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bookmarkStart w:id="0" w:name="_GoBack" w:displacedByCustomXml="next"/>
    <w:bookmarkEnd w:id="0" w:displacedByCustomXml="next"/>
    <w:sdt>
      <w:sdtPr>
        <w:rPr>
          <w:rFonts w:ascii="Gudea" w:hAnsi="Gudea"/>
          <w:color w:val="009DE4"/>
          <w:sz w:val="36"/>
          <w:szCs w:val="36"/>
          <w:lang w:val="fr-CH"/>
        </w:rPr>
        <w:id w:val="-1298442150"/>
        <w:placeholder>
          <w:docPart w:val="0CDE6CCAE832407BB7A4A3913EC72B57"/>
        </w:placeholder>
        <w:text/>
      </w:sdtPr>
      <w:sdtContent>
        <w:p w:rsidR="00310401" w:rsidRPr="008C6EA9" w:rsidRDefault="00571263" w:rsidP="00883D7B">
          <w:pPr>
            <w:pStyle w:val="Titre"/>
            <w:spacing w:before="120"/>
            <w:rPr>
              <w:rFonts w:ascii="Gudea" w:hAnsi="Gudea"/>
              <w:color w:val="009DE4"/>
              <w:sz w:val="36"/>
              <w:szCs w:val="36"/>
              <w:lang w:val="fr-CH"/>
            </w:rPr>
          </w:pPr>
          <w:r w:rsidRPr="008C6EA9">
            <w:rPr>
              <w:rFonts w:ascii="Gudea" w:hAnsi="Gudea"/>
              <w:color w:val="009DE4"/>
              <w:sz w:val="36"/>
              <w:szCs w:val="36"/>
              <w:lang w:val="fr-CH"/>
            </w:rPr>
            <w:t xml:space="preserve">Hypothèses sur la </w:t>
          </w:r>
          <w:r w:rsidR="007840B5" w:rsidRPr="008C6EA9">
            <w:rPr>
              <w:rFonts w:ascii="Gudea" w:hAnsi="Gudea"/>
              <w:color w:val="009DE4"/>
              <w:sz w:val="36"/>
              <w:szCs w:val="36"/>
              <w:lang w:val="fr-CH"/>
            </w:rPr>
            <w:t>vie des cigognes en hiver</w:t>
          </w:r>
        </w:p>
      </w:sdtContent>
    </w:sdt>
    <w:p w:rsidR="00222064" w:rsidRPr="008C6EA9" w:rsidRDefault="003B71FC" w:rsidP="00CF33C5">
      <w:pPr>
        <w:tabs>
          <w:tab w:val="left" w:pos="3720"/>
          <w:tab w:val="center" w:pos="4819"/>
        </w:tabs>
        <w:rPr>
          <w:rFonts w:ascii="Gudea" w:hAnsi="Gudea"/>
          <w:sz w:val="21"/>
          <w:szCs w:val="21"/>
          <w:lang w:val="fr-CH"/>
        </w:rPr>
      </w:pPr>
      <w:r>
        <w:rPr>
          <w:rFonts w:ascii="Gudea" w:hAnsi="Gudea"/>
          <w:noProof/>
          <w:sz w:val="21"/>
          <w:szCs w:val="21"/>
          <w:lang w:val="fr-CH" w:eastAsia="de-CH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margin-left:-7.15pt;margin-top:-56.7pt;width:192.75pt;height:30.95pt;z-index:251666432;visibility:visible;mso-width-percent:400;mso-height-percent:200;mso-wrap-distance-top:3.6pt;mso-wrap-distance-bottom:3.6pt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" filled="f" stroked="f">
            <v:textbox style="mso-next-textbox:#Text Box 2;mso-fit-shape-to-text:t">
              <w:txbxContent>
                <w:p w:rsidR="00B05552" w:rsidRDefault="000D1F05" w:rsidP="00B05552">
                  <w:pPr>
                    <w:pStyle w:val="Corpsdetexte"/>
                    <w:kinsoku w:val="0"/>
                    <w:overflowPunct w:val="0"/>
                    <w:spacing w:before="1"/>
                  </w:pPr>
                  <w:r>
                    <w:t>Mission</w:t>
                  </w:r>
                  <w:r w:rsidR="004A7031">
                    <w:t xml:space="preserve"> 2</w:t>
                  </w:r>
                </w:p>
                <w:p w:rsidR="00B05552" w:rsidRPr="00B05552" w:rsidRDefault="00B05552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  <w:r w:rsidR="00246C10" w:rsidRPr="008C6EA9">
        <w:rPr>
          <w:rFonts w:ascii="Gudea" w:hAnsi="Gudea"/>
          <w:sz w:val="21"/>
          <w:szCs w:val="21"/>
          <w:lang w:val="fr-CH"/>
        </w:rPr>
        <w:tab/>
      </w:r>
      <w:r w:rsidR="00CF33C5" w:rsidRPr="008C6EA9">
        <w:rPr>
          <w:rFonts w:ascii="Gudea" w:hAnsi="Gudea"/>
          <w:sz w:val="21"/>
          <w:szCs w:val="21"/>
          <w:lang w:val="fr-CH"/>
        </w:rPr>
        <w:tab/>
      </w:r>
    </w:p>
    <w:p w:rsidR="00B2012F" w:rsidRPr="008C6EA9" w:rsidRDefault="00B2012F" w:rsidP="003A6839">
      <w:pPr>
        <w:rPr>
          <w:rFonts w:ascii="Gudea" w:hAnsi="Gudea"/>
          <w:sz w:val="21"/>
          <w:szCs w:val="21"/>
          <w:lang w:val="fr-CH"/>
        </w:rPr>
      </w:pPr>
    </w:p>
    <w:p w:rsidR="003361D1" w:rsidRPr="008C6EA9" w:rsidRDefault="000D1F05" w:rsidP="003361D1">
      <w:pPr>
        <w:spacing w:line="280" w:lineRule="atLeast"/>
        <w:rPr>
          <w:rFonts w:ascii="Gudea" w:hAnsi="Gudea"/>
          <w:b/>
          <w:sz w:val="21"/>
          <w:szCs w:val="21"/>
          <w:lang w:val="fr-CH"/>
        </w:rPr>
      </w:pPr>
      <w:r w:rsidRPr="008C6EA9">
        <w:rPr>
          <w:rFonts w:ascii="Gudea" w:hAnsi="Gudea"/>
          <w:b/>
          <w:sz w:val="21"/>
          <w:szCs w:val="21"/>
          <w:lang w:val="fr-CH"/>
        </w:rPr>
        <w:t>Information pour le personnel enseignant</w:t>
      </w:r>
    </w:p>
    <w:p w:rsidR="00E8609B" w:rsidRPr="008C6EA9" w:rsidRDefault="00E8609B" w:rsidP="003361D1">
      <w:pPr>
        <w:spacing w:line="280" w:lineRule="atLeast"/>
        <w:rPr>
          <w:rFonts w:ascii="Gudea" w:hAnsi="Gudea"/>
          <w:b/>
          <w:sz w:val="21"/>
          <w:szCs w:val="21"/>
          <w:lang w:val="fr-CH"/>
        </w:rPr>
      </w:pPr>
    </w:p>
    <w:p w:rsidR="00702362" w:rsidRPr="008C6EA9" w:rsidRDefault="00702362" w:rsidP="00702362">
      <w:pPr>
        <w:shd w:val="clear" w:color="auto" w:fill="DAEEF3" w:themeFill="accent5" w:themeFillTint="33"/>
        <w:tabs>
          <w:tab w:val="left" w:pos="4157"/>
        </w:tabs>
        <w:spacing w:line="280" w:lineRule="atLeast"/>
        <w:ind w:left="284" w:hanging="284"/>
        <w:rPr>
          <w:rFonts w:ascii="Gudea" w:hAnsi="Gudea"/>
          <w:sz w:val="21"/>
          <w:szCs w:val="21"/>
          <w:lang w:val="fr-CH"/>
        </w:rPr>
      </w:pPr>
      <w:r w:rsidRPr="008C6EA9">
        <w:rPr>
          <w:rFonts w:ascii="Gudea" w:hAnsi="Gudea"/>
          <w:sz w:val="21"/>
          <w:szCs w:val="21"/>
          <w:lang w:val="fr-CH"/>
        </w:rPr>
        <w:tab/>
      </w:r>
      <w:r w:rsidRPr="008C6EA9">
        <w:rPr>
          <w:rFonts w:ascii="Gudea" w:hAnsi="Gudea"/>
          <w:sz w:val="21"/>
          <w:szCs w:val="21"/>
          <w:lang w:val="fr-CH"/>
        </w:rPr>
        <w:tab/>
      </w:r>
    </w:p>
    <w:p w:rsidR="003B2FFE" w:rsidRPr="008C6EA9" w:rsidRDefault="00EF1ACF" w:rsidP="00EF1ACF">
      <w:pPr>
        <w:shd w:val="clear" w:color="auto" w:fill="DAEEF3" w:themeFill="accent5" w:themeFillTint="33"/>
        <w:spacing w:line="280" w:lineRule="atLeast"/>
        <w:ind w:left="284" w:hanging="284"/>
        <w:rPr>
          <w:rFonts w:ascii="Gudea" w:hAnsi="Gudea"/>
          <w:sz w:val="21"/>
          <w:szCs w:val="21"/>
          <w:lang w:val="fr-CH"/>
        </w:rPr>
      </w:pPr>
      <w:r w:rsidRPr="008C6EA9">
        <w:rPr>
          <w:rFonts w:ascii="Gudea" w:hAnsi="Gudea"/>
          <w:b/>
          <w:sz w:val="21"/>
          <w:szCs w:val="21"/>
          <w:lang w:val="fr-CH"/>
        </w:rPr>
        <w:tab/>
      </w:r>
      <w:r w:rsidR="002D02F9" w:rsidRPr="008C6EA9">
        <w:rPr>
          <w:rFonts w:ascii="Gudea" w:hAnsi="Gudea"/>
          <w:b/>
          <w:sz w:val="21"/>
          <w:szCs w:val="21"/>
          <w:lang w:val="fr-CH"/>
        </w:rPr>
        <w:t xml:space="preserve">Quoi </w:t>
      </w:r>
      <w:r w:rsidR="003B2FFE" w:rsidRPr="008C6EA9">
        <w:rPr>
          <w:rFonts w:ascii="Gudea" w:hAnsi="Gudea"/>
          <w:b/>
          <w:sz w:val="21"/>
          <w:szCs w:val="21"/>
          <w:lang w:val="fr-CH"/>
        </w:rPr>
        <w:t>?</w:t>
      </w:r>
      <w:r w:rsidR="003B2FFE" w:rsidRPr="008C6EA9">
        <w:rPr>
          <w:rFonts w:ascii="Gudea" w:hAnsi="Gudea"/>
          <w:sz w:val="21"/>
          <w:szCs w:val="21"/>
          <w:lang w:val="fr-CH"/>
        </w:rPr>
        <w:t xml:space="preserve"> </w:t>
      </w:r>
    </w:p>
    <w:p w:rsidR="00012A93" w:rsidRPr="008C6EA9" w:rsidRDefault="003B2FFE" w:rsidP="00012A93">
      <w:pPr>
        <w:shd w:val="clear" w:color="auto" w:fill="DAEEF3" w:themeFill="accent5" w:themeFillTint="33"/>
        <w:tabs>
          <w:tab w:val="left" w:pos="426"/>
          <w:tab w:val="left" w:pos="510"/>
        </w:tabs>
        <w:spacing w:line="280" w:lineRule="atLeast"/>
        <w:ind w:left="284" w:hanging="284"/>
        <w:rPr>
          <w:rFonts w:ascii="Gudea" w:hAnsi="Gudea"/>
          <w:sz w:val="21"/>
          <w:szCs w:val="21"/>
          <w:lang w:val="fr-CH"/>
        </w:rPr>
      </w:pPr>
      <w:r w:rsidRPr="008C6EA9">
        <w:rPr>
          <w:rFonts w:ascii="Gudea" w:hAnsi="Gudea"/>
          <w:sz w:val="21"/>
          <w:szCs w:val="21"/>
          <w:lang w:val="fr-CH"/>
        </w:rPr>
        <w:tab/>
      </w:r>
      <w:r w:rsidR="00767E67" w:rsidRPr="008C6EA9">
        <w:rPr>
          <w:rFonts w:ascii="Gudea" w:hAnsi="Gudea"/>
          <w:sz w:val="21"/>
          <w:szCs w:val="21"/>
          <w:lang w:val="fr-CH"/>
        </w:rPr>
        <w:t>Dans l'histoire, les enfants posent deux questions qu'ils souhaitent creuser.</w:t>
      </w:r>
      <w:r w:rsidR="004A7031" w:rsidRPr="008C6EA9">
        <w:rPr>
          <w:rFonts w:ascii="Gudea" w:hAnsi="Gudea"/>
          <w:sz w:val="21"/>
          <w:szCs w:val="21"/>
          <w:lang w:val="fr-CH"/>
        </w:rPr>
        <w:t xml:space="preserve"> </w:t>
      </w:r>
      <w:r w:rsidRPr="008C6EA9">
        <w:rPr>
          <w:rFonts w:ascii="Gudea" w:hAnsi="Gudea"/>
          <w:sz w:val="21"/>
          <w:szCs w:val="21"/>
          <w:lang w:val="fr-CH"/>
        </w:rPr>
        <w:br/>
      </w:r>
      <w:r w:rsidR="00012A93" w:rsidRPr="008C6EA9">
        <w:rPr>
          <w:rFonts w:ascii="Wingdings" w:hAnsi="Wingdings"/>
          <w:sz w:val="21"/>
          <w:szCs w:val="21"/>
          <w:lang w:val="fr-CH"/>
        </w:rPr>
        <w:sym w:font="Wingdings 2" w:char="F097"/>
      </w:r>
      <w:r w:rsidR="00012A93" w:rsidRPr="008C6EA9">
        <w:rPr>
          <w:rFonts w:ascii="Gudea" w:hAnsi="Gudea"/>
          <w:sz w:val="21"/>
          <w:szCs w:val="21"/>
          <w:lang w:val="fr-CH"/>
        </w:rPr>
        <w:t xml:space="preserve"> </w:t>
      </w:r>
      <w:r w:rsidR="00012A93" w:rsidRPr="008C6EA9">
        <w:rPr>
          <w:rFonts w:ascii="Gudea" w:hAnsi="Gudea"/>
          <w:sz w:val="21"/>
          <w:szCs w:val="21"/>
          <w:lang w:val="fr-CH"/>
        </w:rPr>
        <w:tab/>
      </w:r>
      <w:r w:rsidR="000B6D28" w:rsidRPr="008C6EA9">
        <w:rPr>
          <w:rFonts w:ascii="Gudea" w:hAnsi="Gudea"/>
          <w:sz w:val="21"/>
          <w:szCs w:val="21"/>
          <w:lang w:val="fr-CH"/>
        </w:rPr>
        <w:t>Où se sont envolées les cigognes ?</w:t>
      </w:r>
      <w:r w:rsidR="004A7031" w:rsidRPr="008C6EA9">
        <w:rPr>
          <w:rFonts w:ascii="Gudea" w:hAnsi="Gudea"/>
          <w:sz w:val="21"/>
          <w:szCs w:val="21"/>
          <w:lang w:val="fr-CH"/>
        </w:rPr>
        <w:t xml:space="preserve"> </w:t>
      </w:r>
      <w:r w:rsidR="00EF1ACF" w:rsidRPr="008C6EA9">
        <w:rPr>
          <w:rFonts w:ascii="Gudea" w:hAnsi="Gudea"/>
          <w:sz w:val="21"/>
          <w:szCs w:val="21"/>
          <w:lang w:val="fr-CH"/>
        </w:rPr>
        <w:br/>
      </w:r>
      <w:r w:rsidR="00012A93" w:rsidRPr="008C6EA9">
        <w:rPr>
          <w:rFonts w:ascii="Wingdings" w:hAnsi="Wingdings"/>
          <w:sz w:val="21"/>
          <w:szCs w:val="21"/>
          <w:lang w:val="fr-CH"/>
        </w:rPr>
        <w:sym w:font="Wingdings 2" w:char="F097"/>
      </w:r>
      <w:r w:rsidR="00012A93" w:rsidRPr="008C6EA9">
        <w:rPr>
          <w:rFonts w:ascii="Gudea" w:hAnsi="Gudea"/>
          <w:sz w:val="21"/>
          <w:szCs w:val="21"/>
          <w:lang w:val="fr-CH"/>
        </w:rPr>
        <w:t xml:space="preserve"> </w:t>
      </w:r>
      <w:r w:rsidR="00012A93" w:rsidRPr="008C6EA9">
        <w:rPr>
          <w:rFonts w:ascii="Gudea" w:hAnsi="Gudea"/>
          <w:sz w:val="21"/>
          <w:szCs w:val="21"/>
          <w:lang w:val="fr-CH"/>
        </w:rPr>
        <w:tab/>
      </w:r>
      <w:r w:rsidR="00EA69C8" w:rsidRPr="008C6EA9">
        <w:rPr>
          <w:rFonts w:ascii="Gudea" w:hAnsi="Gudea"/>
          <w:sz w:val="21"/>
          <w:szCs w:val="21"/>
          <w:lang w:val="fr-CH"/>
        </w:rPr>
        <w:t>Et d'abord, pourquoi se sont</w:t>
      </w:r>
      <w:r w:rsidR="00FF502C" w:rsidRPr="008C6EA9">
        <w:rPr>
          <w:rFonts w:ascii="Gudea" w:hAnsi="Gudea"/>
          <w:sz w:val="21"/>
          <w:szCs w:val="21"/>
          <w:lang w:val="fr-CH"/>
        </w:rPr>
        <w:t>-</w:t>
      </w:r>
      <w:r w:rsidR="00B734F1" w:rsidRPr="008C6EA9">
        <w:rPr>
          <w:rFonts w:ascii="Gudea" w:hAnsi="Gudea"/>
          <w:sz w:val="21"/>
          <w:szCs w:val="21"/>
          <w:lang w:val="fr-CH"/>
        </w:rPr>
        <w:t>elles</w:t>
      </w:r>
      <w:r w:rsidR="00EA69C8" w:rsidRPr="008C6EA9">
        <w:rPr>
          <w:rFonts w:ascii="Gudea" w:hAnsi="Gudea"/>
          <w:sz w:val="21"/>
          <w:szCs w:val="21"/>
          <w:lang w:val="fr-CH"/>
        </w:rPr>
        <w:t xml:space="preserve"> envolé</w:t>
      </w:r>
      <w:r w:rsidR="00B734F1" w:rsidRPr="008C6EA9">
        <w:rPr>
          <w:rFonts w:ascii="Gudea" w:hAnsi="Gudea"/>
          <w:sz w:val="21"/>
          <w:szCs w:val="21"/>
          <w:lang w:val="fr-CH"/>
        </w:rPr>
        <w:t>e</w:t>
      </w:r>
      <w:r w:rsidR="00EA69C8" w:rsidRPr="008C6EA9">
        <w:rPr>
          <w:rFonts w:ascii="Gudea" w:hAnsi="Gudea"/>
          <w:sz w:val="21"/>
          <w:szCs w:val="21"/>
          <w:lang w:val="fr-CH"/>
        </w:rPr>
        <w:t>s ?</w:t>
      </w:r>
      <w:r w:rsidR="003B10E3" w:rsidRPr="008C6EA9">
        <w:rPr>
          <w:rFonts w:ascii="Gudea" w:hAnsi="Gudea"/>
          <w:sz w:val="21"/>
          <w:szCs w:val="21"/>
          <w:lang w:val="fr-CH"/>
        </w:rPr>
        <w:br/>
      </w:r>
      <w:r w:rsidR="003B10E3" w:rsidRPr="008C6EA9">
        <w:rPr>
          <w:rFonts w:ascii="Gudea" w:hAnsi="Gudea"/>
          <w:sz w:val="21"/>
          <w:szCs w:val="21"/>
          <w:lang w:val="fr-CH"/>
        </w:rPr>
        <w:br/>
      </w:r>
      <w:r w:rsidR="00BF6864" w:rsidRPr="008C6EA9">
        <w:rPr>
          <w:rFonts w:ascii="Gudea" w:hAnsi="Gudea"/>
          <w:sz w:val="21"/>
          <w:szCs w:val="21"/>
          <w:lang w:val="fr-CH"/>
        </w:rPr>
        <w:t xml:space="preserve">Une grande partie de l'histoire </w:t>
      </w:r>
      <w:r w:rsidR="005B01B3" w:rsidRPr="008C6EA9">
        <w:rPr>
          <w:rFonts w:ascii="Gudea" w:hAnsi="Gudea"/>
          <w:sz w:val="21"/>
          <w:szCs w:val="21"/>
          <w:lang w:val="fr-CH"/>
        </w:rPr>
        <w:t>relatée</w:t>
      </w:r>
      <w:r w:rsidR="00BF6864" w:rsidRPr="008C6EA9">
        <w:rPr>
          <w:rFonts w:ascii="Gudea" w:hAnsi="Gudea"/>
          <w:sz w:val="21"/>
          <w:szCs w:val="21"/>
          <w:lang w:val="fr-CH"/>
        </w:rPr>
        <w:t xml:space="preserve"> dans la brochure s'articule autour de ces deux questions. </w:t>
      </w:r>
      <w:r w:rsidR="004913F1" w:rsidRPr="008C6EA9">
        <w:rPr>
          <w:rFonts w:ascii="Gudea" w:hAnsi="Gudea"/>
          <w:sz w:val="21"/>
          <w:szCs w:val="21"/>
          <w:lang w:val="fr-CH"/>
        </w:rPr>
        <w:br/>
      </w:r>
      <w:r w:rsidR="00BB6688" w:rsidRPr="008C6EA9">
        <w:rPr>
          <w:rFonts w:ascii="Gudea" w:hAnsi="Gudea"/>
          <w:sz w:val="21"/>
          <w:szCs w:val="21"/>
          <w:lang w:val="fr-CH"/>
        </w:rPr>
        <w:t>C'est pourquoi les élèves sont invités à écrire leurs propres suppositions à ce sujet.</w:t>
      </w:r>
      <w:r w:rsidR="00012A93" w:rsidRPr="008C6EA9">
        <w:rPr>
          <w:rFonts w:ascii="Gudea" w:hAnsi="Gudea"/>
          <w:sz w:val="21"/>
          <w:szCs w:val="21"/>
          <w:lang w:val="fr-CH"/>
        </w:rPr>
        <w:br/>
      </w:r>
      <w:r w:rsidR="002513BE" w:rsidRPr="008C6EA9">
        <w:rPr>
          <w:rFonts w:ascii="Gudea" w:hAnsi="Gudea"/>
          <w:sz w:val="21"/>
          <w:szCs w:val="21"/>
          <w:lang w:val="fr-CH"/>
        </w:rPr>
        <w:t xml:space="preserve">Les missions 7 </w:t>
      </w:r>
      <w:r w:rsidR="004E4832" w:rsidRPr="008C6EA9">
        <w:rPr>
          <w:rFonts w:ascii="Gudea" w:hAnsi="Gudea"/>
          <w:i/>
          <w:sz w:val="21"/>
          <w:szCs w:val="21"/>
          <w:lang w:val="fr-CH"/>
        </w:rPr>
        <w:t>Nourriture et habitat</w:t>
      </w:r>
      <w:r w:rsidR="004E4832" w:rsidRPr="008C6EA9">
        <w:rPr>
          <w:rFonts w:ascii="Gudea" w:hAnsi="Gudea"/>
          <w:sz w:val="21"/>
          <w:szCs w:val="21"/>
          <w:lang w:val="fr-CH"/>
        </w:rPr>
        <w:t xml:space="preserve">, et </w:t>
      </w:r>
      <w:r w:rsidR="004E4832" w:rsidRPr="008C6EA9">
        <w:rPr>
          <w:rFonts w:ascii="Gudea" w:hAnsi="Gudea"/>
          <w:i/>
          <w:sz w:val="21"/>
          <w:szCs w:val="21"/>
          <w:lang w:val="fr-CH"/>
        </w:rPr>
        <w:t>12 Quartier d'hiver/quartier d'été</w:t>
      </w:r>
      <w:r w:rsidR="004E4832" w:rsidRPr="008C6EA9">
        <w:rPr>
          <w:rFonts w:ascii="Gudea" w:hAnsi="Gudea"/>
          <w:sz w:val="21"/>
          <w:szCs w:val="21"/>
          <w:lang w:val="fr-CH"/>
        </w:rPr>
        <w:t xml:space="preserve"> avec</w:t>
      </w:r>
      <w:r w:rsidR="008A0287">
        <w:rPr>
          <w:rFonts w:ascii="Gudea" w:hAnsi="Gudea"/>
          <w:sz w:val="21"/>
          <w:szCs w:val="21"/>
          <w:lang w:val="fr-CH"/>
        </w:rPr>
        <w:t xml:space="preserve"> sa</w:t>
      </w:r>
      <w:r w:rsidR="004E4832" w:rsidRPr="008C6EA9">
        <w:rPr>
          <w:rFonts w:ascii="Gudea" w:hAnsi="Gudea"/>
          <w:sz w:val="21"/>
          <w:szCs w:val="21"/>
          <w:lang w:val="fr-CH"/>
        </w:rPr>
        <w:t xml:space="preserve"> </w:t>
      </w:r>
      <w:r w:rsidR="008A0287">
        <w:rPr>
          <w:rFonts w:ascii="Gudea" w:hAnsi="Gudea"/>
          <w:i/>
          <w:sz w:val="21"/>
          <w:szCs w:val="21"/>
          <w:lang w:val="fr-CH"/>
        </w:rPr>
        <w:t>F</w:t>
      </w:r>
      <w:r w:rsidR="004E4832" w:rsidRPr="008C6EA9">
        <w:rPr>
          <w:rFonts w:ascii="Gudea" w:hAnsi="Gudea"/>
          <w:i/>
          <w:sz w:val="21"/>
          <w:szCs w:val="21"/>
          <w:lang w:val="fr-CH"/>
        </w:rPr>
        <w:t>iche d'info</w:t>
      </w:r>
      <w:r w:rsidR="00012A93" w:rsidRPr="008C6EA9">
        <w:rPr>
          <w:rFonts w:ascii="Gudea" w:hAnsi="Gudea"/>
          <w:sz w:val="21"/>
          <w:szCs w:val="21"/>
          <w:lang w:val="fr-CH"/>
        </w:rPr>
        <w:t xml:space="preserve"> </w:t>
      </w:r>
      <w:r w:rsidR="004E4832" w:rsidRPr="008C6EA9">
        <w:rPr>
          <w:rFonts w:ascii="Gudea" w:hAnsi="Gudea"/>
          <w:sz w:val="21"/>
          <w:szCs w:val="21"/>
          <w:lang w:val="fr-CH"/>
        </w:rPr>
        <w:t>reprennent</w:t>
      </w:r>
      <w:r w:rsidR="00BC7DB9" w:rsidRPr="008C6EA9">
        <w:rPr>
          <w:rFonts w:ascii="Gudea" w:hAnsi="Gudea"/>
          <w:sz w:val="21"/>
          <w:szCs w:val="21"/>
          <w:lang w:val="fr-CH"/>
        </w:rPr>
        <w:t xml:space="preserve"> ég</w:t>
      </w:r>
      <w:r w:rsidR="00BC7DB9" w:rsidRPr="008C6EA9">
        <w:rPr>
          <w:rFonts w:ascii="Gudea" w:hAnsi="Gudea"/>
          <w:sz w:val="21"/>
          <w:szCs w:val="21"/>
          <w:lang w:val="fr-CH"/>
        </w:rPr>
        <w:t>a</w:t>
      </w:r>
      <w:r w:rsidR="00BC7DB9" w:rsidRPr="008C6EA9">
        <w:rPr>
          <w:rFonts w:ascii="Gudea" w:hAnsi="Gudea"/>
          <w:sz w:val="21"/>
          <w:szCs w:val="21"/>
          <w:lang w:val="fr-CH"/>
        </w:rPr>
        <w:t>lement</w:t>
      </w:r>
      <w:r w:rsidR="004E4832" w:rsidRPr="008C6EA9">
        <w:rPr>
          <w:rFonts w:ascii="Gudea" w:hAnsi="Gudea"/>
          <w:sz w:val="21"/>
          <w:szCs w:val="21"/>
          <w:lang w:val="fr-CH"/>
        </w:rPr>
        <w:t xml:space="preserve"> </w:t>
      </w:r>
      <w:r w:rsidR="002B775F" w:rsidRPr="008C6EA9">
        <w:rPr>
          <w:rFonts w:ascii="Gudea" w:hAnsi="Gudea"/>
          <w:sz w:val="21"/>
          <w:szCs w:val="21"/>
          <w:lang w:val="fr-CH"/>
        </w:rPr>
        <w:t>ces</w:t>
      </w:r>
      <w:r w:rsidR="004E4832" w:rsidRPr="008C6EA9">
        <w:rPr>
          <w:rFonts w:ascii="Gudea" w:hAnsi="Gudea"/>
          <w:sz w:val="21"/>
          <w:szCs w:val="21"/>
          <w:lang w:val="fr-CH"/>
        </w:rPr>
        <w:t xml:space="preserve"> </w:t>
      </w:r>
      <w:r w:rsidR="00E72D98" w:rsidRPr="008C6EA9">
        <w:rPr>
          <w:rFonts w:ascii="Gudea" w:hAnsi="Gudea"/>
          <w:sz w:val="21"/>
          <w:szCs w:val="21"/>
          <w:lang w:val="fr-CH"/>
        </w:rPr>
        <w:t>question</w:t>
      </w:r>
      <w:r w:rsidR="00492BA1" w:rsidRPr="008C6EA9">
        <w:rPr>
          <w:rFonts w:ascii="Gudea" w:hAnsi="Gudea"/>
          <w:sz w:val="21"/>
          <w:szCs w:val="21"/>
          <w:lang w:val="fr-CH"/>
        </w:rPr>
        <w:t>s</w:t>
      </w:r>
      <w:r w:rsidR="00012A93" w:rsidRPr="008C6EA9">
        <w:rPr>
          <w:rFonts w:ascii="Gudea" w:hAnsi="Gudea"/>
          <w:sz w:val="21"/>
          <w:szCs w:val="21"/>
          <w:lang w:val="fr-CH"/>
        </w:rPr>
        <w:t>.</w:t>
      </w:r>
    </w:p>
    <w:p w:rsidR="00E8609B" w:rsidRPr="008C6EA9" w:rsidRDefault="00E92A06" w:rsidP="004E4832">
      <w:pPr>
        <w:shd w:val="clear" w:color="auto" w:fill="DAEEF3" w:themeFill="accent5" w:themeFillTint="33"/>
        <w:tabs>
          <w:tab w:val="left" w:pos="6780"/>
        </w:tabs>
        <w:spacing w:line="280" w:lineRule="atLeast"/>
        <w:ind w:left="284" w:hanging="284"/>
        <w:rPr>
          <w:rFonts w:ascii="Gudea" w:hAnsi="Gudea"/>
          <w:sz w:val="21"/>
          <w:szCs w:val="21"/>
          <w:lang w:val="fr-CH"/>
        </w:rPr>
      </w:pPr>
      <w:r w:rsidRPr="008C6EA9">
        <w:rPr>
          <w:rFonts w:ascii="Gudea" w:hAnsi="Gudea"/>
          <w:sz w:val="21"/>
          <w:szCs w:val="21"/>
          <w:lang w:val="fr-CH"/>
        </w:rPr>
        <w:t xml:space="preserve"> </w:t>
      </w:r>
      <w:r w:rsidR="004E4832" w:rsidRPr="008C6EA9">
        <w:rPr>
          <w:rFonts w:ascii="Gudea" w:hAnsi="Gudea"/>
          <w:sz w:val="21"/>
          <w:szCs w:val="21"/>
          <w:lang w:val="fr-CH"/>
        </w:rPr>
        <w:tab/>
      </w:r>
    </w:p>
    <w:p w:rsidR="008E015E" w:rsidRPr="008C6EA9" w:rsidRDefault="008E015E" w:rsidP="002244F1">
      <w:pPr>
        <w:spacing w:line="280" w:lineRule="atLeast"/>
        <w:rPr>
          <w:rFonts w:ascii="Gudea" w:hAnsi="Gudea"/>
          <w:sz w:val="21"/>
          <w:szCs w:val="21"/>
          <w:lang w:val="fr-CH"/>
        </w:rPr>
      </w:pPr>
    </w:p>
    <w:p w:rsidR="001606D5" w:rsidRPr="008C6EA9" w:rsidRDefault="001606D5" w:rsidP="001606D5">
      <w:pPr>
        <w:shd w:val="clear" w:color="auto" w:fill="B6DDE8" w:themeFill="accent5" w:themeFillTint="66"/>
        <w:spacing w:line="280" w:lineRule="atLeast"/>
        <w:ind w:left="284" w:hanging="284"/>
        <w:rPr>
          <w:rFonts w:ascii="Gudea" w:hAnsi="Gudea"/>
          <w:b/>
          <w:sz w:val="21"/>
          <w:szCs w:val="21"/>
          <w:lang w:val="fr-CH"/>
        </w:rPr>
      </w:pPr>
      <w:r w:rsidRPr="008C6EA9">
        <w:rPr>
          <w:rFonts w:ascii="Gudea" w:hAnsi="Gudea"/>
          <w:b/>
          <w:sz w:val="21"/>
          <w:szCs w:val="21"/>
          <w:lang w:val="fr-CH"/>
        </w:rPr>
        <w:tab/>
      </w:r>
    </w:p>
    <w:p w:rsidR="00635589" w:rsidRPr="008C6EA9" w:rsidRDefault="001606D5" w:rsidP="001606D5">
      <w:pPr>
        <w:shd w:val="clear" w:color="auto" w:fill="B6DDE8" w:themeFill="accent5" w:themeFillTint="66"/>
        <w:spacing w:line="280" w:lineRule="atLeast"/>
        <w:ind w:left="284" w:hanging="284"/>
        <w:rPr>
          <w:rFonts w:ascii="Gudea" w:hAnsi="Gudea"/>
          <w:sz w:val="21"/>
          <w:szCs w:val="21"/>
          <w:lang w:val="fr-CH"/>
        </w:rPr>
      </w:pPr>
      <w:r w:rsidRPr="008C6EA9">
        <w:rPr>
          <w:rFonts w:ascii="Gudea" w:hAnsi="Gudea"/>
          <w:b/>
          <w:sz w:val="21"/>
          <w:szCs w:val="21"/>
          <w:lang w:val="fr-CH"/>
        </w:rPr>
        <w:tab/>
      </w:r>
      <w:r w:rsidR="002D02F9" w:rsidRPr="008C6EA9">
        <w:rPr>
          <w:rFonts w:ascii="Gudea" w:hAnsi="Gudea"/>
          <w:b/>
          <w:sz w:val="21"/>
          <w:szCs w:val="21"/>
          <w:lang w:val="fr-CH"/>
        </w:rPr>
        <w:t xml:space="preserve">Comment </w:t>
      </w:r>
      <w:r w:rsidR="008E015E" w:rsidRPr="008C6EA9">
        <w:rPr>
          <w:rFonts w:ascii="Gudea" w:hAnsi="Gudea"/>
          <w:b/>
          <w:sz w:val="21"/>
          <w:szCs w:val="21"/>
          <w:lang w:val="fr-CH"/>
        </w:rPr>
        <w:t>?</w:t>
      </w:r>
      <w:r w:rsidR="008E015E" w:rsidRPr="008C6EA9">
        <w:rPr>
          <w:rFonts w:ascii="Gudea" w:hAnsi="Gudea"/>
          <w:sz w:val="21"/>
          <w:szCs w:val="21"/>
          <w:lang w:val="fr-CH"/>
        </w:rPr>
        <w:t xml:space="preserve"> </w:t>
      </w:r>
    </w:p>
    <w:p w:rsidR="00C64267" w:rsidRPr="008C6EA9" w:rsidRDefault="00933A91" w:rsidP="0047659F">
      <w:pPr>
        <w:shd w:val="clear" w:color="auto" w:fill="B6DDE8" w:themeFill="accent5" w:themeFillTint="66"/>
        <w:tabs>
          <w:tab w:val="left" w:pos="510"/>
          <w:tab w:val="left" w:pos="567"/>
        </w:tabs>
        <w:spacing w:line="280" w:lineRule="atLeast"/>
        <w:ind w:left="284" w:hanging="284"/>
        <w:rPr>
          <w:rFonts w:ascii="Gudea" w:hAnsi="Gudea"/>
          <w:sz w:val="21"/>
          <w:szCs w:val="21"/>
          <w:lang w:val="fr-CH"/>
        </w:rPr>
      </w:pPr>
      <w:r w:rsidRPr="008C6EA9">
        <w:rPr>
          <w:rFonts w:ascii="Gudea" w:hAnsi="Gudea"/>
          <w:sz w:val="21"/>
          <w:szCs w:val="21"/>
          <w:lang w:val="fr-CH"/>
        </w:rPr>
        <w:tab/>
        <w:t xml:space="preserve">Selon les résultats de la </w:t>
      </w:r>
      <w:r w:rsidRPr="0077478A">
        <w:rPr>
          <w:rFonts w:ascii="Gudea" w:hAnsi="Gudea"/>
          <w:i/>
          <w:sz w:val="21"/>
          <w:szCs w:val="21"/>
          <w:lang w:val="fr-CH"/>
        </w:rPr>
        <w:t>Mission</w:t>
      </w:r>
      <w:r w:rsidRPr="008C6EA9">
        <w:rPr>
          <w:rFonts w:ascii="Gudea" w:hAnsi="Gudea"/>
          <w:sz w:val="21"/>
          <w:szCs w:val="21"/>
          <w:lang w:val="fr-CH"/>
        </w:rPr>
        <w:t xml:space="preserve"> </w:t>
      </w:r>
      <w:r w:rsidRPr="0077478A">
        <w:rPr>
          <w:rFonts w:ascii="Gudea" w:hAnsi="Gudea"/>
          <w:i/>
          <w:sz w:val="21"/>
          <w:szCs w:val="21"/>
          <w:lang w:val="fr-CH"/>
        </w:rPr>
        <w:t>1</w:t>
      </w:r>
      <w:r w:rsidRPr="008C6EA9">
        <w:rPr>
          <w:rFonts w:ascii="Gudea" w:hAnsi="Gudea"/>
          <w:sz w:val="21"/>
          <w:szCs w:val="21"/>
          <w:lang w:val="fr-CH"/>
        </w:rPr>
        <w:t xml:space="preserve"> sur l'intérêt et les questions des élèves, on peut déjà faire des rappr</w:t>
      </w:r>
      <w:r w:rsidRPr="008C6EA9">
        <w:rPr>
          <w:rFonts w:ascii="Gudea" w:hAnsi="Gudea"/>
          <w:sz w:val="21"/>
          <w:szCs w:val="21"/>
          <w:lang w:val="fr-CH"/>
        </w:rPr>
        <w:t>o</w:t>
      </w:r>
      <w:r w:rsidRPr="008C6EA9">
        <w:rPr>
          <w:rFonts w:ascii="Gudea" w:hAnsi="Gudea"/>
          <w:sz w:val="21"/>
          <w:szCs w:val="21"/>
          <w:lang w:val="fr-CH"/>
        </w:rPr>
        <w:t xml:space="preserve">chements avec cette mission, </w:t>
      </w:r>
      <w:r w:rsidR="007428EF" w:rsidRPr="008C6EA9">
        <w:rPr>
          <w:rFonts w:ascii="Gudea" w:hAnsi="Gudea"/>
          <w:sz w:val="21"/>
          <w:szCs w:val="21"/>
          <w:lang w:val="fr-CH"/>
        </w:rPr>
        <w:t>laquelle</w:t>
      </w:r>
      <w:r w:rsidRPr="008C6EA9">
        <w:rPr>
          <w:rFonts w:ascii="Gudea" w:hAnsi="Gudea"/>
          <w:sz w:val="21"/>
          <w:szCs w:val="21"/>
          <w:lang w:val="fr-CH"/>
        </w:rPr>
        <w:t xml:space="preserve"> comporte 4 phases : </w:t>
      </w:r>
      <w:r w:rsidRPr="008C6EA9">
        <w:rPr>
          <w:rFonts w:ascii="Gudea" w:hAnsi="Gudea"/>
          <w:sz w:val="21"/>
          <w:szCs w:val="21"/>
          <w:lang w:val="fr-CH"/>
        </w:rPr>
        <w:br/>
      </w:r>
      <w:r w:rsidR="00342A17" w:rsidRPr="008C6EA9">
        <w:rPr>
          <w:rFonts w:ascii="Wingdings" w:hAnsi="Wingdings"/>
          <w:sz w:val="21"/>
          <w:szCs w:val="21"/>
          <w:lang w:val="fr-CH"/>
        </w:rPr>
        <w:sym w:font="Wingdings 2" w:char="F097"/>
      </w:r>
      <w:r w:rsidR="004913F1" w:rsidRPr="008C6EA9">
        <w:rPr>
          <w:rFonts w:ascii="Gudea" w:hAnsi="Gudea"/>
          <w:sz w:val="21"/>
          <w:szCs w:val="21"/>
          <w:lang w:val="fr-CH"/>
        </w:rPr>
        <w:tab/>
      </w:r>
      <w:r w:rsidR="008C30E3" w:rsidRPr="008C6EA9">
        <w:rPr>
          <w:rFonts w:ascii="Gudea" w:hAnsi="Gudea"/>
          <w:sz w:val="21"/>
          <w:szCs w:val="21"/>
          <w:lang w:val="fr-CH"/>
        </w:rPr>
        <w:t>les p</w:t>
      </w:r>
      <w:r w:rsidR="003C3542" w:rsidRPr="008C6EA9">
        <w:rPr>
          <w:rFonts w:ascii="Gudea" w:hAnsi="Gudea"/>
          <w:sz w:val="21"/>
          <w:szCs w:val="21"/>
          <w:lang w:val="fr-CH"/>
        </w:rPr>
        <w:t xml:space="preserve">hases 1 et 2 </w:t>
      </w:r>
      <w:r w:rsidR="0091089A">
        <w:rPr>
          <w:rFonts w:ascii="Gudea" w:hAnsi="Gudea"/>
          <w:sz w:val="21"/>
          <w:szCs w:val="21"/>
          <w:lang w:val="fr-CH"/>
        </w:rPr>
        <w:t>demandent</w:t>
      </w:r>
      <w:r w:rsidR="008C30E3" w:rsidRPr="008C6EA9">
        <w:rPr>
          <w:rFonts w:ascii="Gudea" w:hAnsi="Gudea"/>
          <w:sz w:val="21"/>
          <w:szCs w:val="21"/>
          <w:lang w:val="fr-CH"/>
        </w:rPr>
        <w:t xml:space="preserve"> des hypothèses sur les cigognes en hiver et les raisons</w:t>
      </w:r>
      <w:r w:rsidR="0047659F" w:rsidRPr="008C6EA9">
        <w:rPr>
          <w:rFonts w:ascii="Gudea" w:hAnsi="Gudea"/>
          <w:sz w:val="21"/>
          <w:szCs w:val="21"/>
          <w:lang w:val="fr-CH"/>
        </w:rPr>
        <w:t xml:space="preserve"> de leur déplace</w:t>
      </w:r>
      <w:r w:rsidR="008C6EA9" w:rsidRPr="008C6EA9">
        <w:rPr>
          <w:rFonts w:ascii="Gudea" w:hAnsi="Gudea"/>
          <w:sz w:val="21"/>
          <w:szCs w:val="21"/>
          <w:lang w:val="fr-CH"/>
        </w:rPr>
        <w:t>-</w:t>
      </w:r>
      <w:r w:rsidR="008C6EA9" w:rsidRPr="008C6EA9">
        <w:rPr>
          <w:rFonts w:ascii="Gudea" w:hAnsi="Gudea"/>
          <w:sz w:val="21"/>
          <w:szCs w:val="21"/>
          <w:lang w:val="fr-CH"/>
        </w:rPr>
        <w:tab/>
      </w:r>
      <w:r w:rsidR="0047659F" w:rsidRPr="008C6EA9">
        <w:rPr>
          <w:rFonts w:ascii="Gudea" w:hAnsi="Gudea"/>
          <w:sz w:val="21"/>
          <w:szCs w:val="21"/>
          <w:lang w:val="fr-CH"/>
        </w:rPr>
        <w:t xml:space="preserve">ment. De plus, la notion d'hypothèse est </w:t>
      </w:r>
      <w:r w:rsidR="00216876">
        <w:rPr>
          <w:rFonts w:ascii="Gudea" w:hAnsi="Gudea"/>
          <w:sz w:val="21"/>
          <w:szCs w:val="21"/>
          <w:lang w:val="fr-CH"/>
        </w:rPr>
        <w:t xml:space="preserve">éventuellement </w:t>
      </w:r>
      <w:r w:rsidR="0047659F" w:rsidRPr="008C6EA9">
        <w:rPr>
          <w:rFonts w:ascii="Gudea" w:hAnsi="Gudea"/>
          <w:sz w:val="21"/>
          <w:szCs w:val="21"/>
          <w:lang w:val="fr-CH"/>
        </w:rPr>
        <w:t>à introduire.</w:t>
      </w:r>
      <w:r w:rsidR="00342A17" w:rsidRPr="008C6EA9">
        <w:rPr>
          <w:rFonts w:ascii="Gudea" w:hAnsi="Gudea"/>
          <w:sz w:val="21"/>
          <w:szCs w:val="21"/>
          <w:lang w:val="fr-CH"/>
        </w:rPr>
        <w:br/>
      </w:r>
      <w:r w:rsidR="00342A17" w:rsidRPr="008C6EA9">
        <w:rPr>
          <w:rFonts w:ascii="Wingdings" w:hAnsi="Wingdings"/>
          <w:sz w:val="21"/>
          <w:szCs w:val="21"/>
          <w:lang w:val="fr-CH"/>
        </w:rPr>
        <w:sym w:font="Wingdings 2" w:char="F097"/>
      </w:r>
      <w:r w:rsidR="004913F1" w:rsidRPr="008C6EA9">
        <w:rPr>
          <w:rFonts w:ascii="Gudea" w:hAnsi="Gudea"/>
          <w:sz w:val="21"/>
          <w:szCs w:val="21"/>
          <w:lang w:val="fr-CH"/>
        </w:rPr>
        <w:tab/>
      </w:r>
      <w:r w:rsidR="00472118">
        <w:rPr>
          <w:rFonts w:ascii="Gudea" w:hAnsi="Gudea"/>
          <w:sz w:val="21"/>
          <w:szCs w:val="21"/>
          <w:lang w:val="fr-CH"/>
        </w:rPr>
        <w:t>la phase</w:t>
      </w:r>
      <w:r w:rsidR="00342A17" w:rsidRPr="008C6EA9">
        <w:rPr>
          <w:rFonts w:ascii="Gudea" w:hAnsi="Gudea"/>
          <w:sz w:val="21"/>
          <w:szCs w:val="21"/>
          <w:lang w:val="fr-CH"/>
        </w:rPr>
        <w:t xml:space="preserve"> 3 </w:t>
      </w:r>
      <w:r w:rsidR="00100297">
        <w:rPr>
          <w:rFonts w:ascii="Gudea" w:hAnsi="Gudea"/>
          <w:sz w:val="21"/>
          <w:szCs w:val="21"/>
          <w:lang w:val="fr-CH"/>
        </w:rPr>
        <w:t>traite de</w:t>
      </w:r>
      <w:r w:rsidR="00472118">
        <w:rPr>
          <w:rFonts w:ascii="Gudea" w:hAnsi="Gudea"/>
          <w:sz w:val="21"/>
          <w:szCs w:val="21"/>
          <w:lang w:val="fr-CH"/>
        </w:rPr>
        <w:t xml:space="preserve"> </w:t>
      </w:r>
      <w:r w:rsidR="009221D5">
        <w:rPr>
          <w:rFonts w:ascii="Gudea" w:hAnsi="Gudea"/>
          <w:sz w:val="21"/>
          <w:szCs w:val="21"/>
          <w:lang w:val="fr-CH"/>
        </w:rPr>
        <w:t>l'évolution</w:t>
      </w:r>
      <w:r w:rsidR="00472118">
        <w:rPr>
          <w:rFonts w:ascii="Gudea" w:hAnsi="Gudea"/>
          <w:sz w:val="21"/>
          <w:szCs w:val="21"/>
          <w:lang w:val="fr-CH"/>
        </w:rPr>
        <w:t xml:space="preserve"> de la recherche </w:t>
      </w:r>
      <w:r w:rsidR="009221D5">
        <w:rPr>
          <w:rFonts w:ascii="Gudea" w:hAnsi="Gudea"/>
          <w:sz w:val="21"/>
          <w:szCs w:val="21"/>
          <w:lang w:val="fr-CH"/>
        </w:rPr>
        <w:t>en sciences naturelles</w:t>
      </w:r>
      <w:r w:rsidR="00342A17" w:rsidRPr="008C6EA9">
        <w:rPr>
          <w:rFonts w:ascii="Gudea" w:hAnsi="Gudea"/>
          <w:sz w:val="21"/>
          <w:szCs w:val="21"/>
          <w:lang w:val="fr-CH"/>
        </w:rPr>
        <w:t xml:space="preserve">. </w:t>
      </w:r>
      <w:r w:rsidR="006246C1" w:rsidRPr="008C6EA9">
        <w:rPr>
          <w:rFonts w:ascii="Gudea" w:hAnsi="Gudea"/>
          <w:sz w:val="21"/>
          <w:szCs w:val="21"/>
          <w:lang w:val="fr-CH"/>
        </w:rPr>
        <w:br/>
      </w:r>
      <w:r w:rsidR="006246C1" w:rsidRPr="008C6EA9">
        <w:rPr>
          <w:rFonts w:ascii="Gudea" w:hAnsi="Gudea"/>
          <w:sz w:val="21"/>
          <w:szCs w:val="21"/>
          <w:lang w:val="fr-CH"/>
        </w:rPr>
        <w:tab/>
      </w:r>
      <w:proofErr w:type="gramStart"/>
      <w:r w:rsidR="00AB40B9">
        <w:rPr>
          <w:rFonts w:ascii="Gudea" w:hAnsi="Gudea"/>
          <w:sz w:val="21"/>
          <w:szCs w:val="21"/>
          <w:lang w:val="fr-CH"/>
        </w:rPr>
        <w:t>u</w:t>
      </w:r>
      <w:r w:rsidR="005308BC">
        <w:rPr>
          <w:rFonts w:ascii="Gudea" w:hAnsi="Gudea"/>
          <w:sz w:val="21"/>
          <w:szCs w:val="21"/>
          <w:lang w:val="fr-CH"/>
        </w:rPr>
        <w:t>ne</w:t>
      </w:r>
      <w:proofErr w:type="gramEnd"/>
      <w:r w:rsidR="005308BC">
        <w:rPr>
          <w:rFonts w:ascii="Gudea" w:hAnsi="Gudea"/>
          <w:sz w:val="21"/>
          <w:szCs w:val="21"/>
          <w:lang w:val="fr-CH"/>
        </w:rPr>
        <w:t xml:space="preserve"> </w:t>
      </w:r>
      <w:r w:rsidR="005308BC" w:rsidRPr="00286CF3">
        <w:rPr>
          <w:rFonts w:ascii="Gudea" w:hAnsi="Gudea"/>
          <w:i/>
          <w:sz w:val="21"/>
          <w:szCs w:val="21"/>
          <w:lang w:val="fr-CH"/>
        </w:rPr>
        <w:t>Fiche d'info</w:t>
      </w:r>
      <w:r w:rsidR="005308BC">
        <w:rPr>
          <w:rFonts w:ascii="Gudea" w:hAnsi="Gudea"/>
          <w:sz w:val="21"/>
          <w:szCs w:val="21"/>
          <w:lang w:val="fr-CH"/>
        </w:rPr>
        <w:t xml:space="preserve"> à l'intention des élèves traite également du sujet.</w:t>
      </w:r>
      <w:r w:rsidR="00342A17" w:rsidRPr="008C6EA9">
        <w:rPr>
          <w:rFonts w:ascii="Gudea" w:hAnsi="Gudea"/>
          <w:sz w:val="21"/>
          <w:szCs w:val="21"/>
          <w:lang w:val="fr-CH"/>
        </w:rPr>
        <w:br/>
      </w:r>
      <w:r w:rsidR="00342A17" w:rsidRPr="008C6EA9">
        <w:rPr>
          <w:rFonts w:ascii="Wingdings" w:hAnsi="Wingdings"/>
          <w:sz w:val="21"/>
          <w:szCs w:val="21"/>
          <w:lang w:val="fr-CH"/>
        </w:rPr>
        <w:sym w:font="Wingdings 2" w:char="F097"/>
      </w:r>
      <w:r w:rsidR="004913F1" w:rsidRPr="008C6EA9">
        <w:rPr>
          <w:rFonts w:ascii="Gudea" w:hAnsi="Gudea"/>
          <w:sz w:val="21"/>
          <w:szCs w:val="21"/>
          <w:lang w:val="fr-CH"/>
        </w:rPr>
        <w:tab/>
      </w:r>
      <w:proofErr w:type="gramStart"/>
      <w:r w:rsidR="000E50A3">
        <w:rPr>
          <w:rFonts w:ascii="Gudea" w:hAnsi="Gudea"/>
          <w:sz w:val="21"/>
          <w:szCs w:val="21"/>
          <w:lang w:val="fr-CH"/>
        </w:rPr>
        <w:t>la</w:t>
      </w:r>
      <w:proofErr w:type="gramEnd"/>
      <w:r w:rsidR="000E50A3">
        <w:rPr>
          <w:rFonts w:ascii="Gudea" w:hAnsi="Gudea"/>
          <w:sz w:val="21"/>
          <w:szCs w:val="21"/>
          <w:lang w:val="fr-CH"/>
        </w:rPr>
        <w:t xml:space="preserve"> phase 4 exp</w:t>
      </w:r>
      <w:r w:rsidR="00D14051">
        <w:rPr>
          <w:rFonts w:ascii="Gudea" w:hAnsi="Gudea"/>
          <w:sz w:val="21"/>
          <w:szCs w:val="21"/>
          <w:lang w:val="fr-CH"/>
        </w:rPr>
        <w:t>ose</w:t>
      </w:r>
      <w:r w:rsidR="000E50A3">
        <w:rPr>
          <w:rFonts w:ascii="Gudea" w:hAnsi="Gudea"/>
          <w:sz w:val="21"/>
          <w:szCs w:val="21"/>
          <w:lang w:val="fr-CH"/>
        </w:rPr>
        <w:t xml:space="preserve"> </w:t>
      </w:r>
      <w:r w:rsidR="00D14051">
        <w:rPr>
          <w:rFonts w:ascii="Gudea" w:hAnsi="Gudea"/>
          <w:sz w:val="21"/>
          <w:szCs w:val="21"/>
          <w:lang w:val="fr-CH"/>
        </w:rPr>
        <w:t>d'autres</w:t>
      </w:r>
      <w:r w:rsidR="000E50A3">
        <w:rPr>
          <w:rFonts w:ascii="Gudea" w:hAnsi="Gudea"/>
          <w:sz w:val="21"/>
          <w:szCs w:val="21"/>
          <w:lang w:val="fr-CH"/>
        </w:rPr>
        <w:t xml:space="preserve"> stratégies d'hivernation </w:t>
      </w:r>
      <w:r w:rsidR="00A00BD4">
        <w:rPr>
          <w:rFonts w:ascii="Gudea" w:hAnsi="Gudea"/>
          <w:sz w:val="21"/>
          <w:szCs w:val="21"/>
          <w:lang w:val="fr-CH"/>
        </w:rPr>
        <w:t>des</w:t>
      </w:r>
      <w:r w:rsidR="00D14051">
        <w:rPr>
          <w:rFonts w:ascii="Gudea" w:hAnsi="Gudea"/>
          <w:sz w:val="21"/>
          <w:szCs w:val="21"/>
          <w:lang w:val="fr-CH"/>
        </w:rPr>
        <w:t xml:space="preserve"> animaux</w:t>
      </w:r>
      <w:r w:rsidR="000E50A3">
        <w:rPr>
          <w:rFonts w:ascii="Gudea" w:hAnsi="Gudea"/>
          <w:sz w:val="21"/>
          <w:szCs w:val="21"/>
          <w:lang w:val="fr-CH"/>
        </w:rPr>
        <w:t xml:space="preserve"> que les enfants sont invités à </w:t>
      </w:r>
      <w:r w:rsidR="00571929">
        <w:rPr>
          <w:rFonts w:ascii="Gudea" w:hAnsi="Gudea"/>
          <w:sz w:val="21"/>
          <w:szCs w:val="21"/>
          <w:lang w:val="fr-CH"/>
        </w:rPr>
        <w:t>classer.</w:t>
      </w:r>
      <w:r w:rsidR="00342A17" w:rsidRPr="008C6EA9">
        <w:rPr>
          <w:rFonts w:ascii="Gudea" w:hAnsi="Gudea"/>
          <w:sz w:val="21"/>
          <w:szCs w:val="21"/>
          <w:lang w:val="fr-CH"/>
        </w:rPr>
        <w:t xml:space="preserve"> </w:t>
      </w:r>
    </w:p>
    <w:p w:rsidR="009A2254" w:rsidRDefault="00C64267" w:rsidP="006246C1">
      <w:pPr>
        <w:shd w:val="clear" w:color="auto" w:fill="B6DDE8" w:themeFill="accent5" w:themeFillTint="66"/>
        <w:tabs>
          <w:tab w:val="left" w:pos="510"/>
          <w:tab w:val="left" w:pos="567"/>
        </w:tabs>
        <w:spacing w:line="280" w:lineRule="atLeast"/>
        <w:ind w:left="284" w:hanging="284"/>
        <w:rPr>
          <w:rFonts w:ascii="Gudea" w:hAnsi="Gudea"/>
          <w:sz w:val="21"/>
          <w:szCs w:val="21"/>
          <w:lang w:val="fr-CH"/>
        </w:rPr>
      </w:pPr>
      <w:r w:rsidRPr="008C6EA9">
        <w:rPr>
          <w:rFonts w:ascii="Gudea" w:hAnsi="Gudea"/>
          <w:sz w:val="21"/>
          <w:szCs w:val="21"/>
          <w:lang w:val="fr-CH"/>
        </w:rPr>
        <w:tab/>
      </w:r>
      <w:r w:rsidRPr="008C6EA9">
        <w:rPr>
          <w:rFonts w:ascii="Wingdings" w:hAnsi="Wingdings"/>
          <w:sz w:val="21"/>
          <w:szCs w:val="21"/>
          <w:lang w:val="fr-CH"/>
        </w:rPr>
        <w:sym w:font="Wingdings 2" w:char="F097"/>
      </w:r>
      <w:r w:rsidR="004913F1" w:rsidRPr="008C6EA9">
        <w:rPr>
          <w:rFonts w:ascii="Gudea" w:hAnsi="Gudea"/>
          <w:sz w:val="21"/>
          <w:szCs w:val="21"/>
          <w:lang w:val="fr-CH"/>
        </w:rPr>
        <w:tab/>
      </w:r>
      <w:r w:rsidR="0093757A">
        <w:rPr>
          <w:rFonts w:ascii="Gudea" w:hAnsi="Gudea"/>
          <w:sz w:val="21"/>
          <w:szCs w:val="21"/>
          <w:lang w:val="fr-CH"/>
        </w:rPr>
        <w:t>selon la direction prise par les discussions, les phases 3 et 4 peuvent être interverties</w:t>
      </w:r>
      <w:r w:rsidRPr="008C6EA9">
        <w:rPr>
          <w:rFonts w:ascii="Gudea" w:hAnsi="Gudea"/>
          <w:sz w:val="21"/>
          <w:szCs w:val="21"/>
          <w:lang w:val="fr-CH"/>
        </w:rPr>
        <w:t xml:space="preserve">. </w:t>
      </w:r>
      <w:r w:rsidR="00342A17" w:rsidRPr="008C6EA9">
        <w:rPr>
          <w:rFonts w:ascii="Gudea" w:hAnsi="Gudea"/>
          <w:sz w:val="21"/>
          <w:szCs w:val="21"/>
          <w:lang w:val="fr-CH"/>
        </w:rPr>
        <w:br/>
      </w:r>
      <w:r w:rsidR="00BD4E99" w:rsidRPr="008C6EA9">
        <w:rPr>
          <w:rFonts w:ascii="Gudea" w:hAnsi="Gudea"/>
          <w:sz w:val="21"/>
          <w:szCs w:val="21"/>
          <w:lang w:val="fr-CH"/>
        </w:rPr>
        <w:br/>
      </w:r>
      <w:r w:rsidR="001C57F4">
        <w:rPr>
          <w:rFonts w:ascii="Gudea" w:hAnsi="Gudea"/>
          <w:sz w:val="21"/>
          <w:szCs w:val="21"/>
          <w:lang w:val="fr-CH"/>
        </w:rPr>
        <w:t xml:space="preserve">Entre les différentes missions ou à la fin, un échange </w:t>
      </w:r>
      <w:r w:rsidR="001C7E6F">
        <w:rPr>
          <w:rFonts w:ascii="Gudea" w:hAnsi="Gudea"/>
          <w:sz w:val="21"/>
          <w:szCs w:val="21"/>
          <w:lang w:val="fr-CH"/>
        </w:rPr>
        <w:t>d'</w:t>
      </w:r>
      <w:r w:rsidR="001C57F4">
        <w:rPr>
          <w:rFonts w:ascii="Gudea" w:hAnsi="Gudea"/>
          <w:sz w:val="21"/>
          <w:szCs w:val="21"/>
          <w:lang w:val="fr-CH"/>
        </w:rPr>
        <w:t>informations par oral est</w:t>
      </w:r>
      <w:r w:rsidR="00556873">
        <w:rPr>
          <w:rFonts w:ascii="Gudea" w:hAnsi="Gudea"/>
          <w:sz w:val="21"/>
          <w:szCs w:val="21"/>
          <w:lang w:val="fr-CH"/>
        </w:rPr>
        <w:t xml:space="preserve"> indiqué.</w:t>
      </w:r>
      <w:r w:rsidR="004A7031" w:rsidRPr="008C6EA9">
        <w:rPr>
          <w:rFonts w:ascii="Gudea" w:hAnsi="Gudea"/>
          <w:sz w:val="21"/>
          <w:szCs w:val="21"/>
          <w:lang w:val="fr-CH"/>
        </w:rPr>
        <w:t xml:space="preserve"> </w:t>
      </w:r>
      <w:r w:rsidR="00342A17" w:rsidRPr="008C6EA9">
        <w:rPr>
          <w:rFonts w:ascii="Gudea" w:hAnsi="Gudea"/>
          <w:sz w:val="21"/>
          <w:szCs w:val="21"/>
          <w:lang w:val="fr-CH"/>
        </w:rPr>
        <w:br/>
      </w:r>
      <w:r w:rsidR="00556873">
        <w:rPr>
          <w:rFonts w:ascii="Gudea" w:hAnsi="Gudea"/>
          <w:sz w:val="21"/>
          <w:szCs w:val="21"/>
          <w:lang w:val="fr-CH"/>
        </w:rPr>
        <w:t>Certains points peuvent également être notés et repris par la suite</w:t>
      </w:r>
      <w:r w:rsidR="00B02D20">
        <w:rPr>
          <w:rFonts w:ascii="Gudea" w:hAnsi="Gudea"/>
          <w:sz w:val="21"/>
          <w:szCs w:val="21"/>
          <w:lang w:val="fr-CH"/>
        </w:rPr>
        <w:t>.</w:t>
      </w:r>
      <w:r w:rsidR="00012A93" w:rsidRPr="008C6EA9">
        <w:rPr>
          <w:rFonts w:ascii="Gudea" w:hAnsi="Gudea"/>
          <w:sz w:val="21"/>
          <w:szCs w:val="21"/>
          <w:lang w:val="fr-CH"/>
        </w:rPr>
        <w:br/>
      </w:r>
      <w:r w:rsidR="00556873">
        <w:rPr>
          <w:rFonts w:ascii="Gudea" w:hAnsi="Gudea"/>
          <w:sz w:val="21"/>
          <w:szCs w:val="21"/>
          <w:lang w:val="fr-CH"/>
        </w:rPr>
        <w:t xml:space="preserve">Sujets de discussion </w:t>
      </w:r>
      <w:r w:rsidR="00643038">
        <w:rPr>
          <w:rFonts w:ascii="Gudea" w:hAnsi="Gudea"/>
          <w:sz w:val="21"/>
          <w:szCs w:val="21"/>
          <w:lang w:val="fr-CH"/>
        </w:rPr>
        <w:t xml:space="preserve">possibles </w:t>
      </w:r>
      <w:r w:rsidR="00556873">
        <w:rPr>
          <w:rFonts w:ascii="Gudea" w:hAnsi="Gudea"/>
          <w:sz w:val="21"/>
          <w:szCs w:val="21"/>
          <w:lang w:val="fr-CH"/>
        </w:rPr>
        <w:t>pour l'échange</w:t>
      </w:r>
      <w:r w:rsidR="001C7E6F">
        <w:rPr>
          <w:rFonts w:ascii="Gudea" w:hAnsi="Gudea"/>
          <w:sz w:val="21"/>
          <w:szCs w:val="21"/>
          <w:lang w:val="fr-CH"/>
        </w:rPr>
        <w:t xml:space="preserve"> d'informations </w:t>
      </w:r>
      <w:r w:rsidR="004A7031" w:rsidRPr="008C6EA9">
        <w:rPr>
          <w:rFonts w:ascii="Gudea" w:hAnsi="Gudea"/>
          <w:sz w:val="21"/>
          <w:szCs w:val="21"/>
          <w:lang w:val="fr-CH"/>
        </w:rPr>
        <w:t xml:space="preserve">: </w:t>
      </w:r>
      <w:r w:rsidR="003B10E3" w:rsidRPr="008C6EA9">
        <w:rPr>
          <w:rFonts w:ascii="Gudea" w:hAnsi="Gudea"/>
          <w:sz w:val="21"/>
          <w:szCs w:val="21"/>
          <w:lang w:val="fr-CH"/>
        </w:rPr>
        <w:br/>
      </w:r>
      <w:r w:rsidR="003B10E3" w:rsidRPr="008C6EA9">
        <w:rPr>
          <w:rFonts w:ascii="Wingdings" w:hAnsi="Wingdings"/>
          <w:sz w:val="21"/>
          <w:szCs w:val="21"/>
          <w:lang w:val="fr-CH"/>
        </w:rPr>
        <w:sym w:font="Wingdings 2" w:char="F097"/>
      </w:r>
      <w:r w:rsidR="004913F1" w:rsidRPr="008C6EA9">
        <w:rPr>
          <w:rFonts w:ascii="Gudea" w:hAnsi="Gudea"/>
          <w:sz w:val="21"/>
          <w:szCs w:val="21"/>
          <w:lang w:val="fr-CH"/>
        </w:rPr>
        <w:tab/>
      </w:r>
      <w:r w:rsidR="009A2254">
        <w:rPr>
          <w:rFonts w:ascii="Gudea" w:hAnsi="Gudea"/>
          <w:sz w:val="21"/>
          <w:szCs w:val="21"/>
          <w:lang w:val="fr-CH"/>
        </w:rPr>
        <w:t xml:space="preserve">Quelles hypothèses ont été </w:t>
      </w:r>
      <w:r w:rsidR="00827F5F">
        <w:rPr>
          <w:rFonts w:ascii="Gudea" w:hAnsi="Gudea"/>
          <w:sz w:val="21"/>
          <w:szCs w:val="21"/>
          <w:lang w:val="fr-CH"/>
        </w:rPr>
        <w:t>élaborées</w:t>
      </w:r>
      <w:r w:rsidR="009A2254">
        <w:rPr>
          <w:rFonts w:ascii="Gudea" w:hAnsi="Gudea"/>
          <w:sz w:val="21"/>
          <w:szCs w:val="21"/>
          <w:lang w:val="fr-CH"/>
        </w:rPr>
        <w:t xml:space="preserve"> sur les cigognes en hiver ? Que font-elles et pourquoi partent-</w:t>
      </w:r>
      <w:r w:rsidR="00F51F91">
        <w:rPr>
          <w:rFonts w:ascii="Gudea" w:hAnsi="Gudea"/>
          <w:sz w:val="21"/>
          <w:szCs w:val="21"/>
          <w:lang w:val="fr-CH"/>
        </w:rPr>
        <w:tab/>
      </w:r>
      <w:r w:rsidR="009A2254">
        <w:rPr>
          <w:rFonts w:ascii="Gudea" w:hAnsi="Gudea"/>
          <w:sz w:val="21"/>
          <w:szCs w:val="21"/>
          <w:lang w:val="fr-CH"/>
        </w:rPr>
        <w:t xml:space="preserve">elles ? </w:t>
      </w:r>
      <w:r w:rsidR="00062E04">
        <w:rPr>
          <w:rFonts w:ascii="Gudea" w:hAnsi="Gudea"/>
          <w:sz w:val="21"/>
          <w:szCs w:val="21"/>
          <w:lang w:val="fr-CH"/>
        </w:rPr>
        <w:t xml:space="preserve">En fonction de leurs réponses, </w:t>
      </w:r>
      <w:r w:rsidR="009A2254">
        <w:rPr>
          <w:rFonts w:ascii="Gudea" w:hAnsi="Gudea"/>
          <w:sz w:val="21"/>
          <w:szCs w:val="21"/>
          <w:lang w:val="fr-CH"/>
        </w:rPr>
        <w:t xml:space="preserve">on peut chercher des points </w:t>
      </w:r>
      <w:r w:rsidR="00062E04">
        <w:rPr>
          <w:rFonts w:ascii="Gudea" w:hAnsi="Gudea"/>
          <w:sz w:val="21"/>
          <w:szCs w:val="21"/>
          <w:lang w:val="fr-CH"/>
        </w:rPr>
        <w:t>communs</w:t>
      </w:r>
      <w:r w:rsidR="009A2254">
        <w:rPr>
          <w:rFonts w:ascii="Gudea" w:hAnsi="Gudea"/>
          <w:sz w:val="21"/>
          <w:szCs w:val="21"/>
          <w:lang w:val="fr-CH"/>
        </w:rPr>
        <w:t xml:space="preserve"> et </w:t>
      </w:r>
      <w:r w:rsidR="00062E04">
        <w:rPr>
          <w:rFonts w:ascii="Gudea" w:hAnsi="Gudea"/>
          <w:sz w:val="21"/>
          <w:szCs w:val="21"/>
          <w:lang w:val="fr-CH"/>
        </w:rPr>
        <w:t>créer</w:t>
      </w:r>
      <w:r w:rsidR="006D0EBF">
        <w:rPr>
          <w:rFonts w:ascii="Gudea" w:hAnsi="Gudea"/>
          <w:sz w:val="21"/>
          <w:szCs w:val="21"/>
          <w:lang w:val="fr-CH"/>
        </w:rPr>
        <w:t xml:space="preserve"> des catégories</w:t>
      </w:r>
      <w:r w:rsidR="00062E04">
        <w:rPr>
          <w:rFonts w:ascii="Gudea" w:hAnsi="Gudea"/>
          <w:sz w:val="21"/>
          <w:szCs w:val="21"/>
          <w:lang w:val="fr-CH"/>
        </w:rPr>
        <w:t xml:space="preserve"> </w:t>
      </w:r>
      <w:r w:rsidR="00062E04">
        <w:rPr>
          <w:rFonts w:ascii="Gudea" w:hAnsi="Gudea"/>
          <w:sz w:val="21"/>
          <w:szCs w:val="21"/>
          <w:lang w:val="fr-CH"/>
        </w:rPr>
        <w:tab/>
        <w:t>avec les explications semblables</w:t>
      </w:r>
      <w:r w:rsidR="006D0EBF">
        <w:rPr>
          <w:rFonts w:ascii="Gudea" w:hAnsi="Gudea"/>
          <w:sz w:val="21"/>
          <w:szCs w:val="21"/>
          <w:lang w:val="fr-CH"/>
        </w:rPr>
        <w:t>.</w:t>
      </w:r>
    </w:p>
    <w:p w:rsidR="003361D1" w:rsidRPr="008C6EA9" w:rsidRDefault="004921EE" w:rsidP="006246C1">
      <w:pPr>
        <w:shd w:val="clear" w:color="auto" w:fill="B6DDE8" w:themeFill="accent5" w:themeFillTint="66"/>
        <w:tabs>
          <w:tab w:val="left" w:pos="510"/>
          <w:tab w:val="left" w:pos="567"/>
        </w:tabs>
        <w:spacing w:line="280" w:lineRule="atLeast"/>
        <w:ind w:left="284" w:hanging="284"/>
        <w:rPr>
          <w:rFonts w:ascii="Gudea" w:hAnsi="Gudea"/>
          <w:sz w:val="21"/>
          <w:szCs w:val="21"/>
          <w:lang w:val="fr-CH"/>
        </w:rPr>
      </w:pPr>
      <w:r w:rsidRPr="008C6EA9">
        <w:rPr>
          <w:rFonts w:ascii="Gudea" w:hAnsi="Gudea"/>
          <w:sz w:val="21"/>
          <w:szCs w:val="21"/>
          <w:lang w:val="fr-CH"/>
        </w:rPr>
        <w:tab/>
      </w:r>
      <w:r w:rsidR="00F51F91">
        <w:rPr>
          <w:rFonts w:ascii="Gudea" w:hAnsi="Gudea"/>
          <w:sz w:val="21"/>
          <w:szCs w:val="21"/>
          <w:lang w:val="fr-CH"/>
        </w:rPr>
        <w:tab/>
      </w:r>
      <w:r w:rsidR="00D24AFB">
        <w:rPr>
          <w:rFonts w:ascii="Gudea" w:hAnsi="Gudea"/>
          <w:sz w:val="21"/>
          <w:szCs w:val="21"/>
          <w:lang w:val="fr-CH"/>
        </w:rPr>
        <w:t xml:space="preserve">Les élèves </w:t>
      </w:r>
      <w:r w:rsidR="00F51F91">
        <w:rPr>
          <w:rFonts w:ascii="Gudea" w:hAnsi="Gudea"/>
          <w:sz w:val="21"/>
          <w:szCs w:val="21"/>
          <w:lang w:val="fr-CH"/>
        </w:rPr>
        <w:t>citeront</w:t>
      </w:r>
      <w:r w:rsidR="00D24AFB">
        <w:rPr>
          <w:rFonts w:ascii="Gudea" w:hAnsi="Gudea"/>
          <w:sz w:val="21"/>
          <w:szCs w:val="21"/>
          <w:lang w:val="fr-CH"/>
        </w:rPr>
        <w:t xml:space="preserve"> très probablement le froid pour expliquer ce départ</w:t>
      </w:r>
      <w:r w:rsidR="00062E04">
        <w:rPr>
          <w:rFonts w:ascii="Gudea" w:hAnsi="Gudea"/>
          <w:sz w:val="21"/>
          <w:szCs w:val="21"/>
          <w:lang w:val="fr-CH"/>
        </w:rPr>
        <w:t xml:space="preserve">, par exemple. Cependant, </w:t>
      </w:r>
      <w:r w:rsidR="00D24AFB">
        <w:rPr>
          <w:rFonts w:ascii="Gudea" w:hAnsi="Gudea"/>
          <w:sz w:val="21"/>
          <w:szCs w:val="21"/>
          <w:lang w:val="fr-CH"/>
        </w:rPr>
        <w:t xml:space="preserve">l'offre </w:t>
      </w:r>
      <w:r w:rsidR="00062E04">
        <w:rPr>
          <w:rFonts w:ascii="Gudea" w:hAnsi="Gudea"/>
          <w:sz w:val="21"/>
          <w:szCs w:val="21"/>
          <w:lang w:val="fr-CH"/>
        </w:rPr>
        <w:tab/>
      </w:r>
      <w:r w:rsidR="00D24AFB">
        <w:rPr>
          <w:rFonts w:ascii="Gudea" w:hAnsi="Gudea"/>
          <w:sz w:val="21"/>
          <w:szCs w:val="21"/>
          <w:lang w:val="fr-CH"/>
        </w:rPr>
        <w:t>limitée de nourriture en hiver</w:t>
      </w:r>
      <w:r w:rsidR="00062E04">
        <w:rPr>
          <w:rFonts w:ascii="Gudea" w:hAnsi="Gudea"/>
          <w:sz w:val="21"/>
          <w:szCs w:val="21"/>
          <w:lang w:val="fr-CH"/>
        </w:rPr>
        <w:t xml:space="preserve"> est le facteur décisif</w:t>
      </w:r>
      <w:r w:rsidR="00D24AFB">
        <w:rPr>
          <w:rFonts w:ascii="Gudea" w:hAnsi="Gudea"/>
          <w:sz w:val="21"/>
          <w:szCs w:val="21"/>
          <w:lang w:val="fr-CH"/>
        </w:rPr>
        <w:t>.</w:t>
      </w:r>
      <w:r w:rsidR="00C64267" w:rsidRPr="008C6EA9">
        <w:rPr>
          <w:rFonts w:ascii="Gudea" w:hAnsi="Gudea"/>
          <w:sz w:val="21"/>
          <w:szCs w:val="21"/>
          <w:lang w:val="fr-CH"/>
        </w:rPr>
        <w:br/>
      </w:r>
      <w:r w:rsidR="002D0AEF" w:rsidRPr="008C6EA9">
        <w:rPr>
          <w:rFonts w:ascii="Wingdings" w:hAnsi="Wingdings"/>
          <w:sz w:val="21"/>
          <w:szCs w:val="21"/>
          <w:lang w:val="fr-CH"/>
        </w:rPr>
        <w:sym w:font="Wingdings 2" w:char="F097"/>
      </w:r>
      <w:r w:rsidR="002D0AEF" w:rsidRPr="008C6EA9">
        <w:rPr>
          <w:rFonts w:ascii="Gudea" w:hAnsi="Gudea"/>
          <w:sz w:val="21"/>
          <w:szCs w:val="21"/>
          <w:lang w:val="fr-CH"/>
        </w:rPr>
        <w:tab/>
      </w:r>
      <w:r w:rsidR="005D05FB">
        <w:rPr>
          <w:rFonts w:ascii="Gudea" w:hAnsi="Gudea"/>
          <w:sz w:val="21"/>
          <w:szCs w:val="21"/>
          <w:lang w:val="fr-CH"/>
        </w:rPr>
        <w:t xml:space="preserve">Comment ces hypothèses </w:t>
      </w:r>
      <w:r w:rsidR="008E3C6E">
        <w:rPr>
          <w:rFonts w:ascii="Gudea" w:hAnsi="Gudea"/>
          <w:sz w:val="21"/>
          <w:szCs w:val="21"/>
          <w:lang w:val="fr-CH"/>
        </w:rPr>
        <w:t xml:space="preserve">peuvent être </w:t>
      </w:r>
      <w:r w:rsidR="00FB62CE">
        <w:rPr>
          <w:rFonts w:ascii="Gudea" w:hAnsi="Gudea"/>
          <w:sz w:val="21"/>
          <w:szCs w:val="21"/>
          <w:lang w:val="fr-CH"/>
        </w:rPr>
        <w:t>vérifiées</w:t>
      </w:r>
      <w:r w:rsidR="008E3C6E">
        <w:rPr>
          <w:rFonts w:ascii="Gudea" w:hAnsi="Gudea"/>
          <w:sz w:val="21"/>
          <w:szCs w:val="21"/>
          <w:lang w:val="fr-CH"/>
        </w:rPr>
        <w:t xml:space="preserve"> </w:t>
      </w:r>
      <w:r w:rsidR="005D05FB">
        <w:rPr>
          <w:rFonts w:ascii="Gudea" w:hAnsi="Gudea"/>
          <w:sz w:val="21"/>
          <w:szCs w:val="21"/>
          <w:lang w:val="fr-CH"/>
        </w:rPr>
        <w:t xml:space="preserve">? Cette question </w:t>
      </w:r>
      <w:r w:rsidR="00FB62CE">
        <w:rPr>
          <w:rFonts w:ascii="Gudea" w:hAnsi="Gudea"/>
          <w:sz w:val="21"/>
          <w:szCs w:val="21"/>
          <w:lang w:val="fr-CH"/>
        </w:rPr>
        <w:t xml:space="preserve">guide les élèves ver le </w:t>
      </w:r>
      <w:r w:rsidR="005D05FB">
        <w:rPr>
          <w:rFonts w:ascii="Gudea" w:hAnsi="Gudea"/>
          <w:sz w:val="21"/>
          <w:szCs w:val="21"/>
          <w:lang w:val="fr-CH"/>
        </w:rPr>
        <w:t>sujet</w:t>
      </w:r>
      <w:r w:rsidR="00FB62CE">
        <w:rPr>
          <w:rFonts w:ascii="Gudea" w:hAnsi="Gudea"/>
          <w:sz w:val="21"/>
          <w:szCs w:val="21"/>
          <w:lang w:val="fr-CH"/>
        </w:rPr>
        <w:t xml:space="preserve"> "</w:t>
      </w:r>
      <w:r w:rsidR="005D05FB">
        <w:rPr>
          <w:rFonts w:ascii="Gudea" w:hAnsi="Gudea"/>
          <w:sz w:val="21"/>
          <w:szCs w:val="21"/>
          <w:lang w:val="fr-CH"/>
        </w:rPr>
        <w:t>recher</w:t>
      </w:r>
      <w:r w:rsidR="00F93880">
        <w:rPr>
          <w:rFonts w:ascii="Gudea" w:hAnsi="Gudea"/>
          <w:sz w:val="21"/>
          <w:szCs w:val="21"/>
          <w:lang w:val="fr-CH"/>
        </w:rPr>
        <w:softHyphen/>
      </w:r>
      <w:r w:rsidR="00FB62CE">
        <w:rPr>
          <w:rFonts w:ascii="Gudea" w:hAnsi="Gudea"/>
          <w:sz w:val="21"/>
          <w:szCs w:val="21"/>
          <w:lang w:val="fr-CH"/>
        </w:rPr>
        <w:tab/>
      </w:r>
      <w:r w:rsidR="005D05FB">
        <w:rPr>
          <w:rFonts w:ascii="Gudea" w:hAnsi="Gudea"/>
          <w:sz w:val="21"/>
          <w:szCs w:val="21"/>
          <w:lang w:val="fr-CH"/>
        </w:rPr>
        <w:t xml:space="preserve">che </w:t>
      </w:r>
      <w:r w:rsidR="00712451">
        <w:rPr>
          <w:rFonts w:ascii="Gudea" w:hAnsi="Gudea"/>
          <w:sz w:val="21"/>
          <w:szCs w:val="21"/>
          <w:lang w:val="fr-CH"/>
        </w:rPr>
        <w:t>en sciences naturelles</w:t>
      </w:r>
      <w:r w:rsidR="00FB62CE">
        <w:rPr>
          <w:rFonts w:ascii="Gudea" w:hAnsi="Gudea"/>
          <w:sz w:val="21"/>
          <w:szCs w:val="21"/>
          <w:lang w:val="fr-CH"/>
        </w:rPr>
        <w:t>"</w:t>
      </w:r>
      <w:r w:rsidR="00342A17" w:rsidRPr="008C6EA9">
        <w:rPr>
          <w:rFonts w:ascii="Gudea" w:hAnsi="Gudea"/>
          <w:sz w:val="21"/>
          <w:szCs w:val="21"/>
          <w:lang w:val="fr-CH"/>
        </w:rPr>
        <w:t>.</w:t>
      </w:r>
      <w:r w:rsidR="00F7658D">
        <w:rPr>
          <w:rFonts w:ascii="Gudea" w:hAnsi="Gudea"/>
          <w:sz w:val="21"/>
          <w:szCs w:val="21"/>
          <w:lang w:val="fr-CH"/>
        </w:rPr>
        <w:t xml:space="preserve"> </w:t>
      </w:r>
      <w:r w:rsidR="00977179">
        <w:rPr>
          <w:rFonts w:ascii="Gudea" w:hAnsi="Gudea"/>
          <w:sz w:val="21"/>
          <w:szCs w:val="21"/>
          <w:lang w:val="fr-CH"/>
        </w:rPr>
        <w:t>Les enfants peuvent, par ex</w:t>
      </w:r>
      <w:r w:rsidR="00E4061A">
        <w:rPr>
          <w:rFonts w:ascii="Gudea" w:hAnsi="Gudea"/>
          <w:sz w:val="21"/>
          <w:szCs w:val="21"/>
          <w:lang w:val="fr-CH"/>
        </w:rPr>
        <w:t>emple</w:t>
      </w:r>
      <w:r w:rsidR="00977179">
        <w:rPr>
          <w:rFonts w:ascii="Gudea" w:hAnsi="Gudea"/>
          <w:sz w:val="21"/>
          <w:szCs w:val="21"/>
          <w:lang w:val="fr-CH"/>
        </w:rPr>
        <w:t xml:space="preserve">, contrôler eux-mêmes quelques-unes de </w:t>
      </w:r>
      <w:r w:rsidR="00FB62CE">
        <w:rPr>
          <w:rFonts w:ascii="Gudea" w:hAnsi="Gudea"/>
          <w:sz w:val="21"/>
          <w:szCs w:val="21"/>
          <w:lang w:val="fr-CH"/>
        </w:rPr>
        <w:tab/>
      </w:r>
      <w:r w:rsidR="00977179">
        <w:rPr>
          <w:rFonts w:ascii="Gudea" w:hAnsi="Gudea"/>
          <w:sz w:val="21"/>
          <w:szCs w:val="21"/>
          <w:lang w:val="fr-CH"/>
        </w:rPr>
        <w:t>leurs suppositions par des recherches.</w:t>
      </w:r>
      <w:r w:rsidR="00C64267" w:rsidRPr="008C6EA9">
        <w:rPr>
          <w:rFonts w:ascii="Gudea" w:hAnsi="Gudea"/>
          <w:sz w:val="21"/>
          <w:szCs w:val="21"/>
          <w:lang w:val="fr-CH"/>
        </w:rPr>
        <w:br/>
      </w:r>
      <w:r w:rsidR="002D0AEF" w:rsidRPr="008C6EA9">
        <w:rPr>
          <w:rFonts w:ascii="Wingdings" w:hAnsi="Wingdings"/>
          <w:sz w:val="21"/>
          <w:szCs w:val="21"/>
          <w:lang w:val="fr-CH"/>
        </w:rPr>
        <w:sym w:font="Wingdings 2" w:char="F097"/>
      </w:r>
      <w:r w:rsidR="002D0AEF" w:rsidRPr="008C6EA9">
        <w:rPr>
          <w:rFonts w:ascii="Gudea" w:hAnsi="Gudea"/>
          <w:sz w:val="21"/>
          <w:szCs w:val="21"/>
          <w:lang w:val="fr-CH"/>
        </w:rPr>
        <w:tab/>
      </w:r>
      <w:r w:rsidR="00A535A8">
        <w:rPr>
          <w:rFonts w:ascii="Gudea" w:hAnsi="Gudea"/>
          <w:sz w:val="21"/>
          <w:szCs w:val="21"/>
          <w:lang w:val="fr-CH"/>
        </w:rPr>
        <w:t xml:space="preserve">Comment les gens d'autrefois </w:t>
      </w:r>
      <w:r w:rsidR="00865E6C">
        <w:rPr>
          <w:rFonts w:ascii="Gudea" w:hAnsi="Gudea"/>
          <w:sz w:val="21"/>
          <w:szCs w:val="21"/>
          <w:lang w:val="fr-CH"/>
        </w:rPr>
        <w:t>menaient</w:t>
      </w:r>
      <w:r w:rsidR="00A535A8">
        <w:rPr>
          <w:rFonts w:ascii="Gudea" w:hAnsi="Gudea"/>
          <w:sz w:val="21"/>
          <w:szCs w:val="21"/>
          <w:lang w:val="fr-CH"/>
        </w:rPr>
        <w:t xml:space="preserve"> leurs recherche</w:t>
      </w:r>
      <w:r w:rsidR="00865E6C">
        <w:rPr>
          <w:rFonts w:ascii="Gudea" w:hAnsi="Gudea"/>
          <w:sz w:val="21"/>
          <w:szCs w:val="21"/>
          <w:lang w:val="fr-CH"/>
        </w:rPr>
        <w:t>s</w:t>
      </w:r>
      <w:r w:rsidR="00A535A8">
        <w:rPr>
          <w:rFonts w:ascii="Gudea" w:hAnsi="Gudea"/>
          <w:sz w:val="21"/>
          <w:szCs w:val="21"/>
          <w:lang w:val="fr-CH"/>
        </w:rPr>
        <w:t xml:space="preserve"> (voir </w:t>
      </w:r>
      <w:r w:rsidR="00A535A8" w:rsidRPr="0091797E">
        <w:rPr>
          <w:rFonts w:ascii="Gudea" w:hAnsi="Gudea"/>
          <w:i/>
          <w:sz w:val="21"/>
          <w:szCs w:val="21"/>
          <w:lang w:val="fr-CH"/>
        </w:rPr>
        <w:t>Fiche d'info</w:t>
      </w:r>
      <w:r w:rsidR="003527A6">
        <w:rPr>
          <w:rFonts w:ascii="Gudea" w:hAnsi="Gudea"/>
          <w:sz w:val="21"/>
          <w:szCs w:val="21"/>
          <w:lang w:val="fr-CH"/>
        </w:rPr>
        <w:t xml:space="preserve">) </w:t>
      </w:r>
      <w:r w:rsidR="00C64267" w:rsidRPr="008C6EA9">
        <w:rPr>
          <w:rFonts w:ascii="Gudea" w:hAnsi="Gudea"/>
          <w:sz w:val="21"/>
          <w:szCs w:val="21"/>
          <w:lang w:val="fr-CH"/>
        </w:rPr>
        <w:t xml:space="preserve">? </w:t>
      </w:r>
      <w:r w:rsidR="00FF2BF0">
        <w:rPr>
          <w:rFonts w:ascii="Gudea" w:hAnsi="Gudea"/>
          <w:sz w:val="21"/>
          <w:szCs w:val="21"/>
          <w:lang w:val="fr-CH"/>
        </w:rPr>
        <w:t xml:space="preserve">Il </w:t>
      </w:r>
      <w:r w:rsidR="003527A6">
        <w:rPr>
          <w:rFonts w:ascii="Gudea" w:hAnsi="Gudea"/>
          <w:sz w:val="21"/>
          <w:szCs w:val="21"/>
          <w:lang w:val="fr-CH"/>
        </w:rPr>
        <w:t>convient</w:t>
      </w:r>
      <w:r w:rsidR="00FF2BF0">
        <w:rPr>
          <w:rFonts w:ascii="Gudea" w:hAnsi="Gudea"/>
          <w:sz w:val="21"/>
          <w:szCs w:val="21"/>
          <w:lang w:val="fr-CH"/>
        </w:rPr>
        <w:t xml:space="preserve"> ici de </w:t>
      </w:r>
      <w:r w:rsidR="00B510AA">
        <w:rPr>
          <w:rFonts w:ascii="Gudea" w:hAnsi="Gudea"/>
          <w:sz w:val="21"/>
          <w:szCs w:val="21"/>
          <w:lang w:val="fr-CH"/>
        </w:rPr>
        <w:t>souligner</w:t>
      </w:r>
      <w:r w:rsidR="00FF2BF0">
        <w:rPr>
          <w:rFonts w:ascii="Gudea" w:hAnsi="Gudea"/>
          <w:sz w:val="21"/>
          <w:szCs w:val="21"/>
          <w:lang w:val="fr-CH"/>
        </w:rPr>
        <w:t xml:space="preserve"> </w:t>
      </w:r>
      <w:r w:rsidR="003527A6">
        <w:rPr>
          <w:rFonts w:ascii="Gudea" w:hAnsi="Gudea"/>
          <w:sz w:val="21"/>
          <w:szCs w:val="21"/>
          <w:lang w:val="fr-CH"/>
        </w:rPr>
        <w:tab/>
      </w:r>
      <w:r w:rsidR="00FF2BF0">
        <w:rPr>
          <w:rFonts w:ascii="Gudea" w:hAnsi="Gudea"/>
          <w:sz w:val="21"/>
          <w:szCs w:val="21"/>
          <w:lang w:val="fr-CH"/>
        </w:rPr>
        <w:t xml:space="preserve">l'importance des observations directes et des preuves </w:t>
      </w:r>
      <w:r w:rsidR="00411F08">
        <w:rPr>
          <w:rFonts w:ascii="Gudea" w:hAnsi="Gudea"/>
          <w:sz w:val="21"/>
          <w:szCs w:val="21"/>
          <w:lang w:val="fr-CH"/>
        </w:rPr>
        <w:t>dans</w:t>
      </w:r>
      <w:r w:rsidR="00FF2BF0">
        <w:rPr>
          <w:rFonts w:ascii="Gudea" w:hAnsi="Gudea"/>
          <w:sz w:val="21"/>
          <w:szCs w:val="21"/>
          <w:lang w:val="fr-CH"/>
        </w:rPr>
        <w:t xml:space="preserve"> la recherche</w:t>
      </w:r>
      <w:r w:rsidR="00341689">
        <w:rPr>
          <w:rFonts w:ascii="Gudea" w:hAnsi="Gudea"/>
          <w:sz w:val="21"/>
          <w:szCs w:val="21"/>
          <w:lang w:val="fr-CH"/>
        </w:rPr>
        <w:t xml:space="preserve"> </w:t>
      </w:r>
      <w:r w:rsidR="00FF2BF0">
        <w:rPr>
          <w:rFonts w:ascii="Gudea" w:hAnsi="Gudea"/>
          <w:sz w:val="21"/>
          <w:szCs w:val="21"/>
          <w:lang w:val="fr-CH"/>
        </w:rPr>
        <w:t>en sciences naturel</w:t>
      </w:r>
      <w:r w:rsidR="003527A6">
        <w:rPr>
          <w:rFonts w:ascii="Gudea" w:hAnsi="Gudea"/>
          <w:sz w:val="21"/>
          <w:szCs w:val="21"/>
          <w:lang w:val="fr-CH"/>
        </w:rPr>
        <w:t>les.</w:t>
      </w:r>
      <w:r w:rsidR="00EF3674" w:rsidRPr="008C6EA9">
        <w:rPr>
          <w:rFonts w:ascii="Gudea" w:hAnsi="Gudea"/>
          <w:sz w:val="21"/>
          <w:szCs w:val="21"/>
          <w:lang w:val="fr-CH"/>
        </w:rPr>
        <w:br/>
      </w:r>
      <w:r w:rsidR="002D0AEF" w:rsidRPr="008C6EA9">
        <w:rPr>
          <w:rFonts w:ascii="Wingdings" w:hAnsi="Wingdings"/>
          <w:sz w:val="21"/>
          <w:szCs w:val="21"/>
          <w:lang w:val="fr-CH"/>
        </w:rPr>
        <w:sym w:font="Wingdings 2" w:char="F097"/>
      </w:r>
      <w:r w:rsidR="002D0AEF" w:rsidRPr="008C6EA9">
        <w:rPr>
          <w:rFonts w:ascii="Gudea" w:hAnsi="Gudea"/>
          <w:sz w:val="21"/>
          <w:szCs w:val="21"/>
          <w:lang w:val="fr-CH"/>
        </w:rPr>
        <w:tab/>
      </w:r>
      <w:r w:rsidR="00500C4F">
        <w:rPr>
          <w:rFonts w:ascii="Gudea" w:hAnsi="Gudea"/>
          <w:sz w:val="21"/>
          <w:szCs w:val="21"/>
          <w:lang w:val="fr-CH"/>
        </w:rPr>
        <w:t>Que font les autres animaux en hiver ?</w:t>
      </w:r>
      <w:r w:rsidR="00A95D5C" w:rsidRPr="008C6EA9">
        <w:rPr>
          <w:rFonts w:ascii="Gudea" w:hAnsi="Gudea"/>
          <w:sz w:val="21"/>
          <w:szCs w:val="21"/>
          <w:lang w:val="fr-CH"/>
        </w:rPr>
        <w:t xml:space="preserve"> </w:t>
      </w:r>
      <w:r w:rsidR="00DB69FE">
        <w:rPr>
          <w:rFonts w:ascii="Gudea" w:hAnsi="Gudea"/>
          <w:sz w:val="21"/>
          <w:szCs w:val="21"/>
          <w:lang w:val="fr-CH"/>
        </w:rPr>
        <w:t xml:space="preserve">Les hypothèses sur l'hivernation des cigognes peuvent être </w:t>
      </w:r>
      <w:r w:rsidR="00DB69FE">
        <w:rPr>
          <w:rFonts w:ascii="Gudea" w:hAnsi="Gudea"/>
          <w:sz w:val="21"/>
          <w:szCs w:val="21"/>
          <w:lang w:val="fr-CH"/>
        </w:rPr>
        <w:tab/>
        <w:t xml:space="preserve">comparées  avec les stratégies d'autres animaux </w:t>
      </w:r>
      <w:r w:rsidR="00DE7A77" w:rsidRPr="008C6EA9">
        <w:rPr>
          <w:rFonts w:ascii="Gudea" w:hAnsi="Gudea"/>
          <w:sz w:val="21"/>
          <w:szCs w:val="21"/>
          <w:lang w:val="fr-CH"/>
        </w:rPr>
        <w:t>(</w:t>
      </w:r>
      <w:r w:rsidR="00DB69FE">
        <w:rPr>
          <w:rFonts w:ascii="Gudea" w:hAnsi="Gudea"/>
          <w:sz w:val="21"/>
          <w:szCs w:val="21"/>
          <w:lang w:val="fr-CH"/>
        </w:rPr>
        <w:t>voir</w:t>
      </w:r>
      <w:r w:rsidR="006246C1" w:rsidRPr="008C6EA9">
        <w:rPr>
          <w:rFonts w:ascii="Gudea" w:hAnsi="Gudea"/>
          <w:sz w:val="21"/>
          <w:szCs w:val="21"/>
          <w:lang w:val="fr-CH"/>
        </w:rPr>
        <w:t xml:space="preserve"> </w:t>
      </w:r>
      <w:r w:rsidR="00DB69FE">
        <w:rPr>
          <w:rFonts w:ascii="Gudea" w:hAnsi="Gudea"/>
          <w:sz w:val="21"/>
          <w:szCs w:val="21"/>
          <w:lang w:val="fr-CH"/>
        </w:rPr>
        <w:t>phase 4).</w:t>
      </w:r>
      <w:r w:rsidR="00EF3674" w:rsidRPr="008C6EA9">
        <w:rPr>
          <w:rFonts w:ascii="Gudea" w:hAnsi="Gudea"/>
          <w:sz w:val="21"/>
          <w:szCs w:val="21"/>
          <w:lang w:val="fr-CH"/>
        </w:rPr>
        <w:br/>
      </w:r>
    </w:p>
    <w:p w:rsidR="003432D5" w:rsidRPr="008C6EA9" w:rsidRDefault="00CF33C5" w:rsidP="00DF47FE">
      <w:pPr>
        <w:pStyle w:val="Titre"/>
        <w:spacing w:line="400" w:lineRule="exact"/>
        <w:rPr>
          <w:b w:val="0"/>
          <w:color w:val="215868" w:themeColor="accent5" w:themeShade="80"/>
          <w:sz w:val="24"/>
          <w:szCs w:val="24"/>
          <w:lang w:val="fr-CH"/>
        </w:rPr>
      </w:pPr>
      <w:r w:rsidRPr="008C6EA9">
        <w:rPr>
          <w:rFonts w:ascii="DCH-Basisschrift" w:hAnsi="DCH-Basisschrift"/>
          <w:b w:val="0"/>
          <w:color w:val="215868" w:themeColor="accent5" w:themeShade="80"/>
          <w:sz w:val="24"/>
          <w:szCs w:val="24"/>
          <w:lang w:val="fr-CH"/>
        </w:rPr>
        <w:lastRenderedPageBreak/>
        <w:t>Hypothèses sur la vie des cigognes en hiver</w:t>
      </w:r>
      <w:r w:rsidR="00643D48" w:rsidRPr="008C6EA9">
        <w:rPr>
          <w:rFonts w:ascii="DCH-Basisschrift" w:hAnsi="DCH-Basisschrift"/>
          <w:b w:val="0"/>
          <w:color w:val="215868" w:themeColor="accent5" w:themeShade="80"/>
          <w:sz w:val="24"/>
          <w:szCs w:val="24"/>
          <w:lang w:val="fr-CH"/>
        </w:rPr>
        <w:br/>
      </w:r>
    </w:p>
    <w:p w:rsidR="007661F4" w:rsidRPr="008C6EA9" w:rsidRDefault="00CF33C5" w:rsidP="00DF47FE">
      <w:pPr>
        <w:spacing w:line="520" w:lineRule="exact"/>
        <w:rPr>
          <w:rFonts w:ascii="DCH-Basisschrift" w:hAnsi="DCH-Basisschrift"/>
          <w:lang w:val="fr-CH"/>
        </w:rPr>
      </w:pPr>
      <w:r w:rsidRPr="008C6EA9">
        <w:rPr>
          <w:rFonts w:ascii="DCH-Basisschrift" w:hAnsi="DCH-Basisschrift"/>
          <w:lang w:val="fr-CH"/>
        </w:rPr>
        <w:t xml:space="preserve">Que font les cigognes en hiver ? Où s'envolent-elles </w:t>
      </w:r>
      <w:r w:rsidR="007661F4" w:rsidRPr="008C6EA9">
        <w:rPr>
          <w:rFonts w:ascii="DCH-Basisschrift" w:hAnsi="DCH-Basisschrift"/>
          <w:lang w:val="fr-CH"/>
        </w:rPr>
        <w:t xml:space="preserve">? </w:t>
      </w:r>
    </w:p>
    <w:p w:rsidR="007661F4" w:rsidRPr="008C6EA9" w:rsidRDefault="00CF33C5" w:rsidP="00DF47FE">
      <w:pPr>
        <w:spacing w:line="520" w:lineRule="exact"/>
        <w:rPr>
          <w:rFonts w:ascii="DCH-Basisschrift" w:hAnsi="DCH-Basisschrift"/>
          <w:sz w:val="23"/>
          <w:szCs w:val="23"/>
          <w:lang w:val="fr-CH"/>
        </w:rPr>
      </w:pPr>
      <w:r w:rsidRPr="008C6EA9">
        <w:rPr>
          <w:rFonts w:ascii="DCH-Basisschrift" w:hAnsi="DCH-Basisschrift"/>
          <w:lang w:val="fr-CH"/>
        </w:rPr>
        <w:t xml:space="preserve">Que sais-tu de plus ? Que supposes-tu </w:t>
      </w:r>
      <w:r w:rsidR="007661F4" w:rsidRPr="008C6EA9">
        <w:rPr>
          <w:rFonts w:ascii="DCH-Basisschrift" w:hAnsi="DCH-Basisschrift"/>
          <w:lang w:val="fr-CH"/>
        </w:rPr>
        <w:t>?</w:t>
      </w:r>
      <w:r w:rsidR="003B71FC">
        <w:rPr>
          <w:rFonts w:ascii="DCH-Basisschrift" w:hAnsi="DCH-Basisschrift"/>
          <w:noProof/>
          <w:sz w:val="23"/>
          <w:szCs w:val="23"/>
          <w:lang w:val="fr-CH" w:eastAsia="de-CH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nk 289" o:spid="_x0000_s1049" type="#_x0000_t75" style="position:absolute;margin-left:133.7pt;margin-top:44.15pt;width:.35pt;height:.35pt;z-index:251652608;visibility:visible;mso-position-horizontal-relative:text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">
            <v:imagedata r:id="rId9" o:title=""/>
          </v:shape>
        </w:pict>
      </w:r>
      <w:r w:rsidR="007661F4" w:rsidRPr="008C6EA9">
        <w:rPr>
          <w:rFonts w:ascii="DCH-Basisschrift" w:hAnsi="DCH-Basisschrift"/>
          <w:sz w:val="23"/>
          <w:szCs w:val="23"/>
          <w:lang w:val="fr-CH"/>
        </w:rPr>
        <w:t xml:space="preserve"> </w:t>
      </w:r>
    </w:p>
    <w:p w:rsidR="009026A7" w:rsidRPr="008C6EA9" w:rsidRDefault="003B71FC" w:rsidP="005C0729">
      <w:pPr>
        <w:spacing w:line="360" w:lineRule="exact"/>
        <w:rPr>
          <w:rFonts w:ascii="Gudea" w:hAnsi="Gudea"/>
          <w:sz w:val="32"/>
          <w:szCs w:val="32"/>
          <w:lang w:val="fr-CH"/>
        </w:rPr>
      </w:pPr>
      <w:r>
        <w:rPr>
          <w:rFonts w:ascii="Gudea" w:hAnsi="Gudea"/>
          <w:noProof/>
          <w:sz w:val="32"/>
          <w:szCs w:val="32"/>
          <w:lang w:val="fr-CH" w:eastAsia="de-CH"/>
        </w:rPr>
        <w:pict>
          <v:shape id="Ink 14" o:spid="_x0000_s1048" type="#_x0000_t75" style="position:absolute;margin-left:464.3pt;margin-top:17.9pt;width:.25pt;height:.25pt;z-index:251658240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">
            <v:imagedata r:id="rId9" o:title=""/>
          </v:shape>
        </w:pict>
      </w:r>
    </w:p>
    <w:p w:rsidR="00C64781" w:rsidRPr="008C6EA9" w:rsidRDefault="00C64781" w:rsidP="00C64781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C64781" w:rsidRPr="008C6EA9" w:rsidRDefault="00C64781" w:rsidP="00C64781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9026A7" w:rsidRPr="008C6EA9" w:rsidRDefault="00C64781" w:rsidP="00C64781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9026A7" w:rsidRPr="008C6EA9" w:rsidRDefault="003B71FC" w:rsidP="009026A7">
      <w:pPr>
        <w:spacing w:line="480" w:lineRule="auto"/>
        <w:rPr>
          <w:rFonts w:ascii="Gudea" w:hAnsi="Gudea"/>
          <w:sz w:val="32"/>
          <w:szCs w:val="32"/>
          <w:lang w:val="fr-CH"/>
        </w:rPr>
      </w:pPr>
      <w:r>
        <w:rPr>
          <w:rFonts w:ascii="Gudea" w:hAnsi="Gudea"/>
          <w:noProof/>
          <w:sz w:val="32"/>
          <w:szCs w:val="32"/>
          <w:lang w:val="fr-CH" w:eastAsia="de-CH"/>
        </w:rPr>
        <w:pict>
          <v:shape id="Ink 10" o:spid="_x0000_s1047" type="#_x0000_t75" style="position:absolute;margin-left:360.85pt;margin-top:18.15pt;width:.25pt;height:.25pt;z-index:25165619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">
            <v:imagedata r:id="rId9" o:title=""/>
          </v:shape>
        </w:pict>
      </w:r>
      <w:r>
        <w:rPr>
          <w:rFonts w:ascii="Gudea" w:hAnsi="Gudea"/>
          <w:noProof/>
          <w:sz w:val="32"/>
          <w:szCs w:val="32"/>
          <w:lang w:val="fr-CH" w:eastAsia="de-CH"/>
        </w:rPr>
        <w:pict>
          <v:shape id="Ink 6" o:spid="_x0000_s1046" type="#_x0000_t75" style="position:absolute;margin-left:353.65pt;margin-top:26.05pt;width:.1pt;height:.1pt;z-index:25165414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">
            <v:imagedata r:id="rId9" o:title=""/>
          </v:shape>
        </w:pict>
      </w:r>
      <w:r>
        <w:rPr>
          <w:rFonts w:ascii="Gudea" w:hAnsi="Gudea"/>
          <w:noProof/>
          <w:sz w:val="32"/>
          <w:szCs w:val="32"/>
          <w:lang w:val="fr-CH" w:eastAsia="de-CH"/>
        </w:rPr>
        <w:pict>
          <v:shape id="Ink 5" o:spid="_x0000_s1045" type="#_x0000_t75" style="position:absolute;margin-left:204.95pt;margin-top:21.5pt;width:.1pt;height:.1pt;z-index:251651072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">
            <v:imagedata r:id="rId9" o:title=""/>
          </v:shape>
        </w:pict>
      </w:r>
      <w:r w:rsidR="009026A7"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643D48" w:rsidRPr="008C6EA9" w:rsidRDefault="003B71FC" w:rsidP="000612B7">
      <w:pPr>
        <w:spacing w:line="480" w:lineRule="auto"/>
        <w:rPr>
          <w:rFonts w:ascii="Gudea" w:hAnsi="Gudea"/>
          <w:sz w:val="32"/>
          <w:szCs w:val="32"/>
          <w:lang w:val="fr-CH"/>
        </w:rPr>
      </w:pPr>
      <w:r>
        <w:rPr>
          <w:rFonts w:ascii="Gudea" w:hAnsi="Gudea"/>
          <w:noProof/>
          <w:sz w:val="32"/>
          <w:szCs w:val="32"/>
          <w:lang w:val="fr-CH" w:eastAsia="de-CH"/>
        </w:rPr>
        <w:pict>
          <v:shape id="Ink 19" o:spid="_x0000_s1044" type="#_x0000_t75" style="position:absolute;margin-left:411.75pt;margin-top:12.55pt;width:.45pt;height:.65pt;z-index:25166233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">
            <v:imagedata r:id="rId9" o:title=""/>
          </v:shape>
        </w:pict>
      </w:r>
      <w:r w:rsidR="009026A7"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7661F4" w:rsidRPr="008C6EA9" w:rsidRDefault="003B71FC" w:rsidP="000612B7">
      <w:pPr>
        <w:spacing w:line="480" w:lineRule="exact"/>
        <w:rPr>
          <w:rFonts w:ascii="DCH-Basisschrift" w:hAnsi="DCH-Basisschrift"/>
          <w:sz w:val="24"/>
          <w:szCs w:val="24"/>
          <w:lang w:val="fr-CH"/>
        </w:rPr>
      </w:pPr>
      <w:r w:rsidRPr="003B71FC">
        <w:rPr>
          <w:noProof/>
          <w:lang w:val="fr-CH" w:eastAsia="de-CH"/>
        </w:rPr>
        <w:pict>
          <v:shape id="Ink 25" o:spid="_x0000_s1043" type="#_x0000_t75" style="position:absolute;margin-left:285.05pt;margin-top:36.85pt;width:.35pt;height:.35pt;z-index:25166438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">
            <v:imagedata r:id="rId9" o:title=""/>
          </v:shape>
        </w:pict>
      </w:r>
      <w:r w:rsidRPr="003B71FC">
        <w:rPr>
          <w:noProof/>
          <w:lang w:val="fr-CH" w:eastAsia="de-CH"/>
        </w:rPr>
        <w:pict>
          <v:shape id="Ink 18" o:spid="_x0000_s1042" type="#_x0000_t75" style="position:absolute;margin-left:518.3pt;margin-top:9.55pt;width:.25pt;height:.25pt;z-index:251660288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">
            <v:imagedata r:id="rId9" o:title=""/>
          </v:shape>
        </w:pict>
      </w:r>
      <w:r w:rsidRPr="003B71FC">
        <w:rPr>
          <w:noProof/>
          <w:lang w:val="fr-CH" w:eastAsia="de-CH"/>
        </w:rPr>
        <w:pict>
          <v:shape id="Ink 15" o:spid="_x0000_s1041" type="#_x0000_t75" style="position:absolute;margin-left:393pt;margin-top:17.4pt;width:.1pt;height:.2pt;z-index:251659264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">
            <v:imagedata r:id="rId9" o:title=""/>
          </v:shape>
        </w:pict>
      </w:r>
    </w:p>
    <w:p w:rsidR="00965655" w:rsidRPr="008C6EA9" w:rsidRDefault="008369EC" w:rsidP="00EF2B6B">
      <w:pPr>
        <w:spacing w:line="520" w:lineRule="exact"/>
        <w:rPr>
          <w:rFonts w:ascii="DCH-Basisschrift" w:hAnsi="DCH-Basisschrift"/>
          <w:lang w:val="fr-CH"/>
        </w:rPr>
      </w:pPr>
      <w:r w:rsidRPr="008C6EA9">
        <w:rPr>
          <w:rFonts w:ascii="DCH-Basisschrift" w:hAnsi="DCH-Basisschrift"/>
          <w:lang w:val="fr-CH"/>
        </w:rPr>
        <w:t>À ton avis</w:t>
      </w:r>
      <w:r w:rsidR="00C05680" w:rsidRPr="008C6EA9">
        <w:rPr>
          <w:rFonts w:ascii="DCH-Basisschrift" w:hAnsi="DCH-Basisschrift"/>
          <w:lang w:val="fr-CH"/>
        </w:rPr>
        <w:t xml:space="preserve">, </w:t>
      </w:r>
      <w:r w:rsidRPr="008C6EA9">
        <w:rPr>
          <w:rFonts w:ascii="DCH-Basisschrift" w:hAnsi="DCH-Basisschrift"/>
          <w:lang w:val="fr-CH"/>
        </w:rPr>
        <w:t xml:space="preserve">pourquoi les cigognes partent en hiver </w:t>
      </w:r>
      <w:r w:rsidR="007661F4" w:rsidRPr="008C6EA9">
        <w:rPr>
          <w:rFonts w:ascii="DCH-Basisschrift" w:hAnsi="DCH-Basisschrift"/>
          <w:lang w:val="fr-CH"/>
        </w:rPr>
        <w:t xml:space="preserve">? </w:t>
      </w:r>
      <w:r w:rsidR="006246C1" w:rsidRPr="008C6EA9">
        <w:rPr>
          <w:rFonts w:ascii="DCH-Basisschrift" w:hAnsi="DCH-Basisschrift"/>
          <w:lang w:val="fr-CH"/>
        </w:rPr>
        <w:br/>
      </w:r>
      <w:r w:rsidR="00533ED2" w:rsidRPr="008C6EA9">
        <w:rPr>
          <w:rFonts w:ascii="DCH-Basisschrift" w:hAnsi="DCH-Basisschrift"/>
          <w:lang w:val="fr-CH"/>
        </w:rPr>
        <w:t xml:space="preserve">Réfléchis </w:t>
      </w:r>
      <w:r w:rsidR="00C05680" w:rsidRPr="008C6EA9">
        <w:rPr>
          <w:rFonts w:ascii="DCH-Basisschrift" w:hAnsi="DCH-Basisschrift"/>
          <w:lang w:val="fr-CH"/>
        </w:rPr>
        <w:t>aux raisons possible</w:t>
      </w:r>
      <w:r w:rsidR="00FD3B33" w:rsidRPr="008C6EA9">
        <w:rPr>
          <w:rFonts w:ascii="DCH-Basisschrift" w:hAnsi="DCH-Basisschrift"/>
          <w:lang w:val="fr-CH"/>
        </w:rPr>
        <w:t>s</w:t>
      </w:r>
      <w:r w:rsidR="00C05680" w:rsidRPr="008C6EA9">
        <w:rPr>
          <w:rFonts w:ascii="DCH-Basisschrift" w:hAnsi="DCH-Basisschrift"/>
          <w:lang w:val="fr-CH"/>
        </w:rPr>
        <w:t xml:space="preserve"> et </w:t>
      </w:r>
      <w:r w:rsidR="003F4D31" w:rsidRPr="008C6EA9">
        <w:rPr>
          <w:rFonts w:ascii="DCH-Basisschrift" w:hAnsi="DCH-Basisschrift"/>
          <w:lang w:val="fr-CH"/>
        </w:rPr>
        <w:t>propose ton</w:t>
      </w:r>
      <w:r w:rsidR="00C05680" w:rsidRPr="008C6EA9">
        <w:rPr>
          <w:rFonts w:ascii="DCH-Basisschrift" w:hAnsi="DCH-Basisschrift"/>
          <w:lang w:val="fr-CH"/>
        </w:rPr>
        <w:t xml:space="preserve"> </w:t>
      </w:r>
      <w:r w:rsidR="002C20CD" w:rsidRPr="008C6EA9">
        <w:rPr>
          <w:rFonts w:ascii="DCH-Basisschrift" w:hAnsi="DCH-Basisschrift"/>
          <w:lang w:val="fr-CH"/>
        </w:rPr>
        <w:t>hypothèse.</w:t>
      </w:r>
    </w:p>
    <w:p w:rsidR="007E0D90" w:rsidRPr="008C6EA9" w:rsidRDefault="007E0D90" w:rsidP="005C0729">
      <w:pPr>
        <w:spacing w:line="360" w:lineRule="exact"/>
        <w:rPr>
          <w:rFonts w:ascii="Gudea" w:hAnsi="Gudea"/>
          <w:sz w:val="32"/>
          <w:szCs w:val="32"/>
          <w:lang w:val="fr-CH"/>
        </w:rPr>
      </w:pPr>
    </w:p>
    <w:p w:rsidR="006F2034" w:rsidRPr="008C6EA9" w:rsidRDefault="006F2034" w:rsidP="006F2034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6F2034" w:rsidRPr="008C6EA9" w:rsidRDefault="006F2034" w:rsidP="006F2034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6F2034" w:rsidRPr="008C6EA9" w:rsidRDefault="006F2034" w:rsidP="006F2034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3432D5" w:rsidRPr="008C6EA9" w:rsidRDefault="003432D5" w:rsidP="003432D5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D96C05" w:rsidRPr="008C6EA9" w:rsidRDefault="00D96C05" w:rsidP="00D96C05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D96C05" w:rsidRPr="008C6EA9" w:rsidRDefault="00D96C05" w:rsidP="00D96C05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D96C05" w:rsidRPr="008C6EA9" w:rsidRDefault="00D96C05" w:rsidP="00D96C05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lastRenderedPageBreak/>
        <w:t>__________________________________________________________</w:t>
      </w:r>
    </w:p>
    <w:p w:rsidR="00D96C05" w:rsidRPr="008C6EA9" w:rsidRDefault="00D96C05" w:rsidP="00D96C05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D96C05" w:rsidRPr="008C6EA9" w:rsidRDefault="00D96C05" w:rsidP="00DF47FE">
      <w:pPr>
        <w:spacing w:line="400" w:lineRule="exact"/>
        <w:rPr>
          <w:rFonts w:ascii="Gudea" w:hAnsi="Gudea"/>
          <w:sz w:val="32"/>
          <w:szCs w:val="32"/>
          <w:lang w:val="fr-CH"/>
        </w:rPr>
      </w:pPr>
    </w:p>
    <w:p w:rsidR="00C64267" w:rsidRPr="008C6EA9" w:rsidRDefault="00CC2EE9" w:rsidP="00DF47FE">
      <w:pPr>
        <w:spacing w:line="400" w:lineRule="exact"/>
        <w:rPr>
          <w:rFonts w:ascii="DCH-Basisschrift" w:hAnsi="DCH-Basisschrift"/>
          <w:sz w:val="24"/>
          <w:szCs w:val="24"/>
          <w:lang w:val="fr-CH"/>
        </w:rPr>
      </w:pPr>
      <w:r w:rsidRPr="008C6EA9">
        <w:rPr>
          <w:rFonts w:ascii="DCH-Basisschrift" w:hAnsi="DCH-Basisschrift"/>
          <w:color w:val="215868" w:themeColor="accent5" w:themeShade="80"/>
          <w:sz w:val="24"/>
          <w:szCs w:val="24"/>
          <w:lang w:val="fr-CH"/>
        </w:rPr>
        <w:t xml:space="preserve">Une petite histoire sur la recherche </w:t>
      </w:r>
      <w:r w:rsidR="00252A36">
        <w:rPr>
          <w:rFonts w:ascii="DCH-Basisschrift" w:hAnsi="DCH-Basisschrift"/>
          <w:color w:val="215868" w:themeColor="accent5" w:themeShade="80"/>
          <w:sz w:val="24"/>
          <w:szCs w:val="24"/>
          <w:lang w:val="fr-CH"/>
        </w:rPr>
        <w:t>en sciences naturelles</w:t>
      </w:r>
      <w:r w:rsidR="00C64267" w:rsidRPr="008C6EA9">
        <w:rPr>
          <w:rFonts w:ascii="DCH-Basisschrift" w:hAnsi="DCH-Basisschrift"/>
          <w:color w:val="215868" w:themeColor="accent5" w:themeShade="80"/>
          <w:sz w:val="24"/>
          <w:szCs w:val="24"/>
          <w:lang w:val="fr-CH"/>
        </w:rPr>
        <w:br/>
      </w:r>
    </w:p>
    <w:p w:rsidR="00DE7A77" w:rsidRPr="008C6EA9" w:rsidRDefault="00CC2EE9" w:rsidP="00DF47FE">
      <w:pPr>
        <w:spacing w:line="520" w:lineRule="exact"/>
        <w:rPr>
          <w:rFonts w:ascii="DCH-Basisschrift" w:hAnsi="DCH-Basisschrift"/>
          <w:lang w:val="fr-CH"/>
        </w:rPr>
      </w:pPr>
      <w:r w:rsidRPr="008C6EA9">
        <w:rPr>
          <w:rFonts w:ascii="DCH-Basisschrift" w:hAnsi="DCH-Basisschrift"/>
          <w:lang w:val="fr-CH"/>
        </w:rPr>
        <w:t>Il y a très longtemps, les gens se demandaient déjà ce que</w:t>
      </w:r>
      <w:r w:rsidR="00FB18C5" w:rsidRPr="008C6EA9">
        <w:rPr>
          <w:rFonts w:ascii="DCH-Basisschrift" w:hAnsi="DCH-Basisschrift"/>
          <w:lang w:val="fr-CH"/>
        </w:rPr>
        <w:t xml:space="preserve"> faisaient</w:t>
      </w:r>
      <w:r w:rsidRPr="008C6EA9">
        <w:rPr>
          <w:rFonts w:ascii="DCH-Basisschrift" w:hAnsi="DCH-Basisschrift"/>
          <w:lang w:val="fr-CH"/>
        </w:rPr>
        <w:t xml:space="preserve"> les oiseaux durant l'hiver.</w:t>
      </w:r>
      <w:r w:rsidR="00C64267" w:rsidRPr="008C6EA9">
        <w:rPr>
          <w:rFonts w:ascii="DCH-Basisschrift" w:hAnsi="DCH-Basisschrift"/>
          <w:lang w:val="fr-CH"/>
        </w:rPr>
        <w:br/>
      </w:r>
      <w:r w:rsidRPr="008C6EA9">
        <w:rPr>
          <w:rFonts w:ascii="DCH-Basisschrift" w:hAnsi="DCH-Basisschrift"/>
          <w:lang w:val="fr-CH"/>
        </w:rPr>
        <w:t xml:space="preserve">Ils ont imaginé diverses explications, raconté des légendes et mené des recherches. </w:t>
      </w:r>
      <w:r w:rsidR="00300936" w:rsidRPr="008C6EA9">
        <w:rPr>
          <w:rFonts w:ascii="DCH-Basisschrift" w:hAnsi="DCH-Basisschrift"/>
          <w:lang w:val="fr-CH"/>
        </w:rPr>
        <w:t>Lis</w:t>
      </w:r>
      <w:r w:rsidRPr="008C6EA9">
        <w:rPr>
          <w:rFonts w:ascii="DCH-Basisschrift" w:hAnsi="DCH-Basisschrift"/>
          <w:lang w:val="fr-CH"/>
        </w:rPr>
        <w:t xml:space="preserve"> la fiche d'info</w:t>
      </w:r>
      <w:r w:rsidR="00300936" w:rsidRPr="008C6EA9">
        <w:rPr>
          <w:rFonts w:ascii="DCH-Basisschrift" w:hAnsi="DCH-Basisschrift"/>
          <w:lang w:val="fr-CH"/>
        </w:rPr>
        <w:t xml:space="preserve"> sur ce sujet</w:t>
      </w:r>
      <w:r w:rsidRPr="008C6EA9">
        <w:rPr>
          <w:rFonts w:ascii="DCH-Basisschrift" w:hAnsi="DCH-Basisschrift"/>
          <w:lang w:val="fr-CH"/>
        </w:rPr>
        <w:t>.</w:t>
      </w:r>
      <w:r w:rsidR="00C64267" w:rsidRPr="008C6EA9">
        <w:rPr>
          <w:rFonts w:ascii="DCH-Basisschrift" w:hAnsi="DCH-Basisschrift"/>
          <w:lang w:val="fr-CH"/>
        </w:rPr>
        <w:t xml:space="preserve"> </w:t>
      </w:r>
    </w:p>
    <w:p w:rsidR="00C64267" w:rsidRPr="008C6EA9" w:rsidRDefault="00851E79" w:rsidP="00DF47FE">
      <w:pPr>
        <w:spacing w:line="520" w:lineRule="exact"/>
        <w:rPr>
          <w:rFonts w:ascii="Gudea" w:hAnsi="Gudea"/>
          <w:sz w:val="32"/>
          <w:szCs w:val="32"/>
          <w:lang w:val="fr-CH"/>
        </w:rPr>
      </w:pPr>
      <w:r w:rsidRPr="008C6EA9">
        <w:rPr>
          <w:rFonts w:ascii="DCH-Basisschrift" w:hAnsi="DCH-Basisschrift"/>
          <w:lang w:val="fr-CH"/>
        </w:rPr>
        <w:t xml:space="preserve">Décris comment sont les </w:t>
      </w:r>
      <w:r w:rsidR="00BF1119" w:rsidRPr="008C6EA9">
        <w:rPr>
          <w:rFonts w:ascii="DCH-Basisschrift" w:hAnsi="DCH-Basisschrift"/>
          <w:lang w:val="fr-CH"/>
        </w:rPr>
        <w:t>scientifiques</w:t>
      </w:r>
      <w:r w:rsidRPr="008C6EA9">
        <w:rPr>
          <w:rFonts w:ascii="DCH-Basisschrift" w:hAnsi="DCH-Basisschrift"/>
          <w:lang w:val="fr-CH"/>
        </w:rPr>
        <w:t xml:space="preserve"> d'aujourd'hui.</w:t>
      </w:r>
    </w:p>
    <w:p w:rsidR="00DF47FE" w:rsidRPr="008C6EA9" w:rsidRDefault="00DF47FE" w:rsidP="00DF47FE">
      <w:pPr>
        <w:spacing w:line="400" w:lineRule="exact"/>
        <w:rPr>
          <w:rFonts w:ascii="DCH-Basisschrift" w:hAnsi="DCH-Basisschrift"/>
          <w:sz w:val="24"/>
          <w:szCs w:val="24"/>
          <w:lang w:val="fr-CH"/>
        </w:rPr>
      </w:pPr>
    </w:p>
    <w:p w:rsidR="00C64267" w:rsidRPr="008C6EA9" w:rsidRDefault="00C64267" w:rsidP="00C64267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C64267" w:rsidRPr="008C6EA9" w:rsidRDefault="00C64267" w:rsidP="00C64267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C64267" w:rsidRPr="008C6EA9" w:rsidRDefault="00C64267" w:rsidP="00C64267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C64267" w:rsidRPr="008C6EA9" w:rsidRDefault="00C64267" w:rsidP="00C64267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C64267" w:rsidRPr="008C6EA9" w:rsidRDefault="00C64267" w:rsidP="00C64267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C64267" w:rsidRPr="008C6EA9" w:rsidRDefault="00C64267" w:rsidP="00C64267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8C6EA9">
        <w:rPr>
          <w:rFonts w:ascii="Gudea" w:hAnsi="Gudea"/>
          <w:sz w:val="32"/>
          <w:szCs w:val="32"/>
          <w:lang w:val="fr-CH"/>
        </w:rPr>
        <w:t>__________________________________________________________</w:t>
      </w:r>
    </w:p>
    <w:p w:rsidR="005C0729" w:rsidRPr="008C6EA9" w:rsidRDefault="005C0729">
      <w:pPr>
        <w:spacing w:after="200" w:line="276" w:lineRule="auto"/>
        <w:rPr>
          <w:rFonts w:ascii="DCH-Basisschrift" w:hAnsi="DCH-Basisschrift"/>
          <w:color w:val="215868" w:themeColor="accent5" w:themeShade="80"/>
          <w:sz w:val="24"/>
          <w:szCs w:val="24"/>
          <w:lang w:val="fr-CH"/>
        </w:rPr>
      </w:pPr>
      <w:r w:rsidRPr="008C6EA9">
        <w:rPr>
          <w:rFonts w:ascii="DCH-Basisschrift" w:hAnsi="DCH-Basisschrift"/>
          <w:color w:val="215868" w:themeColor="accent5" w:themeShade="80"/>
          <w:sz w:val="24"/>
          <w:szCs w:val="24"/>
          <w:lang w:val="fr-CH"/>
        </w:rPr>
        <w:br w:type="page"/>
      </w:r>
    </w:p>
    <w:p w:rsidR="00B87725" w:rsidRPr="008C6EA9" w:rsidRDefault="00104E13" w:rsidP="00DF47FE">
      <w:pPr>
        <w:spacing w:line="400" w:lineRule="exact"/>
        <w:rPr>
          <w:rFonts w:ascii="DCH-Basisschrift" w:hAnsi="DCH-Basisschrift"/>
          <w:color w:val="215868" w:themeColor="accent5" w:themeShade="80"/>
          <w:sz w:val="24"/>
          <w:szCs w:val="24"/>
          <w:lang w:val="fr-CH"/>
        </w:rPr>
      </w:pPr>
      <w:r w:rsidRPr="008C6EA9">
        <w:rPr>
          <w:rFonts w:ascii="DCH-Basisschrift" w:hAnsi="DCH-Basisschrift"/>
          <w:color w:val="215868" w:themeColor="accent5" w:themeShade="80"/>
          <w:sz w:val="24"/>
          <w:szCs w:val="24"/>
          <w:lang w:val="fr-CH"/>
        </w:rPr>
        <w:lastRenderedPageBreak/>
        <w:t>Comment hivernent</w:t>
      </w:r>
      <w:r w:rsidR="00B87725" w:rsidRPr="008C6EA9">
        <w:rPr>
          <w:rFonts w:ascii="DCH-Basisschrift" w:hAnsi="DCH-Basisschrift"/>
          <w:color w:val="215868" w:themeColor="accent5" w:themeShade="80"/>
          <w:sz w:val="24"/>
          <w:szCs w:val="24"/>
          <w:lang w:val="fr-CH"/>
        </w:rPr>
        <w:t xml:space="preserve"> </w:t>
      </w:r>
      <w:r w:rsidRPr="008C6EA9">
        <w:rPr>
          <w:rFonts w:ascii="DCH-Basisschrift" w:hAnsi="DCH-Basisschrift"/>
          <w:color w:val="215868" w:themeColor="accent5" w:themeShade="80"/>
          <w:sz w:val="24"/>
          <w:szCs w:val="24"/>
          <w:lang w:val="fr-CH"/>
        </w:rPr>
        <w:t>les animaux</w:t>
      </w:r>
    </w:p>
    <w:p w:rsidR="00B87725" w:rsidRPr="008C6EA9" w:rsidRDefault="00B87725" w:rsidP="00DF47FE">
      <w:pPr>
        <w:spacing w:line="400" w:lineRule="exact"/>
        <w:rPr>
          <w:rFonts w:ascii="DCH-Basisschrift" w:hAnsi="DCH-Basisschrift"/>
          <w:sz w:val="24"/>
          <w:szCs w:val="24"/>
          <w:lang w:val="fr-CH"/>
        </w:rPr>
      </w:pPr>
    </w:p>
    <w:p w:rsidR="008121E5" w:rsidRPr="008C6EA9" w:rsidRDefault="008121E5" w:rsidP="00DF47FE">
      <w:pPr>
        <w:spacing w:line="520" w:lineRule="exact"/>
        <w:rPr>
          <w:rFonts w:ascii="DCH-Basisschrift" w:hAnsi="DCH-Basisschrift"/>
          <w:lang w:val="fr-CH"/>
        </w:rPr>
      </w:pPr>
      <w:r w:rsidRPr="008C6EA9">
        <w:rPr>
          <w:rFonts w:ascii="DCH-Basisschrift" w:hAnsi="DCH-Basisschrift"/>
          <w:lang w:val="fr-CH"/>
        </w:rPr>
        <w:t xml:space="preserve">Les cigognes, mais aussi d'autres </w:t>
      </w:r>
      <w:r w:rsidR="0085591B" w:rsidRPr="008C6EA9">
        <w:rPr>
          <w:rFonts w:ascii="DCH-Basisschrift" w:hAnsi="DCH-Basisschrift"/>
          <w:lang w:val="fr-CH"/>
        </w:rPr>
        <w:t>bêtes,</w:t>
      </w:r>
      <w:r w:rsidRPr="008C6EA9">
        <w:rPr>
          <w:rFonts w:ascii="DCH-Basisschrift" w:hAnsi="DCH-Basisschrift"/>
          <w:lang w:val="fr-CH"/>
        </w:rPr>
        <w:t xml:space="preserve"> doivent survivre à l'hiver.</w:t>
      </w:r>
      <w:r w:rsidR="00C64267" w:rsidRPr="008C6EA9">
        <w:rPr>
          <w:rFonts w:ascii="DCH-Basisschrift" w:hAnsi="DCH-Basisschrift"/>
          <w:lang w:val="fr-CH"/>
        </w:rPr>
        <w:t xml:space="preserve"> </w:t>
      </w:r>
      <w:r w:rsidR="00012A93" w:rsidRPr="008C6EA9">
        <w:rPr>
          <w:rFonts w:ascii="DCH-Basisschrift" w:hAnsi="DCH-Basisschrift"/>
          <w:lang w:val="fr-CH"/>
        </w:rPr>
        <w:br/>
      </w:r>
      <w:r w:rsidR="001136F6" w:rsidRPr="008C6EA9">
        <w:rPr>
          <w:rFonts w:ascii="DCH-Basisschrift" w:hAnsi="DCH-Basisschrift"/>
          <w:lang w:val="fr-CH"/>
        </w:rPr>
        <w:t xml:space="preserve">Il existe </w:t>
      </w:r>
      <w:r w:rsidR="007D6847" w:rsidRPr="008C6EA9">
        <w:rPr>
          <w:rFonts w:ascii="DCH-Basisschrift" w:hAnsi="DCH-Basisschrift"/>
          <w:lang w:val="fr-CH"/>
        </w:rPr>
        <w:t xml:space="preserve">diverses façons de le faire. Ci-dessous, tu trouveras </w:t>
      </w:r>
      <w:r w:rsidR="006A22D4" w:rsidRPr="008C6EA9">
        <w:rPr>
          <w:rFonts w:ascii="DCH-Basisschrift" w:hAnsi="DCH-Basisschrift"/>
          <w:lang w:val="fr-CH"/>
        </w:rPr>
        <w:t xml:space="preserve">quelques </w:t>
      </w:r>
      <w:r w:rsidR="009175BE" w:rsidRPr="008C6EA9">
        <w:rPr>
          <w:rFonts w:ascii="DCH-Basisschrift" w:hAnsi="DCH-Basisschrift"/>
          <w:lang w:val="fr-CH"/>
        </w:rPr>
        <w:t xml:space="preserve">méthodes </w:t>
      </w:r>
      <w:r w:rsidR="00D44F7A" w:rsidRPr="008C6EA9">
        <w:rPr>
          <w:rFonts w:ascii="DCH-Basisschrift" w:hAnsi="DCH-Basisschrift"/>
          <w:lang w:val="fr-CH"/>
        </w:rPr>
        <w:t>d'hivern</w:t>
      </w:r>
      <w:r w:rsidR="009175BE" w:rsidRPr="008C6EA9">
        <w:rPr>
          <w:rFonts w:ascii="DCH-Basisschrift" w:hAnsi="DCH-Basisschrift"/>
          <w:lang w:val="fr-CH"/>
        </w:rPr>
        <w:t>age</w:t>
      </w:r>
      <w:r w:rsidR="00D44F7A" w:rsidRPr="008C6EA9">
        <w:rPr>
          <w:rFonts w:ascii="DCH-Basisschrift" w:hAnsi="DCH-Basisschrift"/>
          <w:lang w:val="fr-CH"/>
        </w:rPr>
        <w:t xml:space="preserve">. Quels animaux les </w:t>
      </w:r>
      <w:r w:rsidR="003E2AD0" w:rsidRPr="008C6EA9">
        <w:rPr>
          <w:rFonts w:ascii="DCH-Basisschrift" w:hAnsi="DCH-Basisschrift"/>
          <w:lang w:val="fr-CH"/>
        </w:rPr>
        <w:t>utilisent</w:t>
      </w:r>
      <w:r w:rsidR="00D44F7A" w:rsidRPr="008C6EA9">
        <w:rPr>
          <w:rFonts w:ascii="DCH-Basisschrift" w:hAnsi="DCH-Basisschrift"/>
          <w:lang w:val="fr-CH"/>
        </w:rPr>
        <w:t xml:space="preserve"> </w:t>
      </w:r>
      <w:r w:rsidR="007D6847" w:rsidRPr="008C6EA9">
        <w:rPr>
          <w:rFonts w:ascii="DCH-Basisschrift" w:hAnsi="DCH-Basisschrift"/>
          <w:lang w:val="fr-CH"/>
        </w:rPr>
        <w:t>? Découpe les animaux et classe-les.</w:t>
      </w:r>
      <w:r w:rsidRPr="008C6EA9">
        <w:rPr>
          <w:rFonts w:ascii="DCH-Basisschrift" w:hAnsi="DCH-Basisschrift"/>
          <w:lang w:val="fr-CH"/>
        </w:rPr>
        <w:t xml:space="preserve"> </w:t>
      </w:r>
    </w:p>
    <w:p w:rsidR="00B87725" w:rsidRPr="008C6EA9" w:rsidRDefault="00B87725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B87725" w:rsidRPr="008C6EA9" w:rsidRDefault="003B71FC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  <w:r w:rsidRPr="003B71FC">
        <w:rPr>
          <w:rFonts w:ascii="DCH-Basisschrift" w:hAnsi="DCH-Basisschrift"/>
          <w:noProof/>
          <w:lang w:val="fr-CH" w:eastAsia="de-CH"/>
        </w:rPr>
        <w:pict>
          <v:roundrect id="Abgerundetes Rechteck 20" o:spid="_x0000_s1027" style="position:absolute;margin-left:-.2pt;margin-top:9.25pt;width:198.45pt;height:135.4pt;z-index:251646976;visibility:visible;mso-position-horizontal-relative:margin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" fillcolor="window" strokecolor="#385d8a" strokeweight="2pt">
            <v:textbox style="mso-next-textbox:#Abgerundetes Rechteck 20">
              <w:txbxContent>
                <w:p w:rsidR="00A60F60" w:rsidRPr="00767E67" w:rsidRDefault="00B5172A" w:rsidP="00A60F60">
                  <w:pPr>
                    <w:jc w:val="center"/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</w:pPr>
                  <w:r w:rsidRPr="00767E67"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  <w:t>Hibernation</w:t>
                  </w:r>
                </w:p>
                <w:p w:rsidR="00B87725" w:rsidRPr="00E60B16" w:rsidRDefault="00AD4440" w:rsidP="00B87725">
                  <w:pPr>
                    <w:jc w:val="center"/>
                    <w:rPr>
                      <w:color w:val="000000" w:themeColor="text1"/>
                    </w:rPr>
                  </w:pPr>
                  <w:r w:rsidRPr="00AD4440">
                    <w:rPr>
                      <w:color w:val="000000" w:themeColor="text1"/>
                      <w:lang w:val="fr-CH"/>
                    </w:rPr>
                    <w:t>En automne, je mange en quantité pour me construire des réserves de graisse.</w:t>
                  </w:r>
                  <w:r>
                    <w:rPr>
                      <w:color w:val="000000" w:themeColor="text1"/>
                      <w:lang w:val="fr-CH"/>
                    </w:rPr>
                    <w:t xml:space="preserve"> </w:t>
                  </w:r>
                  <w:r w:rsidRPr="00AD4440">
                    <w:rPr>
                      <w:color w:val="000000" w:themeColor="text1"/>
                      <w:lang w:val="fr-CH"/>
                    </w:rPr>
                    <w:t>Ainsi je peux dormir durant l'hiver dans mon nid soute</w:t>
                  </w:r>
                  <w:r w:rsidRPr="00AD4440">
                    <w:rPr>
                      <w:color w:val="000000" w:themeColor="text1"/>
                      <w:lang w:val="fr-CH"/>
                    </w:rPr>
                    <w:t>r</w:t>
                  </w:r>
                  <w:r w:rsidRPr="00AD4440">
                    <w:rPr>
                      <w:color w:val="000000" w:themeColor="text1"/>
                      <w:lang w:val="fr-CH"/>
                    </w:rPr>
                    <w:t>rain.</w:t>
                  </w:r>
                  <w:r>
                    <w:rPr>
                      <w:color w:val="000000" w:themeColor="text1"/>
                      <w:lang w:val="fr-CH"/>
                    </w:rPr>
                    <w:t xml:space="preserve"> </w:t>
                  </w:r>
                  <w:r w:rsidR="00342C3E" w:rsidRPr="00342C3E">
                    <w:rPr>
                      <w:color w:val="000000" w:themeColor="text1"/>
                      <w:lang w:val="fr-CH"/>
                    </w:rPr>
                    <w:t xml:space="preserve">Ma température corporelle est basse et je respire très peu. </w:t>
                  </w:r>
                  <w:r w:rsidR="00342C3E">
                    <w:rPr>
                      <w:color w:val="000000" w:themeColor="text1"/>
                      <w:lang w:val="fr-CH"/>
                    </w:rPr>
                    <w:t>Je me réveille rarement en hiver.</w:t>
                  </w:r>
                </w:p>
              </w:txbxContent>
            </v:textbox>
            <w10:wrap anchorx="margin"/>
          </v:roundrect>
        </w:pict>
      </w:r>
    </w:p>
    <w:p w:rsidR="00B87725" w:rsidRPr="008C6EA9" w:rsidRDefault="00B87725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B87725" w:rsidRPr="008C6EA9" w:rsidRDefault="00B87725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B87725" w:rsidRPr="008C6EA9" w:rsidRDefault="00B87725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B87725" w:rsidRPr="008C6EA9" w:rsidRDefault="00B87725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B87725" w:rsidRPr="008C6EA9" w:rsidRDefault="00B87725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B87725" w:rsidRPr="008C6EA9" w:rsidRDefault="00B87725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B87725" w:rsidRPr="008C6EA9" w:rsidRDefault="00B87725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B87725" w:rsidRPr="008C6EA9" w:rsidRDefault="003B71FC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  <w:r w:rsidRPr="003B71FC">
        <w:rPr>
          <w:rFonts w:ascii="DCH-Basisschrift" w:hAnsi="DCH-Basisschrift"/>
          <w:noProof/>
          <w:lang w:val="fr-CH" w:eastAsia="de-CH"/>
        </w:rPr>
        <w:pict>
          <v:roundrect id="Abgerundetes Rechteck 17" o:spid="_x0000_s1028" style="position:absolute;margin-left:-.3pt;margin-top:11.4pt;width:198.45pt;height:130.9pt;z-index:251645952;visibility:visible;mso-position-horizontal-relative:margin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" fillcolor="window" strokecolor="#385d8a" strokeweight="2pt">
            <v:textbox style="mso-next-textbox:#Abgerundetes Rechteck 17">
              <w:txbxContent>
                <w:p w:rsidR="00A60F60" w:rsidRPr="005A6712" w:rsidRDefault="00742231" w:rsidP="00B87725">
                  <w:pPr>
                    <w:jc w:val="center"/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</w:pPr>
                  <w:r w:rsidRPr="005A6712"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  <w:t>Somnolence hivernale</w:t>
                  </w:r>
                </w:p>
                <w:p w:rsidR="00B87725" w:rsidRPr="005A6712" w:rsidRDefault="00742231" w:rsidP="00B87725">
                  <w:pPr>
                    <w:jc w:val="center"/>
                    <w:rPr>
                      <w:color w:val="000000" w:themeColor="text1"/>
                      <w:lang w:val="fr-CH"/>
                    </w:rPr>
                  </w:pPr>
                  <w:r w:rsidRPr="005A6712">
                    <w:rPr>
                      <w:color w:val="000000" w:themeColor="text1"/>
                      <w:lang w:val="fr-CH"/>
                    </w:rPr>
                    <w:t xml:space="preserve">En hiver, je dors plus qu'en été. </w:t>
                  </w:r>
                  <w:r w:rsidR="006A44AC">
                    <w:rPr>
                      <w:color w:val="000000" w:themeColor="text1"/>
                      <w:lang w:val="fr-CH"/>
                    </w:rPr>
                    <w:t xml:space="preserve">Mais </w:t>
                  </w:r>
                  <w:r w:rsidRPr="005A6712">
                    <w:rPr>
                      <w:color w:val="000000" w:themeColor="text1"/>
                      <w:lang w:val="fr-CH"/>
                    </w:rPr>
                    <w:t>je sors presq</w:t>
                  </w:r>
                  <w:r w:rsidR="001B72D1" w:rsidRPr="005A6712">
                    <w:rPr>
                      <w:color w:val="000000" w:themeColor="text1"/>
                      <w:lang w:val="fr-CH"/>
                    </w:rPr>
                    <w:t>ue chaque jour pour me nourrir.</w:t>
                  </w:r>
                  <w:r w:rsidR="00A70FF4" w:rsidRPr="005A6712">
                    <w:rPr>
                      <w:color w:val="000000" w:themeColor="text1"/>
                      <w:lang w:val="fr-CH"/>
                    </w:rPr>
                    <w:br/>
                  </w:r>
                  <w:r w:rsidR="00837BAD" w:rsidRPr="005A6712">
                    <w:rPr>
                      <w:color w:val="000000" w:themeColor="text1"/>
                      <w:lang w:val="fr-CH"/>
                    </w:rPr>
                    <w:t xml:space="preserve">Je trouve </w:t>
                  </w:r>
                  <w:r w:rsidR="00B26751">
                    <w:rPr>
                      <w:color w:val="000000" w:themeColor="text1"/>
                      <w:lang w:val="fr-CH"/>
                    </w:rPr>
                    <w:t>la</w:t>
                  </w:r>
                  <w:r w:rsidR="00837BAD" w:rsidRPr="005A6712">
                    <w:rPr>
                      <w:color w:val="000000" w:themeColor="text1"/>
                      <w:lang w:val="fr-CH"/>
                    </w:rPr>
                    <w:t xml:space="preserve"> nourriture</w:t>
                  </w:r>
                  <w:r w:rsidR="009A65A1">
                    <w:rPr>
                      <w:color w:val="000000" w:themeColor="text1"/>
                      <w:lang w:val="fr-CH"/>
                    </w:rPr>
                    <w:t xml:space="preserve"> que j'ai pr</w:t>
                  </w:r>
                  <w:r w:rsidR="009A65A1">
                    <w:rPr>
                      <w:color w:val="000000" w:themeColor="text1"/>
                      <w:lang w:val="fr-CH"/>
                    </w:rPr>
                    <w:t>é</w:t>
                  </w:r>
                  <w:r w:rsidR="009A65A1">
                    <w:rPr>
                      <w:color w:val="000000" w:themeColor="text1"/>
                      <w:lang w:val="fr-CH"/>
                    </w:rPr>
                    <w:t>parée en été et</w:t>
                  </w:r>
                  <w:r w:rsidR="00837BAD" w:rsidRPr="005A6712">
                    <w:rPr>
                      <w:color w:val="000000" w:themeColor="text1"/>
                      <w:lang w:val="fr-CH"/>
                    </w:rPr>
                    <w:t xml:space="preserve"> dissimulée dans </w:t>
                  </w:r>
                  <w:r w:rsidR="00B26751">
                    <w:rPr>
                      <w:color w:val="000000" w:themeColor="text1"/>
                      <w:lang w:val="fr-CH"/>
                    </w:rPr>
                    <w:t>d</w:t>
                  </w:r>
                  <w:r w:rsidR="00837BAD" w:rsidRPr="005A6712">
                    <w:rPr>
                      <w:color w:val="000000" w:themeColor="text1"/>
                      <w:lang w:val="fr-CH"/>
                    </w:rPr>
                    <w:t>es cachettes</w:t>
                  </w:r>
                  <w:r w:rsidR="00B26751">
                    <w:rPr>
                      <w:color w:val="000000" w:themeColor="text1"/>
                      <w:lang w:val="fr-CH"/>
                    </w:rPr>
                    <w:t>.</w:t>
                  </w:r>
                </w:p>
              </w:txbxContent>
            </v:textbox>
            <w10:wrap anchorx="margin"/>
          </v:roundrect>
        </w:pict>
      </w:r>
    </w:p>
    <w:p w:rsidR="00B87725" w:rsidRPr="008C6EA9" w:rsidRDefault="00B87725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B87725" w:rsidRPr="008C6EA9" w:rsidRDefault="00B87725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B87725" w:rsidRPr="008C6EA9" w:rsidRDefault="00B87725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F54D71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F54D71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F54D71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C64267" w:rsidRPr="008C6EA9" w:rsidRDefault="00C64267" w:rsidP="003361D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3B71FC">
      <w:pPr>
        <w:spacing w:after="200" w:line="276" w:lineRule="auto"/>
        <w:rPr>
          <w:rFonts w:ascii="DCH-Basisschrift" w:hAnsi="DCH-Basisschrift"/>
          <w:sz w:val="24"/>
          <w:szCs w:val="24"/>
          <w:lang w:val="fr-CH"/>
        </w:rPr>
      </w:pPr>
      <w:r w:rsidRPr="003B71FC">
        <w:rPr>
          <w:rFonts w:ascii="DCH-Basisschrift" w:hAnsi="DCH-Basisschrift"/>
          <w:noProof/>
          <w:lang w:val="fr-CH" w:eastAsia="de-CH"/>
        </w:rPr>
        <w:pict>
          <v:roundrect id="Abgerundetes Rechteck 21" o:spid="_x0000_s1029" style="position:absolute;margin-left:-.25pt;margin-top:13.9pt;width:198.4pt;height:130.9pt;z-index:251649536;visibility:visible;mso-position-horizontal-relative:margin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" fillcolor="window" strokecolor="#385d8a" strokeweight="2pt">
            <v:textbox style="mso-next-textbox:#Abgerundetes Rechteck 21">
              <w:txbxContent>
                <w:p w:rsidR="00A60F60" w:rsidRPr="0051646C" w:rsidRDefault="005658BF" w:rsidP="00DF6809">
                  <w:pPr>
                    <w:jc w:val="center"/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</w:pPr>
                  <w:r w:rsidRPr="0051646C"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  <w:t>Torpeur</w:t>
                  </w:r>
                </w:p>
                <w:p w:rsidR="00DF6809" w:rsidRPr="005117E2" w:rsidRDefault="0051646C" w:rsidP="00DF6809">
                  <w:pPr>
                    <w:jc w:val="center"/>
                    <w:rPr>
                      <w:color w:val="000000" w:themeColor="text1"/>
                      <w:lang w:val="fr-CH"/>
                    </w:rPr>
                  </w:pPr>
                  <w:r w:rsidRPr="0051646C">
                    <w:rPr>
                      <w:color w:val="000000" w:themeColor="text1"/>
                      <w:lang w:val="fr-CH"/>
                    </w:rPr>
                    <w:t xml:space="preserve">Je me </w:t>
                  </w:r>
                  <w:r w:rsidR="005117E2">
                    <w:rPr>
                      <w:color w:val="000000" w:themeColor="text1"/>
                      <w:lang w:val="fr-CH"/>
                    </w:rPr>
                    <w:t>blottis</w:t>
                  </w:r>
                  <w:r w:rsidRPr="0051646C">
                    <w:rPr>
                      <w:color w:val="000000" w:themeColor="text1"/>
                      <w:lang w:val="fr-CH"/>
                    </w:rPr>
                    <w:t xml:space="preserve"> dans un endroit non gelé, sous la terre ou dans la v</w:t>
                  </w:r>
                  <w:r w:rsidRPr="0051646C">
                    <w:rPr>
                      <w:color w:val="000000" w:themeColor="text1"/>
                      <w:lang w:val="fr-CH"/>
                    </w:rPr>
                    <w:t>a</w:t>
                  </w:r>
                  <w:r w:rsidRPr="0051646C">
                    <w:rPr>
                      <w:color w:val="000000" w:themeColor="text1"/>
                      <w:lang w:val="fr-CH"/>
                    </w:rPr>
                    <w:t>se.</w:t>
                  </w:r>
                  <w:r>
                    <w:rPr>
                      <w:color w:val="000000" w:themeColor="text1"/>
                      <w:lang w:val="fr-CH"/>
                    </w:rPr>
                    <w:t xml:space="preserve"> Ma température baisse, car elle s'adapte à celle de mon env</w:t>
                  </w:r>
                  <w:r>
                    <w:rPr>
                      <w:color w:val="000000" w:themeColor="text1"/>
                      <w:lang w:val="fr-CH"/>
                    </w:rPr>
                    <w:t>i</w:t>
                  </w:r>
                  <w:r>
                    <w:rPr>
                      <w:color w:val="000000" w:themeColor="text1"/>
                      <w:lang w:val="fr-CH"/>
                    </w:rPr>
                    <w:t xml:space="preserve">ronnement. </w:t>
                  </w:r>
                  <w:r w:rsidR="00D62B35">
                    <w:rPr>
                      <w:color w:val="000000" w:themeColor="text1"/>
                      <w:lang w:val="fr-CH"/>
                    </w:rPr>
                    <w:t>Dans le froid, je me fige jusqu'à ce que la température</w:t>
                  </w:r>
                  <w:r w:rsidR="007D5EB6">
                    <w:rPr>
                      <w:color w:val="000000" w:themeColor="text1"/>
                      <w:lang w:val="fr-CH"/>
                    </w:rPr>
                    <w:t xml:space="preserve"> </w:t>
                  </w:r>
                  <w:r w:rsidR="00D62B35">
                    <w:rPr>
                      <w:color w:val="000000" w:themeColor="text1"/>
                      <w:lang w:val="fr-CH"/>
                    </w:rPr>
                    <w:t>remonte.</w:t>
                  </w:r>
                </w:p>
              </w:txbxContent>
            </v:textbox>
            <w10:wrap anchorx="margin"/>
          </v:roundrect>
        </w:pict>
      </w:r>
    </w:p>
    <w:p w:rsidR="00F54D71" w:rsidRPr="008C6EA9" w:rsidRDefault="00F54D71">
      <w:pPr>
        <w:spacing w:after="200" w:line="276" w:lineRule="auto"/>
        <w:rPr>
          <w:rFonts w:ascii="DCH-Basisschrift" w:hAnsi="DCH-Basisschrift"/>
          <w:sz w:val="24"/>
          <w:szCs w:val="24"/>
          <w:lang w:val="fr-CH"/>
        </w:rPr>
      </w:pPr>
    </w:p>
    <w:p w:rsidR="00F54D71" w:rsidRPr="008C6EA9" w:rsidRDefault="00F54D71">
      <w:pPr>
        <w:spacing w:after="200" w:line="276" w:lineRule="auto"/>
        <w:rPr>
          <w:rFonts w:ascii="DCH-Basisschrift" w:hAnsi="DCH-Basisschrift"/>
          <w:sz w:val="24"/>
          <w:szCs w:val="24"/>
          <w:lang w:val="fr-CH"/>
        </w:rPr>
      </w:pPr>
    </w:p>
    <w:p w:rsidR="007661F4" w:rsidRPr="008C6EA9" w:rsidRDefault="007661F4">
      <w:pPr>
        <w:spacing w:after="200" w:line="276" w:lineRule="auto"/>
        <w:rPr>
          <w:rFonts w:ascii="DCH-Basisschrift" w:hAnsi="DCH-Basisschrift"/>
          <w:sz w:val="24"/>
          <w:szCs w:val="24"/>
          <w:lang w:val="fr-CH"/>
        </w:rPr>
      </w:pPr>
    </w:p>
    <w:p w:rsidR="00BC49FD" w:rsidRPr="008C6EA9" w:rsidRDefault="00BC49FD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3B71FC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  <w:r w:rsidRPr="003B71FC">
        <w:rPr>
          <w:rFonts w:ascii="DCH-Basisschrift" w:hAnsi="DCH-Basisschrift"/>
          <w:noProof/>
          <w:lang w:val="fr-CH" w:eastAsia="de-CH"/>
        </w:rPr>
        <w:pict>
          <v:roundrect id="Abgerundetes Rechteck 291" o:spid="_x0000_s1030" style="position:absolute;margin-left:0;margin-top:10.75pt;width:198.45pt;height:130.9pt;z-index:251661824;visibility:visible;mso-position-horizontal-relative:margin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" fillcolor="window" strokecolor="#385d8a" strokeweight="2pt">
            <v:textbox style="mso-next-textbox:#Abgerundetes Rechteck 291">
              <w:txbxContent>
                <w:p w:rsidR="001D1267" w:rsidRPr="00AD0202" w:rsidRDefault="007F4B97" w:rsidP="004913F1">
                  <w:pPr>
                    <w:jc w:val="center"/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</w:pPr>
                  <w:r w:rsidRPr="00AD0202"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  <w:t>Changement d'al</w:t>
                  </w:r>
                  <w:r w:rsidRPr="00AD0202"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  <w:t>i</w:t>
                  </w:r>
                  <w:r w:rsidRPr="00AD0202"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  <w:t>mentation</w:t>
                  </w:r>
                </w:p>
                <w:p w:rsidR="00A70FF4" w:rsidRPr="00AD0202" w:rsidRDefault="007F4B97" w:rsidP="00A70FF4">
                  <w:pPr>
                    <w:jc w:val="center"/>
                    <w:rPr>
                      <w:color w:val="000000" w:themeColor="text1"/>
                      <w:lang w:val="fr-CH"/>
                    </w:rPr>
                  </w:pPr>
                  <w:r w:rsidRPr="00AD0202">
                    <w:rPr>
                      <w:color w:val="000000" w:themeColor="text1"/>
                      <w:lang w:val="fr-CH"/>
                    </w:rPr>
                    <w:t>En été, j'aime manger des cheni</w:t>
                  </w:r>
                  <w:r w:rsidRPr="00AD0202">
                    <w:rPr>
                      <w:color w:val="000000" w:themeColor="text1"/>
                      <w:lang w:val="fr-CH"/>
                    </w:rPr>
                    <w:t>l</w:t>
                  </w:r>
                  <w:r w:rsidRPr="00AD0202">
                    <w:rPr>
                      <w:color w:val="000000" w:themeColor="text1"/>
                      <w:lang w:val="fr-CH"/>
                    </w:rPr>
                    <w:t>les, des petits vers et des ara</w:t>
                  </w:r>
                  <w:r w:rsidRPr="00AD0202">
                    <w:rPr>
                      <w:color w:val="000000" w:themeColor="text1"/>
                      <w:lang w:val="fr-CH"/>
                    </w:rPr>
                    <w:t>i</w:t>
                  </w:r>
                  <w:r w:rsidRPr="00AD0202">
                    <w:rPr>
                      <w:color w:val="000000" w:themeColor="text1"/>
                      <w:lang w:val="fr-CH"/>
                    </w:rPr>
                    <w:t>gnées. S'il n'y en a plus en hiver, alors je mange les graines et les fruits des plantes et arbres.</w:t>
                  </w:r>
                </w:p>
              </w:txbxContent>
            </v:textbox>
            <w10:wrap anchorx="margin"/>
          </v:roundrect>
        </w:pict>
      </w:r>
    </w:p>
    <w:p w:rsidR="00F54D71" w:rsidRPr="008C6EA9" w:rsidRDefault="00F54D71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F54D71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4913F1" w:rsidRPr="008C6EA9" w:rsidRDefault="004913F1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4913F1" w:rsidRPr="008C6EA9" w:rsidRDefault="004913F1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4913F1" w:rsidRPr="008C6EA9" w:rsidRDefault="004913F1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F54D71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F54D71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3B71FC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  <w:r w:rsidRPr="003B71FC">
        <w:rPr>
          <w:rFonts w:ascii="DCH-Basisschrift" w:hAnsi="DCH-Basisschrift"/>
          <w:noProof/>
          <w:lang w:val="fr-CH" w:eastAsia="de-CH"/>
        </w:rPr>
        <w:pict>
          <v:roundrect id="Abgerundetes Rechteck 293" o:spid="_x0000_s1031" style="position:absolute;margin-left:2.85pt;margin-top:14.55pt;width:198.4pt;height:130.95pt;z-index:251660800;visibility:visible;mso-position-horizontal-relative:margin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" fillcolor="window" strokecolor="#385d8a" strokeweight="2pt">
            <v:textbox style="mso-next-textbox:#Abgerundetes Rechteck 293">
              <w:txbxContent>
                <w:p w:rsidR="00F54D71" w:rsidRPr="00AD0202" w:rsidRDefault="00387ACC" w:rsidP="00F54D71">
                  <w:pPr>
                    <w:jc w:val="center"/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</w:pPr>
                  <w:r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  <w:t>Pelage d'hiver</w:t>
                  </w:r>
                </w:p>
                <w:p w:rsidR="00F54D71" w:rsidRPr="008D6594" w:rsidRDefault="0027483C" w:rsidP="00655AD5">
                  <w:pPr>
                    <w:jc w:val="center"/>
                    <w:rPr>
                      <w:color w:val="000000" w:themeColor="text1"/>
                      <w:lang w:val="fr-CH"/>
                    </w:rPr>
                  </w:pPr>
                  <w:r>
                    <w:rPr>
                      <w:color w:val="000000" w:themeColor="text1"/>
                      <w:lang w:val="fr-CH"/>
                    </w:rPr>
                    <w:t xml:space="preserve">En hiver, </w:t>
                  </w:r>
                  <w:r w:rsidR="0040610E">
                    <w:rPr>
                      <w:color w:val="000000" w:themeColor="text1"/>
                      <w:lang w:val="fr-CH"/>
                    </w:rPr>
                    <w:t>ma fourrure</w:t>
                  </w:r>
                  <w:r w:rsidR="00FB735D">
                    <w:rPr>
                      <w:color w:val="000000" w:themeColor="text1"/>
                      <w:lang w:val="fr-CH"/>
                    </w:rPr>
                    <w:t xml:space="preserve"> devient blanc</w:t>
                  </w:r>
                  <w:r w:rsidR="0040610E">
                    <w:rPr>
                      <w:color w:val="000000" w:themeColor="text1"/>
                      <w:lang w:val="fr-CH"/>
                    </w:rPr>
                    <w:t>he</w:t>
                  </w:r>
                  <w:r w:rsidR="00FB735D">
                    <w:rPr>
                      <w:color w:val="000000" w:themeColor="text1"/>
                      <w:lang w:val="fr-CH"/>
                    </w:rPr>
                    <w:t xml:space="preserve"> au lieu de brun</w:t>
                  </w:r>
                  <w:r w:rsidR="0040610E">
                    <w:rPr>
                      <w:color w:val="000000" w:themeColor="text1"/>
                      <w:lang w:val="fr-CH"/>
                    </w:rPr>
                    <w:t>e</w:t>
                  </w:r>
                  <w:r w:rsidR="00FB735D">
                    <w:rPr>
                      <w:color w:val="000000" w:themeColor="text1"/>
                      <w:lang w:val="fr-CH"/>
                    </w:rPr>
                    <w:t>.</w:t>
                  </w:r>
                  <w:r w:rsidR="007F77E6">
                    <w:rPr>
                      <w:color w:val="000000" w:themeColor="text1"/>
                      <w:lang w:val="fr-CH"/>
                    </w:rPr>
                    <w:t xml:space="preserve"> Elle est plus chaude, car les pigments du poil</w:t>
                  </w:r>
                  <w:r w:rsidR="0020248C">
                    <w:rPr>
                      <w:color w:val="000000" w:themeColor="text1"/>
                      <w:lang w:val="fr-CH"/>
                    </w:rPr>
                    <w:t xml:space="preserve"> </w:t>
                  </w:r>
                  <w:r w:rsidR="007F77E6">
                    <w:rPr>
                      <w:color w:val="000000" w:themeColor="text1"/>
                      <w:lang w:val="fr-CH"/>
                    </w:rPr>
                    <w:t xml:space="preserve">sont remplacés </w:t>
                  </w:r>
                  <w:r w:rsidR="0084468D">
                    <w:rPr>
                      <w:color w:val="000000" w:themeColor="text1"/>
                      <w:lang w:val="fr-CH"/>
                    </w:rPr>
                    <w:t xml:space="preserve">par </w:t>
                  </w:r>
                  <w:r w:rsidR="007F77E6">
                    <w:rPr>
                      <w:color w:val="000000" w:themeColor="text1"/>
                      <w:lang w:val="fr-CH"/>
                    </w:rPr>
                    <w:t>l</w:t>
                  </w:r>
                  <w:r w:rsidR="0020248C">
                    <w:rPr>
                      <w:color w:val="000000" w:themeColor="text1"/>
                      <w:lang w:val="fr-CH"/>
                    </w:rPr>
                    <w:t>'air</w:t>
                  </w:r>
                  <w:r w:rsidR="007F77E6">
                    <w:rPr>
                      <w:color w:val="000000" w:themeColor="text1"/>
                      <w:lang w:val="fr-CH"/>
                    </w:rPr>
                    <w:t xml:space="preserve"> qui est un bon isolant</w:t>
                  </w:r>
                  <w:r w:rsidR="00F54D71" w:rsidRPr="00AD0202">
                    <w:rPr>
                      <w:color w:val="000000" w:themeColor="text1"/>
                      <w:lang w:val="fr-CH"/>
                    </w:rPr>
                    <w:t xml:space="preserve">. </w:t>
                  </w:r>
                  <w:r w:rsidR="008D6594" w:rsidRPr="008D6594">
                    <w:rPr>
                      <w:color w:val="000000" w:themeColor="text1"/>
                      <w:lang w:val="fr-CH"/>
                    </w:rPr>
                    <w:t>Ainsi, je me prot</w:t>
                  </w:r>
                  <w:r w:rsidR="008D6594" w:rsidRPr="008D6594">
                    <w:rPr>
                      <w:color w:val="000000" w:themeColor="text1"/>
                      <w:lang w:val="fr-CH"/>
                    </w:rPr>
                    <w:t>è</w:t>
                  </w:r>
                  <w:r w:rsidR="008D6594" w:rsidRPr="008D6594">
                    <w:rPr>
                      <w:color w:val="000000" w:themeColor="text1"/>
                      <w:lang w:val="fr-CH"/>
                    </w:rPr>
                    <w:t>ge du froid et suis bien camouflé dans la neige</w:t>
                  </w:r>
                  <w:r w:rsidR="00F54D71" w:rsidRPr="008D6594">
                    <w:rPr>
                      <w:color w:val="000000" w:themeColor="text1"/>
                      <w:lang w:val="fr-CH"/>
                    </w:rPr>
                    <w:t>.</w:t>
                  </w:r>
                </w:p>
              </w:txbxContent>
            </v:textbox>
            <w10:wrap anchorx="margin"/>
          </v:roundrect>
        </w:pict>
      </w:r>
    </w:p>
    <w:p w:rsidR="00F54D71" w:rsidRPr="008C6EA9" w:rsidRDefault="00F54D71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F54D71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4913F1" w:rsidRPr="008C6EA9" w:rsidRDefault="004913F1" w:rsidP="004913F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4913F1" w:rsidRPr="008C6EA9" w:rsidRDefault="004913F1" w:rsidP="004913F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4913F1" w:rsidRPr="008C6EA9" w:rsidRDefault="004913F1" w:rsidP="004913F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F54D71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F54D71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3B71FC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  <w:r w:rsidRPr="003B71FC">
        <w:rPr>
          <w:rFonts w:ascii="DCH-Basisschrift" w:hAnsi="DCH-Basisschrift"/>
          <w:noProof/>
          <w:lang w:val="fr-CH" w:eastAsia="de-CH"/>
        </w:rPr>
        <w:pict>
          <v:roundrect id="Abgerundetes Rechteck 292" o:spid="_x0000_s1032" style="position:absolute;margin-left:3pt;margin-top:17.95pt;width:198.4pt;height:130.95pt;z-index:251656704;visibility:visible;mso-position-horizontal-relative:margin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" fillcolor="window" strokecolor="#385d8a" strokeweight="2pt">
            <v:textbox style="mso-next-textbox:#Abgerundetes Rechteck 292">
              <w:txbxContent>
                <w:p w:rsidR="00F54D71" w:rsidRPr="00807350" w:rsidRDefault="00807350" w:rsidP="00F54D71">
                  <w:pPr>
                    <w:jc w:val="center"/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</w:pPr>
                  <w:r w:rsidRPr="00807350">
                    <w:rPr>
                      <w:b/>
                      <w:color w:val="000000" w:themeColor="text1"/>
                      <w:position w:val="12"/>
                      <w:sz w:val="32"/>
                      <w:szCs w:val="32"/>
                      <w:lang w:val="fr-CH"/>
                    </w:rPr>
                    <w:t>Protection antigel</w:t>
                  </w:r>
                </w:p>
                <w:p w:rsidR="00F54D71" w:rsidRPr="00807350" w:rsidRDefault="00807350" w:rsidP="00655AD5">
                  <w:pPr>
                    <w:jc w:val="center"/>
                    <w:rPr>
                      <w:color w:val="000000" w:themeColor="text1"/>
                      <w:lang w:val="fr-CH"/>
                    </w:rPr>
                  </w:pPr>
                  <w:r w:rsidRPr="00807350">
                    <w:rPr>
                      <w:color w:val="000000" w:themeColor="text1"/>
                      <w:lang w:val="fr-CH"/>
                    </w:rPr>
                    <w:t>L'hiver</w:t>
                  </w:r>
                  <w:r w:rsidR="00F54D71" w:rsidRPr="00807350">
                    <w:rPr>
                      <w:color w:val="000000" w:themeColor="text1"/>
                      <w:lang w:val="fr-CH"/>
                    </w:rPr>
                    <w:t xml:space="preserve"> – </w:t>
                  </w:r>
                  <w:r>
                    <w:rPr>
                      <w:color w:val="000000" w:themeColor="text1"/>
                      <w:lang w:val="fr-CH"/>
                    </w:rPr>
                    <w:t xml:space="preserve">aucun problème pour moi, car </w:t>
                  </w:r>
                  <w:r w:rsidR="009C2D11">
                    <w:rPr>
                      <w:color w:val="000000" w:themeColor="text1"/>
                      <w:lang w:val="fr-CH"/>
                    </w:rPr>
                    <w:t>je possède mon propre</w:t>
                  </w:r>
                  <w:r>
                    <w:rPr>
                      <w:color w:val="000000" w:themeColor="text1"/>
                      <w:lang w:val="fr-CH"/>
                    </w:rPr>
                    <w:t xml:space="preserve"> système de protection </w:t>
                  </w:r>
                  <w:r w:rsidR="009C2D11">
                    <w:rPr>
                      <w:color w:val="000000" w:themeColor="text1"/>
                      <w:lang w:val="fr-CH"/>
                    </w:rPr>
                    <w:t>contre le gel</w:t>
                  </w:r>
                  <w:r>
                    <w:rPr>
                      <w:color w:val="000000" w:themeColor="text1"/>
                      <w:lang w:val="fr-CH"/>
                    </w:rPr>
                    <w:t>.</w:t>
                  </w:r>
                  <w:r w:rsidR="00F54D71" w:rsidRPr="00807350">
                    <w:rPr>
                      <w:color w:val="000000" w:themeColor="text1"/>
                      <w:lang w:val="fr-CH"/>
                    </w:rPr>
                    <w:t xml:space="preserve"> </w:t>
                  </w:r>
                  <w:r w:rsidR="009C0AA8">
                    <w:rPr>
                      <w:color w:val="000000" w:themeColor="text1"/>
                      <w:lang w:val="fr-CH"/>
                    </w:rPr>
                    <w:t xml:space="preserve">Je </w:t>
                  </w:r>
                  <w:r w:rsidR="00C166D3">
                    <w:rPr>
                      <w:color w:val="000000" w:themeColor="text1"/>
                      <w:lang w:val="fr-CH"/>
                    </w:rPr>
                    <w:t xml:space="preserve">peux alors </w:t>
                  </w:r>
                  <w:r w:rsidR="009C0AA8">
                    <w:rPr>
                      <w:color w:val="000000" w:themeColor="text1"/>
                      <w:lang w:val="fr-CH"/>
                    </w:rPr>
                    <w:t>reste</w:t>
                  </w:r>
                  <w:r w:rsidR="00C166D3">
                    <w:rPr>
                      <w:color w:val="000000" w:themeColor="text1"/>
                      <w:lang w:val="fr-CH"/>
                    </w:rPr>
                    <w:t>r</w:t>
                  </w:r>
                  <w:r w:rsidR="009C0AA8">
                    <w:rPr>
                      <w:color w:val="000000" w:themeColor="text1"/>
                      <w:lang w:val="fr-CH"/>
                    </w:rPr>
                    <w:t xml:space="preserve"> immobile sur une branche. Quand </w:t>
                  </w:r>
                  <w:r w:rsidR="00C166D3">
                    <w:rPr>
                      <w:color w:val="000000" w:themeColor="text1"/>
                      <w:lang w:val="fr-CH"/>
                    </w:rPr>
                    <w:t xml:space="preserve">l'air se </w:t>
                  </w:r>
                  <w:r w:rsidR="009C0AA8">
                    <w:rPr>
                      <w:color w:val="000000" w:themeColor="text1"/>
                      <w:lang w:val="fr-CH"/>
                    </w:rPr>
                    <w:t>réchauffe, je m'envole plus loin.</w:t>
                  </w:r>
                </w:p>
              </w:txbxContent>
            </v:textbox>
            <w10:wrap anchorx="margin"/>
          </v:roundrect>
        </w:pict>
      </w:r>
    </w:p>
    <w:p w:rsidR="00F54D71" w:rsidRPr="008C6EA9" w:rsidRDefault="00F54D71" w:rsidP="00F54D71">
      <w:pPr>
        <w:spacing w:line="280" w:lineRule="atLeast"/>
        <w:rPr>
          <w:rFonts w:ascii="Gudea" w:hAnsi="Gudea"/>
          <w:sz w:val="32"/>
          <w:szCs w:val="32"/>
          <w:lang w:val="fr-CH"/>
        </w:rPr>
      </w:pPr>
    </w:p>
    <w:p w:rsidR="00F54D71" w:rsidRPr="008C6EA9" w:rsidRDefault="00F54D71" w:rsidP="00F54D71">
      <w:pPr>
        <w:spacing w:after="200" w:line="276" w:lineRule="auto"/>
        <w:rPr>
          <w:rFonts w:ascii="DCH-Basisschrift" w:hAnsi="DCH-Basisschrift"/>
          <w:sz w:val="24"/>
          <w:szCs w:val="24"/>
          <w:lang w:val="fr-CH"/>
        </w:rPr>
      </w:pPr>
      <w:r w:rsidRPr="008C6EA9">
        <w:rPr>
          <w:rFonts w:ascii="DCH-Basisschrift" w:hAnsi="DCH-Basisschrift"/>
          <w:sz w:val="24"/>
          <w:szCs w:val="24"/>
          <w:lang w:val="fr-CH"/>
        </w:rPr>
        <w:br w:type="page"/>
      </w:r>
    </w:p>
    <w:p w:rsidR="00F54D71" w:rsidRPr="008C6EA9" w:rsidRDefault="003B71FC">
      <w:pPr>
        <w:spacing w:after="200" w:line="276" w:lineRule="auto"/>
        <w:rPr>
          <w:rFonts w:ascii="DCH-Basisschrift" w:hAnsi="DCH-Basisschrift"/>
          <w:sz w:val="24"/>
          <w:szCs w:val="24"/>
          <w:lang w:val="fr-CH"/>
        </w:rPr>
      </w:pPr>
      <w:r w:rsidRPr="003B71FC">
        <w:rPr>
          <w:rFonts w:ascii="DCH-Basisschrift" w:hAnsi="DCH-Basisschrift"/>
          <w:noProof/>
          <w:lang w:val="fr-CH" w:eastAsia="de-CH"/>
        </w:rPr>
        <w:lastRenderedPageBreak/>
        <w:pict>
          <v:roundrect id="Abgerundetes Rechteck 24" o:spid="_x0000_s1033" style="position:absolute;margin-left:270pt;margin-top:175.15pt;width:2in;height:130.95pt;z-index:251647488;visibility:visible;mso-position-horizontal-relative:margin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" fillcolor="window" strokecolor="#385d8a" strokeweight="2pt">
            <v:stroke dashstyle="3 1"/>
            <v:textbox style="mso-next-textbox:#Abgerundetes Rechteck 24">
              <w:txbxContent>
                <w:p w:rsidR="00DF6809" w:rsidRPr="00E60B16" w:rsidRDefault="00FB0A62" w:rsidP="000A19CC">
                  <w:pPr>
                    <w:spacing w:line="360" w:lineRule="exact"/>
                    <w:jc w:val="center"/>
                    <w:rPr>
                      <w:b/>
                      <w:color w:val="000000" w:themeColor="text1"/>
                      <w:sz w:val="34"/>
                      <w:szCs w:val="34"/>
                    </w:rPr>
                  </w:pPr>
                  <w:r w:rsidRPr="00D14051">
                    <w:rPr>
                      <w:b/>
                      <w:color w:val="000000" w:themeColor="text1"/>
                      <w:sz w:val="34"/>
                      <w:szCs w:val="34"/>
                      <w:lang w:val="fr-CH"/>
                    </w:rPr>
                    <w:t>Écureuil</w:t>
                  </w:r>
                </w:p>
                <w:p w:rsidR="000A19CC" w:rsidRPr="00E60B16" w:rsidRDefault="000A19CC" w:rsidP="000A19CC">
                  <w:pPr>
                    <w:spacing w:line="120" w:lineRule="exact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</w:p>
                <w:p w:rsidR="00DF6809" w:rsidRPr="00E60B16" w:rsidRDefault="00DB73CA" w:rsidP="00DF6809">
                  <w:pPr>
                    <w:jc w:val="center"/>
                    <w:rPr>
                      <w:color w:val="000000" w:themeColor="text1"/>
                    </w:rPr>
                  </w:pPr>
                  <w:r w:rsidRPr="00E60B16">
                    <w:rPr>
                      <w:rFonts w:ascii="DCH-Basisschrift" w:hAnsi="DCH-Basisschrift"/>
                      <w:noProof/>
                      <w:color w:val="000000" w:themeColor="text1"/>
                      <w:lang w:val="fr-CH" w:eastAsia="fr-CH"/>
                    </w:rPr>
                    <w:drawing>
                      <wp:inline distT="0" distB="0" distL="0" distR="0">
                        <wp:extent cx="1440000" cy="961200"/>
                        <wp:effectExtent l="0" t="0" r="8255" b="0"/>
                        <wp:docPr id="42" name="Grafik 42" descr="C:\Users\chrigu13\AppData\Local\Microsoft\Windows\INetCache\Content.Word\Eichhörnchen_cj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chrigu13\AppData\Local\Microsoft\Windows\INetCache\Content.Word\Eichhörnchen_cj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0000" cy="961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F6809" w:rsidRPr="00E60B16" w:rsidRDefault="00DF6809" w:rsidP="00DF6809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DF6809" w:rsidRPr="00E60B16" w:rsidRDefault="00DF6809" w:rsidP="00DF6809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DF6809" w:rsidRPr="00E60B16" w:rsidRDefault="00DF6809" w:rsidP="00DF6809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DF6809" w:rsidRPr="00E60B16" w:rsidRDefault="00DF6809" w:rsidP="00DF6809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DF6809" w:rsidRPr="00E60B16" w:rsidRDefault="00DF6809" w:rsidP="00DF6809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DF6809" w:rsidRPr="00E60B16" w:rsidRDefault="00DF6809" w:rsidP="00DF6809">
                  <w:pPr>
                    <w:jc w:val="center"/>
                    <w:rPr>
                      <w:color w:val="000000" w:themeColor="text1"/>
                    </w:rPr>
                  </w:pPr>
                </w:p>
              </w:txbxContent>
            </v:textbox>
            <w10:wrap anchorx="margin"/>
          </v:roundrect>
        </w:pict>
      </w:r>
      <w:r w:rsidRPr="003B71FC">
        <w:rPr>
          <w:rFonts w:ascii="DCH-Basisschrift" w:hAnsi="DCH-Basisschrift"/>
          <w:noProof/>
          <w:lang w:val="fr-CH" w:eastAsia="de-CH"/>
        </w:rPr>
        <w:pict>
          <v:roundrect id="Abgerundetes Rechteck 23" o:spid="_x0000_s1034" style="position:absolute;margin-left:2.25pt;margin-top:175.5pt;width:2in;height:130.95pt;z-index:251666944;visibility:visible;mso-position-horizontal-relative:margin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" fillcolor="window" strokecolor="#385d8a" strokeweight="2pt">
            <v:stroke dashstyle="3 1"/>
            <v:textbox style="mso-next-textbox:#Abgerundetes Rechteck 23">
              <w:txbxContent>
                <w:p w:rsidR="00F54D71" w:rsidRPr="00CD7BA7" w:rsidRDefault="00CD7BA7" w:rsidP="000A19CC">
                  <w:pPr>
                    <w:spacing w:line="360" w:lineRule="exact"/>
                    <w:jc w:val="center"/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  <w:r w:rsidRPr="00D14051">
                    <w:rPr>
                      <w:b/>
                      <w:color w:val="000000" w:themeColor="text1"/>
                      <w:sz w:val="34"/>
                      <w:szCs w:val="34"/>
                      <w:lang w:val="fr-CM"/>
                    </w:rPr>
                    <w:t>Grenouille</w:t>
                  </w:r>
                  <w:r w:rsidRPr="00D14051">
                    <w:rPr>
                      <w:b/>
                      <w:color w:val="000000" w:themeColor="text1"/>
                      <w:sz w:val="28"/>
                      <w:szCs w:val="28"/>
                      <w:lang w:val="fr-WINDIES"/>
                    </w:rPr>
                    <w:t xml:space="preserve"> </w:t>
                  </w:r>
                  <w:r w:rsidRPr="00D14051">
                    <w:rPr>
                      <w:b/>
                      <w:color w:val="000000" w:themeColor="text1"/>
                      <w:sz w:val="34"/>
                      <w:szCs w:val="34"/>
                      <w:lang w:val="fr-WINDIES"/>
                    </w:rPr>
                    <w:t>rousse</w:t>
                  </w:r>
                </w:p>
                <w:p w:rsidR="00F54D71" w:rsidRPr="00E60B16" w:rsidRDefault="00DB73CA" w:rsidP="00F54D71">
                  <w:pPr>
                    <w:jc w:val="center"/>
                    <w:rPr>
                      <w:color w:val="000000" w:themeColor="text1"/>
                    </w:rPr>
                  </w:pPr>
                  <w:r w:rsidRPr="00E60B16">
                    <w:rPr>
                      <w:noProof/>
                      <w:color w:val="000000" w:themeColor="text1"/>
                      <w:lang w:val="fr-CH" w:eastAsia="fr-CH"/>
                    </w:rPr>
                    <w:drawing>
                      <wp:inline distT="0" distB="0" distL="0" distR="0">
                        <wp:extent cx="1457325" cy="971550"/>
                        <wp:effectExtent l="0" t="0" r="9525" b="0"/>
                        <wp:docPr id="44" name="Grafik 44" descr="C:\Users\chrigu13\AppData\Local\Microsoft\Windows\INetCache\Content.Word\Grasfrosch_cj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chrigu13\AppData\Local\Microsoft\Windows\INetCache\Content.Word\Grasfrosch_cj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7325" cy="971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4D71" w:rsidRPr="00E60B16" w:rsidRDefault="00F54D71" w:rsidP="00F54D71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F54D71" w:rsidRPr="00E60B16" w:rsidRDefault="00F54D71" w:rsidP="00F54D71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F54D71" w:rsidRPr="00E60B16" w:rsidRDefault="00F54D71" w:rsidP="00F54D71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F54D71" w:rsidRPr="00E60B16" w:rsidRDefault="00F54D71" w:rsidP="00F54D71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F54D71" w:rsidRPr="00E60B16" w:rsidRDefault="00F54D71" w:rsidP="00F54D71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F54D71" w:rsidRPr="00E60B16" w:rsidRDefault="00F54D71" w:rsidP="00F54D71">
                  <w:pPr>
                    <w:jc w:val="center"/>
                    <w:rPr>
                      <w:color w:val="000000" w:themeColor="text1"/>
                    </w:rPr>
                  </w:pPr>
                </w:p>
              </w:txbxContent>
            </v:textbox>
            <w10:wrap anchorx="margin"/>
          </v:roundrect>
        </w:pict>
      </w:r>
      <w:r w:rsidRPr="003B71FC">
        <w:rPr>
          <w:rFonts w:ascii="DCH-Basisschrift" w:hAnsi="DCH-Basisschrift"/>
          <w:noProof/>
          <w:lang w:val="fr-CH" w:eastAsia="de-CH"/>
        </w:rPr>
        <w:pict>
          <v:roundrect id="Abgerundetes Rechteck 22" o:spid="_x0000_s1035" style="position:absolute;margin-left:270.35pt;margin-top:12.7pt;width:2in;height:130.95pt;z-index:251648512;visibility:visible;mso-position-horizontal-relative:margin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" fillcolor="window" strokecolor="#385d8a" strokeweight="2pt">
            <v:stroke dashstyle="3 1"/>
            <v:textbox style="mso-next-textbox:#Abgerundetes Rechteck 22">
              <w:txbxContent>
                <w:p w:rsidR="00B87725" w:rsidRPr="00E60B16" w:rsidRDefault="000F75B8" w:rsidP="000A19CC">
                  <w:pPr>
                    <w:spacing w:line="360" w:lineRule="exact"/>
                    <w:jc w:val="center"/>
                    <w:rPr>
                      <w:b/>
                      <w:color w:val="000000" w:themeColor="text1"/>
                      <w:sz w:val="34"/>
                      <w:szCs w:val="34"/>
                    </w:rPr>
                  </w:pPr>
                  <w:r>
                    <w:rPr>
                      <w:b/>
                      <w:color w:val="000000" w:themeColor="text1"/>
                      <w:sz w:val="34"/>
                      <w:szCs w:val="34"/>
                    </w:rPr>
                    <w:t>Marmotte</w:t>
                  </w:r>
                </w:p>
                <w:p w:rsidR="00B87725" w:rsidRPr="00E60B16" w:rsidRDefault="00B87725" w:rsidP="000A19CC">
                  <w:pPr>
                    <w:spacing w:line="120" w:lineRule="exact"/>
                    <w:jc w:val="center"/>
                    <w:rPr>
                      <w:color w:val="000000" w:themeColor="text1"/>
                    </w:rPr>
                  </w:pPr>
                </w:p>
                <w:p w:rsidR="00B87725" w:rsidRPr="00E60B16" w:rsidRDefault="00DB73CA" w:rsidP="00B87725">
                  <w:pPr>
                    <w:jc w:val="center"/>
                    <w:rPr>
                      <w:color w:val="000000" w:themeColor="text1"/>
                    </w:rPr>
                  </w:pPr>
                  <w:r w:rsidRPr="00E60B16">
                    <w:rPr>
                      <w:noProof/>
                      <w:color w:val="000000" w:themeColor="text1"/>
                      <w:lang w:val="fr-CH" w:eastAsia="fr-CH"/>
                    </w:rPr>
                    <w:drawing>
                      <wp:inline distT="0" distB="0" distL="0" distR="0">
                        <wp:extent cx="1439545" cy="960755"/>
                        <wp:effectExtent l="0" t="0" r="8255" b="0"/>
                        <wp:docPr id="30" name="Grafik 30" descr="C:\Users\chrigu13\AppData\Local\Microsoft\Windows\INetCache\Content.Word\Murmeltier_cj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" name="Grafik 30" descr="C:\Users\chrigu13\AppData\Local\Microsoft\Windows\INetCache\Content.Word\Murmeltier_cj.jpg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9545" cy="9607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87725" w:rsidRPr="00E60B16" w:rsidRDefault="00B87725" w:rsidP="00B87725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B87725" w:rsidRPr="00E60B16" w:rsidRDefault="00B87725" w:rsidP="00B87725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B87725" w:rsidRPr="00E60B16" w:rsidRDefault="00B87725" w:rsidP="00B87725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B87725" w:rsidRPr="00E60B16" w:rsidRDefault="00B87725" w:rsidP="00B87725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B87725" w:rsidRPr="00E60B16" w:rsidRDefault="00B87725" w:rsidP="00B87725">
                  <w:pPr>
                    <w:jc w:val="center"/>
                    <w:rPr>
                      <w:color w:val="000000" w:themeColor="text1"/>
                    </w:rPr>
                  </w:pPr>
                </w:p>
              </w:txbxContent>
            </v:textbox>
            <w10:wrap anchorx="margin"/>
          </v:roundrect>
        </w:pict>
      </w:r>
      <w:r w:rsidRPr="003B71FC">
        <w:rPr>
          <w:rFonts w:ascii="DCH-Basisschrift" w:hAnsi="DCH-Basisschrift"/>
          <w:noProof/>
          <w:lang w:val="fr-CH" w:eastAsia="de-CH"/>
        </w:rPr>
        <w:pict>
          <v:roundrect id="Abgerundetes Rechteck 27" o:spid="_x0000_s1036" style="position:absolute;margin-left:2.65pt;margin-top:12.35pt;width:2in;height:130.95pt;z-index:251663872;visibility:visible;mso-position-horizontal-relative:margin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" fillcolor="window" strokecolor="#385d8a" strokeweight="2pt">
            <v:stroke dashstyle="3 1"/>
            <v:textbox style="mso-next-textbox:#Abgerundetes Rechteck 27">
              <w:txbxContent>
                <w:p w:rsidR="00E54A49" w:rsidRPr="00E60B16" w:rsidRDefault="00CD7BA7" w:rsidP="000A19CC">
                  <w:pPr>
                    <w:spacing w:line="360" w:lineRule="exact"/>
                    <w:jc w:val="center"/>
                    <w:rPr>
                      <w:b/>
                      <w:color w:val="000000" w:themeColor="text1"/>
                      <w:sz w:val="34"/>
                      <w:szCs w:val="34"/>
                    </w:rPr>
                  </w:pPr>
                  <w:r w:rsidRPr="00D14051">
                    <w:rPr>
                      <w:b/>
                      <w:color w:val="000000" w:themeColor="text1"/>
                      <w:sz w:val="34"/>
                      <w:szCs w:val="34"/>
                      <w:lang w:val="fr-SN"/>
                    </w:rPr>
                    <w:t>Lièvre</w:t>
                  </w:r>
                  <w:r w:rsidR="000E092A">
                    <w:rPr>
                      <w:b/>
                      <w:color w:val="000000" w:themeColor="text1"/>
                      <w:sz w:val="34"/>
                      <w:szCs w:val="34"/>
                    </w:rPr>
                    <w:br/>
                  </w:r>
                  <w:r w:rsidRPr="000E092A">
                    <w:rPr>
                      <w:b/>
                      <w:color w:val="000000" w:themeColor="text1"/>
                      <w:sz w:val="34"/>
                      <w:szCs w:val="34"/>
                    </w:rPr>
                    <w:t>variable</w:t>
                  </w:r>
                </w:p>
                <w:p w:rsidR="00E54A49" w:rsidRPr="00E60B16" w:rsidRDefault="00DB73CA" w:rsidP="00E54A49">
                  <w:pPr>
                    <w:jc w:val="center"/>
                    <w:rPr>
                      <w:color w:val="000000" w:themeColor="text1"/>
                    </w:rPr>
                  </w:pPr>
                  <w:r w:rsidRPr="00E60B16">
                    <w:rPr>
                      <w:rFonts w:ascii="DCH-Basisschrift" w:hAnsi="DCH-Basisschrift"/>
                      <w:noProof/>
                      <w:color w:val="000000" w:themeColor="text1"/>
                      <w:lang w:val="fr-CH" w:eastAsia="fr-CH"/>
                    </w:rPr>
                    <w:drawing>
                      <wp:inline distT="0" distB="0" distL="0" distR="0">
                        <wp:extent cx="1457325" cy="971550"/>
                        <wp:effectExtent l="0" t="0" r="9525" b="0"/>
                        <wp:docPr id="45" name="Grafik 45" descr="C:\Users\chrigu13\AppData\Local\Microsoft\Windows\INetCache\Content.Word\Schneehase_cj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chrigu13\AppData\Local\Microsoft\Windows\INetCache\Content.Word\Schneehase_cj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7325" cy="971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54A49" w:rsidRPr="00E60B16" w:rsidRDefault="00E54A49" w:rsidP="00E54A49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E54A49" w:rsidRPr="00E60B16" w:rsidRDefault="00E54A49" w:rsidP="00E54A49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E54A49" w:rsidRPr="00E60B16" w:rsidRDefault="00E54A49" w:rsidP="00E54A49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E54A49" w:rsidRPr="00E60B16" w:rsidRDefault="00E54A49" w:rsidP="00E54A49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E54A49" w:rsidRPr="00E60B16" w:rsidRDefault="00E54A49" w:rsidP="00E54A49">
                  <w:pPr>
                    <w:jc w:val="center"/>
                    <w:rPr>
                      <w:color w:val="000000" w:themeColor="text1"/>
                    </w:rPr>
                  </w:pPr>
                </w:p>
              </w:txbxContent>
            </v:textbox>
            <w10:wrap anchorx="margin"/>
          </v:roundrect>
        </w:pict>
      </w:r>
      <w:r>
        <w:rPr>
          <w:rFonts w:ascii="DCH-Basisschrift" w:hAnsi="DCH-Basisschrift"/>
          <w:noProof/>
          <w:sz w:val="24"/>
          <w:szCs w:val="24"/>
          <w:lang w:val="fr-CH" w:eastAsia="de-CH"/>
        </w:rPr>
        <w:pict>
          <v:shape id="Textfeld 41" o:spid="_x0000_s1037" type="#_x0000_t202" style="position:absolute;margin-left:147.15pt;margin-top:32.9pt;width:111.6pt;height:102.5pt;rotation:-8724340fd;z-index:251664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" filled="f" stroked="f" strokeweight=".5pt">
            <v:textbox style="mso-next-textbox:#Textfeld 41">
              <w:txbxContent>
                <w:p w:rsidR="00A754EC" w:rsidRPr="00A754EC" w:rsidRDefault="00A754EC">
                  <w:pPr>
                    <w:rPr>
                      <w:rFonts w:ascii="Wingdings" w:hAnsi="Wingdings"/>
                      <w:color w:val="4F81BD" w:themeColor="accent1"/>
                      <w:sz w:val="144"/>
                      <w:szCs w:val="144"/>
                    </w:rPr>
                  </w:pPr>
                  <w:r w:rsidRPr="00A754EC">
                    <w:rPr>
                      <w:rFonts w:ascii="Wingdings" w:hAnsi="Wingdings"/>
                      <w:color w:val="4F81BD" w:themeColor="accent1"/>
                      <w:sz w:val="144"/>
                      <w:szCs w:val="144"/>
                    </w:rPr>
                    <w:t></w:t>
                  </w:r>
                </w:p>
              </w:txbxContent>
            </v:textbox>
          </v:shape>
        </w:pict>
      </w:r>
    </w:p>
    <w:p w:rsidR="00E54A49" w:rsidRPr="008C6EA9" w:rsidRDefault="00E54A49" w:rsidP="00E54A49">
      <w:pPr>
        <w:jc w:val="center"/>
        <w:rPr>
          <w:b/>
          <w:sz w:val="36"/>
          <w:szCs w:val="36"/>
          <w:lang w:val="fr-CH"/>
        </w:rPr>
      </w:pPr>
    </w:p>
    <w:p w:rsidR="000C6ED8" w:rsidRPr="008C6EA9" w:rsidRDefault="003B71FC" w:rsidP="009026A7">
      <w:pPr>
        <w:spacing w:line="480" w:lineRule="auto"/>
        <w:rPr>
          <w:rFonts w:ascii="Gudea" w:hAnsi="Gudea"/>
          <w:sz w:val="32"/>
          <w:szCs w:val="32"/>
          <w:lang w:val="fr-CH"/>
        </w:rPr>
      </w:pPr>
      <w:r w:rsidRPr="003B71FC">
        <w:rPr>
          <w:rFonts w:ascii="Times New Roman" w:hAnsi="Times New Roman" w:cs="Times New Roman"/>
          <w:noProof/>
          <w:sz w:val="24"/>
          <w:szCs w:val="24"/>
          <w:lang w:val="fr-CH" w:eastAsia="de-CH"/>
        </w:rPr>
        <w:pict>
          <v:shape id="Textfeld 35" o:spid="_x0000_s1038" type="#_x0000_t202" style="position:absolute;margin-left:0;margin-top:560.05pt;width:426pt;height:63pt;z-index:251667968;visibility:visible;mso-wrap-distance-top:3.6pt;mso-wrap-distance-bottom:3.6pt;mso-position-horizontal:lef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" filled="f" stroked="f">
            <v:textbox style="mso-next-textbox:#Textfeld 35">
              <w:txbxContent>
                <w:p w:rsidR="009860A1" w:rsidRDefault="009860A1" w:rsidP="009860A1">
                  <w:pPr>
                    <w:ind w:left="1276"/>
                    <w:rPr>
                      <w:sz w:val="16"/>
                      <w:szCs w:val="16"/>
                    </w:rPr>
                  </w:pPr>
                </w:p>
                <w:p w:rsidR="009860A1" w:rsidRPr="00D14051" w:rsidRDefault="009860A1" w:rsidP="009860A1">
                  <w:pPr>
                    <w:ind w:left="1276"/>
                    <w:rPr>
                      <w:sz w:val="16"/>
                      <w:szCs w:val="16"/>
                      <w:lang w:val="fr-FR"/>
                    </w:rPr>
                  </w:pPr>
                </w:p>
                <w:p w:rsidR="009860A1" w:rsidRDefault="005A4782" w:rsidP="009860A1">
                  <w:pPr>
                    <w:ind w:left="1276"/>
                    <w:rPr>
                      <w:sz w:val="16"/>
                      <w:szCs w:val="16"/>
                    </w:rPr>
                  </w:pPr>
                  <w:r w:rsidRPr="00D14051">
                    <w:rPr>
                      <w:sz w:val="16"/>
                      <w:szCs w:val="16"/>
                      <w:lang w:val="fr-FR"/>
                    </w:rPr>
                    <w:t>Photographies</w:t>
                  </w:r>
                  <w:r>
                    <w:rPr>
                      <w:sz w:val="16"/>
                      <w:szCs w:val="16"/>
                    </w:rPr>
                    <w:t xml:space="preserve"> </w:t>
                  </w:r>
                  <w:r w:rsidR="009860A1">
                    <w:rPr>
                      <w:sz w:val="16"/>
                      <w:szCs w:val="16"/>
                    </w:rPr>
                    <w:t xml:space="preserve">: </w:t>
                  </w:r>
                  <w:r w:rsidR="00DC00BA">
                    <w:rPr>
                      <w:sz w:val="16"/>
                      <w:szCs w:val="16"/>
                    </w:rPr>
                    <w:t>Shutterstock.com</w:t>
                  </w:r>
                </w:p>
                <w:p w:rsidR="00B620E5" w:rsidRPr="00B135E3" w:rsidRDefault="00B620E5" w:rsidP="009860A1">
                  <w:pPr>
                    <w:ind w:left="1276"/>
                    <w:rPr>
                      <w:sz w:val="16"/>
                      <w:szCs w:val="16"/>
                    </w:rPr>
                  </w:pPr>
                </w:p>
                <w:p w:rsidR="009860A1" w:rsidRDefault="009860A1" w:rsidP="009860A1">
                  <w:pPr>
                    <w:ind w:left="1418"/>
                    <w:rPr>
                      <w:sz w:val="16"/>
                      <w:szCs w:val="16"/>
                    </w:rPr>
                  </w:pPr>
                </w:p>
              </w:txbxContent>
            </v:textbox>
            <w10:wrap anchorx="page"/>
          </v:shape>
        </w:pict>
      </w:r>
    </w:p>
    <w:p w:rsidR="000C6ED8" w:rsidRPr="008C6EA9" w:rsidRDefault="000C6ED8" w:rsidP="000C6ED8">
      <w:pPr>
        <w:rPr>
          <w:rFonts w:ascii="Gudea" w:hAnsi="Gudea"/>
          <w:sz w:val="32"/>
          <w:szCs w:val="32"/>
          <w:lang w:val="fr-CH"/>
        </w:rPr>
      </w:pPr>
    </w:p>
    <w:p w:rsidR="000C6ED8" w:rsidRPr="008C6EA9" w:rsidRDefault="000C6ED8" w:rsidP="000C6ED8">
      <w:pPr>
        <w:rPr>
          <w:rFonts w:ascii="Gudea" w:hAnsi="Gudea"/>
          <w:sz w:val="32"/>
          <w:szCs w:val="32"/>
          <w:lang w:val="fr-CH"/>
        </w:rPr>
      </w:pPr>
    </w:p>
    <w:p w:rsidR="000C6ED8" w:rsidRPr="008C6EA9" w:rsidRDefault="000C6ED8" w:rsidP="000C6ED8">
      <w:pPr>
        <w:rPr>
          <w:rFonts w:ascii="Gudea" w:hAnsi="Gudea"/>
          <w:sz w:val="32"/>
          <w:szCs w:val="32"/>
          <w:lang w:val="fr-CH"/>
        </w:rPr>
      </w:pPr>
    </w:p>
    <w:p w:rsidR="000C6ED8" w:rsidRPr="008C6EA9" w:rsidRDefault="000C6ED8" w:rsidP="000C6ED8">
      <w:pPr>
        <w:rPr>
          <w:rFonts w:ascii="Gudea" w:hAnsi="Gudea"/>
          <w:sz w:val="32"/>
          <w:szCs w:val="32"/>
          <w:lang w:val="fr-CH"/>
        </w:rPr>
      </w:pPr>
    </w:p>
    <w:p w:rsidR="000C6ED8" w:rsidRPr="008C6EA9" w:rsidRDefault="000C6ED8" w:rsidP="000C6ED8">
      <w:pPr>
        <w:rPr>
          <w:rFonts w:ascii="Gudea" w:hAnsi="Gudea"/>
          <w:sz w:val="32"/>
          <w:szCs w:val="32"/>
          <w:lang w:val="fr-CH"/>
        </w:rPr>
      </w:pPr>
    </w:p>
    <w:p w:rsidR="000C6ED8" w:rsidRPr="008C6EA9" w:rsidRDefault="000C6ED8" w:rsidP="000C6ED8">
      <w:pPr>
        <w:rPr>
          <w:rFonts w:ascii="Gudea" w:hAnsi="Gudea"/>
          <w:sz w:val="32"/>
          <w:szCs w:val="32"/>
          <w:lang w:val="fr-CH"/>
        </w:rPr>
      </w:pPr>
    </w:p>
    <w:p w:rsidR="000C6ED8" w:rsidRPr="008C6EA9" w:rsidRDefault="000C6ED8" w:rsidP="000C6ED8">
      <w:pPr>
        <w:rPr>
          <w:rFonts w:ascii="Gudea" w:hAnsi="Gudea"/>
          <w:sz w:val="32"/>
          <w:szCs w:val="32"/>
          <w:lang w:val="fr-CH"/>
        </w:rPr>
      </w:pPr>
    </w:p>
    <w:p w:rsidR="000C6ED8" w:rsidRPr="008C6EA9" w:rsidRDefault="000C6ED8" w:rsidP="000C6ED8">
      <w:pPr>
        <w:rPr>
          <w:rFonts w:ascii="Gudea" w:hAnsi="Gudea"/>
          <w:sz w:val="32"/>
          <w:szCs w:val="32"/>
          <w:lang w:val="fr-CH"/>
        </w:rPr>
      </w:pPr>
    </w:p>
    <w:p w:rsidR="000C6ED8" w:rsidRPr="008C6EA9" w:rsidRDefault="000C6ED8" w:rsidP="000C6ED8">
      <w:pPr>
        <w:rPr>
          <w:rFonts w:ascii="Gudea" w:hAnsi="Gudea"/>
          <w:sz w:val="32"/>
          <w:szCs w:val="32"/>
          <w:lang w:val="fr-CH"/>
        </w:rPr>
      </w:pPr>
    </w:p>
    <w:p w:rsidR="000C6ED8" w:rsidRPr="008C6EA9" w:rsidRDefault="000C6ED8" w:rsidP="000C6ED8">
      <w:pPr>
        <w:rPr>
          <w:rFonts w:ascii="Gudea" w:hAnsi="Gudea"/>
          <w:sz w:val="32"/>
          <w:szCs w:val="32"/>
          <w:lang w:val="fr-CH"/>
        </w:rPr>
      </w:pPr>
    </w:p>
    <w:p w:rsidR="000C6ED8" w:rsidRPr="008C6EA9" w:rsidRDefault="000C6ED8" w:rsidP="000C6ED8">
      <w:pPr>
        <w:rPr>
          <w:rFonts w:ascii="Gudea" w:hAnsi="Gudea"/>
          <w:sz w:val="32"/>
          <w:szCs w:val="32"/>
          <w:lang w:val="fr-CH"/>
        </w:rPr>
      </w:pPr>
    </w:p>
    <w:p w:rsidR="000C6ED8" w:rsidRPr="008C6EA9" w:rsidRDefault="000C6ED8" w:rsidP="000C6ED8">
      <w:pPr>
        <w:rPr>
          <w:rFonts w:ascii="Gudea" w:hAnsi="Gudea"/>
          <w:sz w:val="32"/>
          <w:szCs w:val="32"/>
          <w:lang w:val="fr-CH"/>
        </w:rPr>
      </w:pPr>
    </w:p>
    <w:p w:rsidR="000C6ED8" w:rsidRPr="008C6EA9" w:rsidRDefault="003B71FC" w:rsidP="000C6ED8">
      <w:pPr>
        <w:rPr>
          <w:rFonts w:ascii="Gudea" w:hAnsi="Gudea"/>
          <w:sz w:val="32"/>
          <w:szCs w:val="32"/>
          <w:lang w:val="fr-CH"/>
        </w:rPr>
      </w:pPr>
      <w:r w:rsidRPr="003B71FC">
        <w:rPr>
          <w:rFonts w:ascii="DCH-Basisschrift" w:hAnsi="DCH-Basisschrift"/>
          <w:noProof/>
          <w:lang w:val="fr-CH" w:eastAsia="de-CH"/>
        </w:rPr>
        <w:pict>
          <v:roundrect id="Abgerundetes Rechteck 31" o:spid="_x0000_s1039" style="position:absolute;margin-left:270.3pt;margin-top:1.55pt;width:2in;height:130.9pt;z-index:251665920;visibility:visible;mso-position-horizontal-relative:margin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" fillcolor="window" strokecolor="#385d8a" strokeweight="2pt">
            <v:stroke dashstyle="3 1"/>
            <v:textbox style="mso-next-textbox:#Abgerundetes Rechteck 31">
              <w:txbxContent>
                <w:p w:rsidR="00BE0B9B" w:rsidRPr="00D14051" w:rsidRDefault="00BE0B9B" w:rsidP="00DB73CA">
                  <w:pPr>
                    <w:spacing w:line="360" w:lineRule="exact"/>
                    <w:ind w:left="510" w:hanging="510"/>
                    <w:jc w:val="center"/>
                    <w:rPr>
                      <w:b/>
                      <w:color w:val="000000" w:themeColor="text1"/>
                      <w:sz w:val="34"/>
                      <w:szCs w:val="34"/>
                      <w:lang w:val="fr-CH"/>
                    </w:rPr>
                  </w:pPr>
                  <w:r>
                    <w:rPr>
                      <w:b/>
                      <w:color w:val="000000" w:themeColor="text1"/>
                      <w:sz w:val="34"/>
                      <w:szCs w:val="34"/>
                    </w:rPr>
                    <w:t>Papillon</w:t>
                  </w:r>
                </w:p>
                <w:p w:rsidR="00F8400C" w:rsidRPr="00E60B16" w:rsidRDefault="001E435F" w:rsidP="00DB73CA">
                  <w:pPr>
                    <w:spacing w:line="360" w:lineRule="exact"/>
                    <w:ind w:left="510" w:hanging="510"/>
                    <w:jc w:val="center"/>
                    <w:rPr>
                      <w:b/>
                      <w:color w:val="000000" w:themeColor="text1"/>
                      <w:sz w:val="34"/>
                      <w:szCs w:val="34"/>
                    </w:rPr>
                  </w:pPr>
                  <w:r w:rsidRPr="00D14051">
                    <w:rPr>
                      <w:b/>
                      <w:color w:val="000000" w:themeColor="text1"/>
                      <w:sz w:val="34"/>
                      <w:szCs w:val="34"/>
                      <w:lang w:val="fr-CH"/>
                    </w:rPr>
                    <w:t>C</w:t>
                  </w:r>
                  <w:r w:rsidR="00BE0B9B" w:rsidRPr="00D14051">
                    <w:rPr>
                      <w:b/>
                      <w:color w:val="000000" w:themeColor="text1"/>
                      <w:sz w:val="34"/>
                      <w:szCs w:val="34"/>
                      <w:lang w:val="fr-CH"/>
                    </w:rPr>
                    <w:t>itron</w:t>
                  </w:r>
                </w:p>
                <w:p w:rsidR="00F8400C" w:rsidRPr="00E60B16" w:rsidRDefault="00DB73CA" w:rsidP="00F8400C">
                  <w:pPr>
                    <w:jc w:val="center"/>
                    <w:rPr>
                      <w:color w:val="000000" w:themeColor="text1"/>
                    </w:rPr>
                  </w:pPr>
                  <w:r w:rsidRPr="00E60B16">
                    <w:rPr>
                      <w:noProof/>
                      <w:color w:val="000000" w:themeColor="text1"/>
                      <w:lang w:val="fr-CH" w:eastAsia="fr-CH"/>
                    </w:rPr>
                    <w:drawing>
                      <wp:inline distT="0" distB="0" distL="0" distR="0">
                        <wp:extent cx="1440000" cy="961200"/>
                        <wp:effectExtent l="0" t="0" r="8255" b="0"/>
                        <wp:docPr id="43" name="Grafik 43" descr="C:\Users\chrigu13\AppData\Local\Microsoft\Windows\INetCache\Content.Word\Zitronenfalter_cj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chrigu13\AppData\Local\Microsoft\Windows\INetCache\Content.Word\Zitronenfalter_cj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0000" cy="961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8400C" w:rsidRPr="00E60B16" w:rsidRDefault="00F8400C" w:rsidP="00F8400C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F8400C" w:rsidRPr="00E60B16" w:rsidRDefault="00F8400C" w:rsidP="00F8400C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F8400C" w:rsidRPr="00E60B16" w:rsidRDefault="00F8400C" w:rsidP="00F8400C">
                  <w:pPr>
                    <w:jc w:val="center"/>
                    <w:rPr>
                      <w:color w:val="000000" w:themeColor="text1"/>
                    </w:rPr>
                  </w:pPr>
                </w:p>
              </w:txbxContent>
            </v:textbox>
            <w10:wrap anchorx="margin"/>
          </v:roundrect>
        </w:pict>
      </w:r>
      <w:r w:rsidRPr="003B71FC">
        <w:rPr>
          <w:rFonts w:ascii="DCH-Basisschrift" w:hAnsi="DCH-Basisschrift"/>
          <w:noProof/>
          <w:lang w:val="fr-CH" w:eastAsia="de-CH"/>
        </w:rPr>
        <w:pict>
          <v:roundrect id="Abgerundetes Rechteck 29" o:spid="_x0000_s1040" style="position:absolute;margin-left:2.3pt;margin-top:1.35pt;width:2in;height:130.95pt;z-index:251662848;visibility:visible;mso-position-horizontal-relative:margin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" fillcolor="window" strokecolor="#385d8a" strokeweight="2pt">
            <v:stroke dashstyle="3 1"/>
            <v:textbox style="mso-next-textbox:#Abgerundetes Rechteck 29">
              <w:txbxContent>
                <w:p w:rsidR="000A19CC" w:rsidRPr="00E60B16" w:rsidRDefault="000E092A" w:rsidP="000E092A">
                  <w:pPr>
                    <w:spacing w:line="360" w:lineRule="exact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  <w:r w:rsidRPr="00D14051">
                    <w:rPr>
                      <w:b/>
                      <w:color w:val="000000" w:themeColor="text1"/>
                      <w:sz w:val="36"/>
                      <w:szCs w:val="36"/>
                      <w:lang w:val="fr-FR"/>
                    </w:rPr>
                    <w:t>Mésange</w:t>
                  </w:r>
                  <w:r w:rsidRPr="00D14051">
                    <w:rPr>
                      <w:b/>
                      <w:color w:val="000000" w:themeColor="text1"/>
                      <w:sz w:val="36"/>
                      <w:szCs w:val="36"/>
                      <w:lang w:val="fr-CH"/>
                    </w:rPr>
                    <w:t xml:space="preserve"> charbonnière</w:t>
                  </w:r>
                </w:p>
                <w:p w:rsidR="00F8400C" w:rsidRPr="00E60B16" w:rsidRDefault="00DB73CA" w:rsidP="00DB73CA">
                  <w:pPr>
                    <w:jc w:val="right"/>
                    <w:rPr>
                      <w:color w:val="000000" w:themeColor="text1"/>
                    </w:rPr>
                  </w:pPr>
                  <w:r w:rsidRPr="00E60B16">
                    <w:rPr>
                      <w:noProof/>
                      <w:color w:val="000000" w:themeColor="text1"/>
                      <w:lang w:val="fr-CH" w:eastAsia="fr-CH"/>
                    </w:rPr>
                    <w:drawing>
                      <wp:inline distT="0" distB="0" distL="0" distR="0">
                        <wp:extent cx="1439545" cy="960755"/>
                        <wp:effectExtent l="0" t="0" r="8255" b="0"/>
                        <wp:docPr id="28" name="Grafik 28" descr="C:\Users\chrigu13\AppData\Local\Microsoft\Windows\INetCache\Content.Word\Blaumeise_cj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" name="Grafik 28" descr="C:\Users\chrigu13\AppData\Local\Microsoft\Windows\INetCache\Content.Word\Blaumeise_cj.jpg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9545" cy="9607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8400C" w:rsidRPr="00E60B16" w:rsidRDefault="00F8400C" w:rsidP="00F8400C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F8400C" w:rsidRPr="00E60B16" w:rsidRDefault="00F8400C" w:rsidP="00F8400C">
                  <w:pPr>
                    <w:jc w:val="center"/>
                    <w:rPr>
                      <w:color w:val="000000" w:themeColor="text1"/>
                    </w:rPr>
                  </w:pPr>
                </w:p>
                <w:p w:rsidR="00F8400C" w:rsidRPr="00E60B16" w:rsidRDefault="00F8400C" w:rsidP="00F8400C">
                  <w:pPr>
                    <w:jc w:val="center"/>
                    <w:rPr>
                      <w:color w:val="000000" w:themeColor="text1"/>
                    </w:rPr>
                  </w:pPr>
                </w:p>
              </w:txbxContent>
            </v:textbox>
            <w10:wrap anchorx="margin"/>
          </v:roundrect>
        </w:pict>
      </w:r>
    </w:p>
    <w:p w:rsidR="005A4782" w:rsidRPr="008C6EA9" w:rsidRDefault="005A4782" w:rsidP="000C6ED8">
      <w:pPr>
        <w:jc w:val="right"/>
        <w:rPr>
          <w:rFonts w:ascii="Gudea" w:hAnsi="Gudea"/>
          <w:sz w:val="32"/>
          <w:szCs w:val="32"/>
          <w:lang w:val="fr-CH"/>
        </w:rPr>
      </w:pPr>
    </w:p>
    <w:p w:rsidR="005A4782" w:rsidRPr="008C6EA9" w:rsidRDefault="005A4782" w:rsidP="005A4782">
      <w:pPr>
        <w:rPr>
          <w:rFonts w:ascii="Gudea" w:hAnsi="Gudea"/>
          <w:sz w:val="32"/>
          <w:szCs w:val="32"/>
          <w:lang w:val="fr-CH"/>
        </w:rPr>
      </w:pPr>
    </w:p>
    <w:p w:rsidR="005A4782" w:rsidRPr="008C6EA9" w:rsidRDefault="005A4782" w:rsidP="005A4782">
      <w:pPr>
        <w:rPr>
          <w:rFonts w:ascii="Gudea" w:hAnsi="Gudea"/>
          <w:sz w:val="32"/>
          <w:szCs w:val="32"/>
          <w:lang w:val="fr-CH"/>
        </w:rPr>
      </w:pPr>
    </w:p>
    <w:p w:rsidR="005A4782" w:rsidRPr="008C6EA9" w:rsidRDefault="005A4782" w:rsidP="005A4782">
      <w:pPr>
        <w:rPr>
          <w:rFonts w:ascii="Gudea" w:hAnsi="Gudea"/>
          <w:sz w:val="32"/>
          <w:szCs w:val="32"/>
          <w:lang w:val="fr-CH"/>
        </w:rPr>
      </w:pPr>
    </w:p>
    <w:p w:rsidR="005A4782" w:rsidRPr="008C6EA9" w:rsidRDefault="005A4782" w:rsidP="005A4782">
      <w:pPr>
        <w:rPr>
          <w:rFonts w:ascii="Gudea" w:hAnsi="Gudea"/>
          <w:sz w:val="32"/>
          <w:szCs w:val="32"/>
          <w:lang w:val="fr-CH"/>
        </w:rPr>
      </w:pPr>
    </w:p>
    <w:p w:rsidR="005A4782" w:rsidRPr="008C6EA9" w:rsidRDefault="005A4782" w:rsidP="005A4782">
      <w:pPr>
        <w:rPr>
          <w:rFonts w:ascii="Gudea" w:hAnsi="Gudea"/>
          <w:sz w:val="32"/>
          <w:szCs w:val="32"/>
          <w:lang w:val="fr-CH"/>
        </w:rPr>
      </w:pPr>
    </w:p>
    <w:p w:rsidR="005A4782" w:rsidRPr="008C6EA9" w:rsidRDefault="005A4782" w:rsidP="005A4782">
      <w:pPr>
        <w:rPr>
          <w:rFonts w:ascii="Gudea" w:hAnsi="Gudea"/>
          <w:sz w:val="32"/>
          <w:szCs w:val="32"/>
          <w:lang w:val="fr-CH"/>
        </w:rPr>
      </w:pPr>
    </w:p>
    <w:p w:rsidR="00965655" w:rsidRPr="008C6EA9" w:rsidRDefault="00965655" w:rsidP="005A4782">
      <w:pPr>
        <w:tabs>
          <w:tab w:val="left" w:pos="6630"/>
        </w:tabs>
        <w:rPr>
          <w:rFonts w:ascii="Gudea" w:hAnsi="Gudea"/>
          <w:sz w:val="32"/>
          <w:szCs w:val="32"/>
          <w:lang w:val="fr-CH"/>
        </w:rPr>
      </w:pPr>
    </w:p>
    <w:sectPr w:rsidR="00965655" w:rsidRPr="008C6EA9" w:rsidSect="00D603D1"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 w:code="9"/>
      <w:pgMar w:top="3187" w:right="1134" w:bottom="993" w:left="1134" w:header="709" w:footer="454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D6129" w:rsidRDefault="007D6129" w:rsidP="00A76598">
      <w:r>
        <w:separator/>
      </w:r>
    </w:p>
  </w:endnote>
  <w:endnote w:type="continuationSeparator" w:id="0">
    <w:p w:rsidR="007D6129" w:rsidRDefault="007D6129" w:rsidP="00A7659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udea">
    <w:panose1 w:val="02000000000000000000"/>
    <w:charset w:val="00"/>
    <w:family w:val="auto"/>
    <w:pitch w:val="variable"/>
    <w:sig w:usb0="A00000AF" w:usb1="4000206A" w:usb2="00000000" w:usb3="00000000" w:csb0="0000011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DCH-Basisschrift">
    <w:panose1 w:val="00000000000000000000"/>
    <w:charset w:val="00"/>
    <w:family w:val="modern"/>
    <w:notTrueType/>
    <w:pitch w:val="variable"/>
    <w:sig w:usb0="00000003" w:usb1="00000001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00B2B" w:rsidRDefault="00800B2B" w:rsidP="00800B2B">
    <w:pPr>
      <w:pStyle w:val="Pieddepage"/>
      <w:jc w:val="right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04CA" w:rsidRPr="00CC2EE9" w:rsidRDefault="006267A4" w:rsidP="00CC2EE9">
    <w:pPr>
      <w:pStyle w:val="Pieddepage"/>
      <w:tabs>
        <w:tab w:val="clear" w:pos="4536"/>
        <w:tab w:val="left" w:pos="1134"/>
      </w:tabs>
      <w:jc w:val="right"/>
      <w:rPr>
        <w:rFonts w:ascii="Gudea" w:hAnsi="Gudea"/>
        <w:sz w:val="18"/>
        <w:szCs w:val="18"/>
      </w:rPr>
    </w:pPr>
    <w:r>
      <w:rPr>
        <w:rFonts w:ascii="Gudea" w:hAnsi="Gudea"/>
        <w:sz w:val="18"/>
        <w:szCs w:val="18"/>
      </w:rPr>
      <w:t xml:space="preserve"> </w:t>
    </w:r>
    <w:r w:rsidR="00CC2EE9" w:rsidRPr="00D14051">
      <w:rPr>
        <w:rFonts w:ascii="Gudea" w:hAnsi="Gudea"/>
        <w:sz w:val="18"/>
        <w:szCs w:val="18"/>
        <w:lang w:val="fr-FR"/>
      </w:rPr>
      <w:t>Elèves</w:t>
    </w:r>
    <w:r w:rsidR="00CC2EE9">
      <w:rPr>
        <w:rFonts w:ascii="Gudea" w:hAnsi="Gudea"/>
        <w:sz w:val="18"/>
        <w:szCs w:val="18"/>
      </w:rPr>
      <w:t xml:space="preserve"> </w:t>
    </w:r>
    <w:r w:rsidR="00CC2EE9">
      <w:rPr>
        <w:rFonts w:ascii="Gudea" w:hAnsi="Gudea"/>
        <w:b/>
        <w:sz w:val="18"/>
        <w:szCs w:val="18"/>
      </w:rPr>
      <w:t>M2</w:t>
    </w:r>
    <w:r w:rsidR="00CC2EE9">
      <w:rPr>
        <w:rFonts w:ascii="Gudea" w:hAnsi="Gudea"/>
        <w:sz w:val="18"/>
        <w:szCs w:val="18"/>
      </w:rPr>
      <w:t xml:space="preserve">  </w:t>
    </w:r>
    <w:r w:rsidR="001C7E6F" w:rsidRPr="00D14051">
      <w:rPr>
        <w:rFonts w:ascii="Gudea" w:hAnsi="Gudea"/>
        <w:sz w:val="18"/>
        <w:szCs w:val="18"/>
        <w:lang w:val="fr-FR"/>
      </w:rPr>
      <w:t>p</w:t>
    </w:r>
    <w:r w:rsidR="00CC2EE9" w:rsidRPr="00D14051">
      <w:rPr>
        <w:rFonts w:ascii="Gudea" w:hAnsi="Gudea"/>
        <w:sz w:val="18"/>
        <w:szCs w:val="18"/>
        <w:lang w:val="fr-FR"/>
      </w:rPr>
      <w:t>age</w:t>
    </w:r>
    <w:r w:rsidR="00CC2EE9" w:rsidRPr="00EE612F">
      <w:rPr>
        <w:rFonts w:ascii="Gudea" w:hAnsi="Gudea"/>
        <w:sz w:val="18"/>
        <w:szCs w:val="18"/>
      </w:rPr>
      <w:t xml:space="preserve"> </w:t>
    </w:r>
    <w:r w:rsidR="003B71FC" w:rsidRPr="00EE612F">
      <w:rPr>
        <w:rFonts w:ascii="Gudea" w:hAnsi="Gudea"/>
        <w:sz w:val="18"/>
        <w:szCs w:val="18"/>
      </w:rPr>
      <w:fldChar w:fldCharType="begin"/>
    </w:r>
    <w:r w:rsidR="00CC2EE9" w:rsidRPr="00EE612F">
      <w:rPr>
        <w:rFonts w:ascii="Gudea" w:hAnsi="Gudea"/>
        <w:sz w:val="18"/>
        <w:szCs w:val="18"/>
      </w:rPr>
      <w:instrText xml:space="preserve"> PAGE  \* Arabic  \* MERGEFORMAT </w:instrText>
    </w:r>
    <w:r w:rsidR="003B71FC" w:rsidRPr="00EE612F">
      <w:rPr>
        <w:rFonts w:ascii="Gudea" w:hAnsi="Gudea"/>
        <w:sz w:val="18"/>
        <w:szCs w:val="18"/>
      </w:rPr>
      <w:fldChar w:fldCharType="separate"/>
    </w:r>
    <w:r w:rsidR="00E605D7">
      <w:rPr>
        <w:rFonts w:ascii="Gudea" w:hAnsi="Gudea"/>
        <w:noProof/>
        <w:sz w:val="18"/>
        <w:szCs w:val="18"/>
      </w:rPr>
      <w:t>6</w:t>
    </w:r>
    <w:r w:rsidR="003B71FC" w:rsidRPr="00EE612F">
      <w:rPr>
        <w:rFonts w:ascii="Gudea" w:hAnsi="Gudea"/>
        <w:sz w:val="18"/>
        <w:szCs w:val="18"/>
      </w:rPr>
      <w:fldChar w:fldCharType="end"/>
    </w:r>
    <w:r w:rsidR="00CC2EE9" w:rsidRPr="00EE612F">
      <w:rPr>
        <w:rFonts w:ascii="Gudea" w:hAnsi="Gudea"/>
        <w:sz w:val="18"/>
        <w:szCs w:val="18"/>
      </w:rPr>
      <w:t>/</w:t>
    </w:r>
    <w:fldSimple w:instr=" NUMPAGES   \* MERGEFORMAT ">
      <w:r w:rsidR="00E605D7" w:rsidRPr="00E605D7">
        <w:rPr>
          <w:rFonts w:ascii="Gudea" w:hAnsi="Gudea"/>
          <w:noProof/>
          <w:sz w:val="18"/>
          <w:szCs w:val="18"/>
        </w:rPr>
        <w:t>6</w:t>
      </w:r>
    </w:fldSimple>
    <w:r w:rsidR="00CC2EE9" w:rsidRPr="00EE612F">
      <w:rPr>
        <w:rFonts w:ascii="Gudea" w:hAnsi="Gudea"/>
        <w:sz w:val="18"/>
        <w:szCs w:val="18"/>
      </w:rPr>
      <w:t xml:space="preserve"> 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6224" w:rsidRPr="00EE612F" w:rsidRDefault="00C76224" w:rsidP="00C76224">
    <w:pPr>
      <w:pStyle w:val="Pieddepage"/>
      <w:tabs>
        <w:tab w:val="clear" w:pos="4536"/>
        <w:tab w:val="left" w:pos="1134"/>
      </w:tabs>
      <w:jc w:val="right"/>
      <w:rPr>
        <w:rFonts w:ascii="Gudea" w:hAnsi="Gudea"/>
        <w:sz w:val="18"/>
        <w:szCs w:val="18"/>
      </w:rPr>
    </w:pPr>
    <w:r w:rsidRPr="00EE612F">
      <w:rPr>
        <w:rFonts w:ascii="Gudea" w:hAnsi="Gudea"/>
        <w:sz w:val="18"/>
        <w:szCs w:val="18"/>
      </w:rPr>
      <w:t xml:space="preserve"> </w:t>
    </w:r>
    <w:r w:rsidR="00CF33C5" w:rsidRPr="00D14051">
      <w:rPr>
        <w:rFonts w:ascii="Gudea" w:hAnsi="Gudea"/>
        <w:sz w:val="18"/>
        <w:szCs w:val="18"/>
        <w:lang w:val="fr-CI"/>
      </w:rPr>
      <w:t>Elèves</w:t>
    </w:r>
    <w:r w:rsidR="00B05552">
      <w:rPr>
        <w:rFonts w:ascii="Gudea" w:hAnsi="Gudea"/>
        <w:sz w:val="18"/>
        <w:szCs w:val="18"/>
      </w:rPr>
      <w:t xml:space="preserve"> </w:t>
    </w:r>
    <w:r w:rsidR="00CF33C5">
      <w:rPr>
        <w:rFonts w:ascii="Gudea" w:hAnsi="Gudea"/>
        <w:b/>
        <w:sz w:val="18"/>
        <w:szCs w:val="18"/>
      </w:rPr>
      <w:t>M</w:t>
    </w:r>
    <w:r w:rsidR="007E0D90">
      <w:rPr>
        <w:rFonts w:ascii="Gudea" w:hAnsi="Gudea"/>
        <w:b/>
        <w:sz w:val="18"/>
        <w:szCs w:val="18"/>
      </w:rPr>
      <w:t>2</w:t>
    </w:r>
    <w:r w:rsidR="00B05552">
      <w:rPr>
        <w:rFonts w:ascii="Gudea" w:hAnsi="Gudea"/>
        <w:sz w:val="18"/>
        <w:szCs w:val="18"/>
      </w:rPr>
      <w:t xml:space="preserve">  </w:t>
    </w:r>
    <w:r w:rsidR="001C7E6F" w:rsidRPr="00D14051">
      <w:rPr>
        <w:rFonts w:ascii="Gudea" w:hAnsi="Gudea"/>
        <w:sz w:val="18"/>
        <w:szCs w:val="18"/>
        <w:lang w:val="fr-WINDIES"/>
      </w:rPr>
      <w:t>p</w:t>
    </w:r>
    <w:r w:rsidR="00CF33C5" w:rsidRPr="00D14051">
      <w:rPr>
        <w:rFonts w:ascii="Gudea" w:hAnsi="Gudea"/>
        <w:sz w:val="18"/>
        <w:szCs w:val="18"/>
        <w:lang w:val="fr-WINDIES"/>
      </w:rPr>
      <w:t>age</w:t>
    </w:r>
    <w:r w:rsidRPr="00EE612F">
      <w:rPr>
        <w:rFonts w:ascii="Gudea" w:hAnsi="Gudea"/>
        <w:sz w:val="18"/>
        <w:szCs w:val="18"/>
      </w:rPr>
      <w:t xml:space="preserve"> </w:t>
    </w:r>
    <w:r w:rsidR="003B71FC" w:rsidRPr="00EE612F">
      <w:rPr>
        <w:rFonts w:ascii="Gudea" w:hAnsi="Gudea"/>
        <w:sz w:val="18"/>
        <w:szCs w:val="18"/>
      </w:rPr>
      <w:fldChar w:fldCharType="begin"/>
    </w:r>
    <w:r w:rsidRPr="00EE612F">
      <w:rPr>
        <w:rFonts w:ascii="Gudea" w:hAnsi="Gudea"/>
        <w:sz w:val="18"/>
        <w:szCs w:val="18"/>
      </w:rPr>
      <w:instrText xml:space="preserve"> PAGE  \* Arabic  \* MERGEFORMAT </w:instrText>
    </w:r>
    <w:r w:rsidR="003B71FC" w:rsidRPr="00EE612F">
      <w:rPr>
        <w:rFonts w:ascii="Gudea" w:hAnsi="Gudea"/>
        <w:sz w:val="18"/>
        <w:szCs w:val="18"/>
      </w:rPr>
      <w:fldChar w:fldCharType="separate"/>
    </w:r>
    <w:r w:rsidR="00E605D7">
      <w:rPr>
        <w:rFonts w:ascii="Gudea" w:hAnsi="Gudea"/>
        <w:noProof/>
        <w:sz w:val="18"/>
        <w:szCs w:val="18"/>
      </w:rPr>
      <w:t>1</w:t>
    </w:r>
    <w:r w:rsidR="003B71FC" w:rsidRPr="00EE612F">
      <w:rPr>
        <w:rFonts w:ascii="Gudea" w:hAnsi="Gudea"/>
        <w:sz w:val="18"/>
        <w:szCs w:val="18"/>
      </w:rPr>
      <w:fldChar w:fldCharType="end"/>
    </w:r>
    <w:r w:rsidRPr="00EE612F">
      <w:rPr>
        <w:rFonts w:ascii="Gudea" w:hAnsi="Gudea"/>
        <w:sz w:val="18"/>
        <w:szCs w:val="18"/>
      </w:rPr>
      <w:t>/</w:t>
    </w:r>
    <w:fldSimple w:instr=" NUMPAGES   \* MERGEFORMAT ">
      <w:r w:rsidR="00E605D7" w:rsidRPr="00E605D7">
        <w:rPr>
          <w:rFonts w:ascii="Gudea" w:hAnsi="Gudea"/>
          <w:noProof/>
          <w:sz w:val="18"/>
          <w:szCs w:val="18"/>
        </w:rPr>
        <w:t>6</w:t>
      </w:r>
    </w:fldSimple>
    <w:r w:rsidRPr="00EE612F">
      <w:rPr>
        <w:rFonts w:ascii="Gudea" w:hAnsi="Gudea"/>
        <w:sz w:val="18"/>
        <w:szCs w:val="18"/>
      </w:rPr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D6129" w:rsidRPr="00ED0D02" w:rsidRDefault="007D6129" w:rsidP="00ED0D02">
      <w:pPr>
        <w:pStyle w:val="Pieddepage"/>
      </w:pPr>
    </w:p>
  </w:footnote>
  <w:footnote w:type="continuationSeparator" w:id="0">
    <w:p w:rsidR="007D6129" w:rsidRDefault="007D6129" w:rsidP="00A7659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286D" w:rsidRPr="00EE2559" w:rsidRDefault="003B71FC" w:rsidP="00D1286D">
    <w:pPr>
      <w:pStyle w:val="Corpsdetexte"/>
      <w:spacing w:line="480" w:lineRule="auto"/>
      <w:jc w:val="right"/>
      <w:rPr>
        <w:lang w:val="de-CH"/>
      </w:rPr>
    </w:pPr>
    <w:r w:rsidRPr="003B71FC">
      <w:rPr>
        <w:noProof/>
        <w:lang w:val="de-CH" w:eastAsia="de-CH"/>
      </w:rPr>
      <w:pict>
        <v:group id="Gruppieren 32" o:spid="_x0000_s4105" style="position:absolute;left:0;text-align:left;margin-left:-51pt;margin-top:-28.55pt;width:108.75pt;height:86.25pt;z-index:251690496" coordsize="13811,109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/////////////////////////////////////////23vL/////////////////////&#10;////////////////////8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5ff/////////////////////////&#10;//////////////q0lLD2/////////////////////////////////////+aXb5Lh////////////&#10;//////////////////////////mzlK/1///////////////////////////////////////55P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Bpsr/////////////////&#10;/////////////////////7h6UH/R////////////////////////////////////4pZNA1i6////&#10;////////////////////////////////0Y1pSnHH////////////////////////////////////&#10;8dG8mLLt////////////////////////////////////////7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Pv7u7v9fz/////////////////////////////////86+bmpuepa66vMTU5v//&#10;////////////////////////95dUTE9UW2VugJfA5////////////////////////////65UABs2&#10;UnCMq8v2/////////////////////////////8prP2N/nbze/P//////////////////////////&#10;/////+eZg6zI5//////////////////////////////////////bzPL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3" o:spid="_x0000_s4107" type="#_x0000_t75" style="position:absolute;left:5619;top:2762;width:6903;height:6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">
            <v:imagedata r:id="rId1" o:title="Storch-Logo-Bild"/>
          </v:shape>
          <v:rect id="Rechteck 34" o:spid="_x0000_s4106" style="position:absolute;width:13811;height:1095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" filled="f" stroked="f" strokeweight="2pt"/>
        </v:group>
      </w:pict>
    </w:r>
    <w:r w:rsidRPr="003B71FC">
      <w:rPr>
        <w:noProof/>
        <w:lang w:val="de-CH" w:eastAsia="de-CH"/>
      </w:rPr>
      <w:pict>
        <v:rect id="Rechteck 1" o:spid="_x0000_s4104" style="position:absolute;left:0;text-align:left;margin-left:-56.65pt;margin-top:-35.3pt;width:25.1pt;height:17.6pt;z-index:2516884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" fillcolor="white [3212]" stroked="f" strokeweight="2pt"/>
      </w:pict>
    </w:r>
  </w:p>
  <w:p w:rsidR="00492800" w:rsidRDefault="00492800" w:rsidP="00D1286D">
    <w:pPr>
      <w:pStyle w:val="Corpsdetexte"/>
      <w:spacing w:line="360" w:lineRule="auto"/>
      <w:ind w:firstLine="658"/>
      <w:jc w:val="right"/>
      <w:rPr>
        <w:lang w:val="de-CH"/>
      </w:rPr>
    </w:pPr>
  </w:p>
  <w:p w:rsidR="00856097" w:rsidRPr="00856097" w:rsidRDefault="00856097" w:rsidP="00856097">
    <w:pPr>
      <w:tabs>
        <w:tab w:val="center" w:pos="4536"/>
        <w:tab w:val="right" w:pos="9072"/>
      </w:tabs>
      <w:rPr>
        <w:rFonts w:eastAsia="Times New Roman" w:cs="Times New Roman"/>
      </w:rPr>
    </w:pPr>
  </w:p>
  <w:p w:rsidR="00856097" w:rsidRDefault="00856097" w:rsidP="00800B2B">
    <w:pPr>
      <w:pStyle w:val="En-tte"/>
      <w:jc w:val="right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2E76" w:rsidRPr="00732E76" w:rsidRDefault="003B71FC" w:rsidP="009B4AE7">
    <w:pPr>
      <w:pStyle w:val="Corpsdetexte"/>
      <w:spacing w:line="480" w:lineRule="auto"/>
      <w:jc w:val="right"/>
    </w:pPr>
    <w:r w:rsidRPr="003B71FC">
      <w:rPr>
        <w:i/>
        <w:noProof/>
        <w:color w:val="808080" w:themeColor="background1" w:themeShade="80"/>
        <w:sz w:val="20"/>
        <w:szCs w:val="20"/>
        <w:lang w:val="de-CH" w:eastAsia="de-CH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03" type="#_x0000_t202" style="position:absolute;left:0;text-align:left;margin-left:354.25pt;margin-top:6.6pt;width:159.75pt;height:22.5pt;z-index:25168230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" filled="f" stroked="f">
          <v:textbox>
            <w:txbxContent>
              <w:p w:rsidR="000D1F05" w:rsidRPr="00246D60" w:rsidRDefault="000D1F05" w:rsidP="000D1F05">
                <w:pPr>
                  <w:spacing w:line="240" w:lineRule="exact"/>
                  <w:jc w:val="right"/>
                  <w:rPr>
                    <w:sz w:val="18"/>
                    <w:szCs w:val="18"/>
                    <w:lang w:val="en-US"/>
                  </w:rPr>
                </w:pPr>
                <w:r w:rsidRPr="00786127">
                  <w:rPr>
                    <w:b/>
                    <w:sz w:val="21"/>
                    <w:szCs w:val="21"/>
                    <w:lang w:val="fr-CH"/>
                  </w:rPr>
                  <w:t>Elèves</w:t>
                </w:r>
                <w:r>
                  <w:rPr>
                    <w:b/>
                    <w:sz w:val="21"/>
                    <w:szCs w:val="21"/>
                  </w:rPr>
                  <w:t xml:space="preserve"> M2</w:t>
                </w:r>
              </w:p>
              <w:p w:rsidR="00B05552" w:rsidRPr="000D1F05" w:rsidRDefault="00B05552" w:rsidP="000D1F05">
                <w:pPr>
                  <w:rPr>
                    <w:szCs w:val="18"/>
                  </w:rPr>
                </w:pPr>
              </w:p>
            </w:txbxContent>
          </v:textbox>
          <w10:wrap type="square"/>
        </v:shape>
      </w:pict>
    </w:r>
    <w:r w:rsidR="004C7811">
      <w:rPr>
        <w:rFonts w:ascii="DCH-Basisschrift" w:hAnsi="DCH-Basisschrift"/>
        <w:noProof/>
        <w:sz w:val="24"/>
        <w:szCs w:val="24"/>
        <w:lang w:val="fr-CH" w:eastAsia="fr-CH"/>
      </w:rPr>
      <w:drawing>
        <wp:anchor distT="0" distB="0" distL="114300" distR="114300" simplePos="0" relativeHeight="251663872" behindDoc="0" locked="0" layoutInCell="1" allowOverlap="1">
          <wp:simplePos x="0" y="0"/>
          <wp:positionH relativeFrom="column">
            <wp:posOffset>-218440</wp:posOffset>
          </wp:positionH>
          <wp:positionV relativeFrom="paragraph">
            <wp:posOffset>-183515</wp:posOffset>
          </wp:positionV>
          <wp:extent cx="812800" cy="812800"/>
          <wp:effectExtent l="0" t="0" r="6350" b="6350"/>
          <wp:wrapNone/>
          <wp:docPr id="4" name="Picture 4" descr="C:\Users\chrigu13\AppData\Local\Microsoft\Windows\INetCache\Content.Word\Storch-Logo-Bil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chrigu13\AppData\Local\Microsoft\Windows\INetCache\Content.Word\Storch-Logo-Bild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2800" cy="812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3B71FC">
      <w:rPr>
        <w:i/>
        <w:noProof/>
        <w:color w:val="808080" w:themeColor="background1" w:themeShade="80"/>
        <w:sz w:val="20"/>
        <w:szCs w:val="20"/>
        <w:lang w:val="de-CH" w:eastAsia="de-CH"/>
      </w:rPr>
      <w:pict>
        <v:shape id="_x0000_s4102" type="#_x0000_t202" style="position:absolute;left:0;text-align:left;margin-left:353.8pt;margin-top:-11.95pt;width:159.75pt;height:19pt;z-index:251666944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" filled="f" stroked="f">
          <v:textbox>
            <w:txbxContent>
              <w:p w:rsidR="0087739B" w:rsidRPr="00246D60" w:rsidRDefault="000D1F05" w:rsidP="00246D60">
                <w:pPr>
                  <w:jc w:val="right"/>
                  <w:rPr>
                    <w:sz w:val="18"/>
                    <w:szCs w:val="18"/>
                  </w:rPr>
                </w:pPr>
                <w:r>
                  <w:rPr>
                    <w:sz w:val="18"/>
                    <w:szCs w:val="18"/>
                  </w:rPr>
                  <w:t>FR</w:t>
                </w:r>
              </w:p>
              <w:p w:rsidR="00246D60" w:rsidRPr="00246D60" w:rsidRDefault="00246D60" w:rsidP="00246D60">
                <w:pPr>
                  <w:spacing w:line="380" w:lineRule="exact"/>
                  <w:jc w:val="right"/>
                  <w:rPr>
                    <w:sz w:val="18"/>
                    <w:szCs w:val="18"/>
                    <w:lang w:val="en-US"/>
                  </w:rPr>
                </w:pPr>
              </w:p>
            </w:txbxContent>
          </v:textbox>
          <w10:wrap type="square"/>
        </v:shape>
      </w:pict>
    </w:r>
  </w:p>
  <w:p w:rsidR="00492800" w:rsidRDefault="003B71FC" w:rsidP="002244F1">
    <w:pPr>
      <w:pStyle w:val="Corpsdetexte"/>
      <w:spacing w:line="360" w:lineRule="auto"/>
      <w:ind w:firstLine="658"/>
      <w:jc w:val="right"/>
      <w:rPr>
        <w:lang w:val="de-CH"/>
      </w:rPr>
    </w:pPr>
    <w:r w:rsidRPr="003B71FC">
      <w:rPr>
        <w:i/>
        <w:noProof/>
        <w:color w:val="808080" w:themeColor="background1" w:themeShade="80"/>
        <w:sz w:val="20"/>
        <w:szCs w:val="20"/>
        <w:lang w:val="de-CH" w:eastAsia="de-CH"/>
      </w:rPr>
      <w:pict>
        <v:shape id="_x0000_s4101" type="#_x0000_t202" style="position:absolute;left:0;text-align:left;margin-left:352.3pt;margin-top:5.3pt;width:161.25pt;height:21.5pt;z-index:25166899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" filled="f" stroked="f">
          <v:textbox>
            <w:txbxContent>
              <w:p w:rsidR="00246D60" w:rsidRPr="00246D60" w:rsidRDefault="000D1F05" w:rsidP="00246D60">
                <w:pPr>
                  <w:spacing w:line="180" w:lineRule="exact"/>
                  <w:jc w:val="right"/>
                  <w:rPr>
                    <w:sz w:val="18"/>
                    <w:szCs w:val="18"/>
                    <w:lang w:val="en-US"/>
                  </w:rPr>
                </w:pPr>
                <w:r>
                  <w:rPr>
                    <w:sz w:val="18"/>
                    <w:szCs w:val="18"/>
                  </w:rPr>
                  <w:t>Mission</w:t>
                </w:r>
              </w:p>
              <w:p w:rsidR="00246D60" w:rsidRPr="00246D60" w:rsidRDefault="00246D60" w:rsidP="00246D60">
                <w:pPr>
                  <w:spacing w:line="200" w:lineRule="exact"/>
                  <w:jc w:val="right"/>
                  <w:rPr>
                    <w:sz w:val="18"/>
                    <w:szCs w:val="18"/>
                    <w:lang w:val="en-US"/>
                  </w:rPr>
                </w:pPr>
              </w:p>
            </w:txbxContent>
          </v:textbox>
          <w10:wrap type="square"/>
        </v:shape>
      </w:pict>
    </w:r>
    <w:r w:rsidRPr="003B71FC">
      <w:rPr>
        <w:i/>
        <w:noProof/>
        <w:color w:val="808080" w:themeColor="background1" w:themeShade="80"/>
        <w:sz w:val="20"/>
        <w:szCs w:val="20"/>
        <w:lang w:val="de-CH" w:eastAsia="de-CH"/>
      </w:rPr>
      <w:pict>
        <v:line id="Straight Connector 12" o:spid="_x0000_s4100" style="position:absolute;left:0;text-align:left;z-index:251674112;visibility:visible" from="354.3pt,3.3pt" to="505.3pt,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" strokecolor="#009de4"/>
      </w:pict>
    </w:r>
  </w:p>
  <w:p w:rsidR="00732E76" w:rsidRPr="00EE2559" w:rsidRDefault="003B71FC" w:rsidP="00732E76">
    <w:pPr>
      <w:pStyle w:val="Corpsdetexte"/>
      <w:rPr>
        <w:sz w:val="20"/>
        <w:lang w:val="de-CH"/>
      </w:rPr>
    </w:pPr>
    <w:r w:rsidRPr="003B71FC">
      <w:rPr>
        <w:i/>
        <w:noProof/>
        <w:color w:val="808080" w:themeColor="background1" w:themeShade="80"/>
        <w:sz w:val="20"/>
        <w:szCs w:val="20"/>
        <w:lang w:val="de-CH" w:eastAsia="de-CH"/>
      </w:rPr>
      <w:pict>
        <v:shape id="_x0000_s4099" type="#_x0000_t202" style="position:absolute;margin-left:352.3pt;margin-top:7.1pt;width:161.25pt;height:23.5pt;z-index:25167308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" filled="f" stroked="f">
          <v:textbox>
            <w:txbxContent>
              <w:p w:rsidR="00246D60" w:rsidRPr="00246D60" w:rsidRDefault="000D1F05" w:rsidP="00246D60">
                <w:pPr>
                  <w:spacing w:line="180" w:lineRule="exact"/>
                  <w:jc w:val="right"/>
                  <w:rPr>
                    <w:sz w:val="18"/>
                    <w:szCs w:val="18"/>
                    <w:lang w:val="en-US"/>
                  </w:rPr>
                </w:pPr>
                <w:r>
                  <w:rPr>
                    <w:sz w:val="18"/>
                    <w:szCs w:val="18"/>
                  </w:rPr>
                  <w:t>Cycle 2</w:t>
                </w:r>
              </w:p>
              <w:p w:rsidR="00246D60" w:rsidRPr="00246D60" w:rsidRDefault="00246D60" w:rsidP="00246D60">
                <w:pPr>
                  <w:spacing w:line="200" w:lineRule="exact"/>
                  <w:jc w:val="right"/>
                  <w:rPr>
                    <w:sz w:val="18"/>
                    <w:szCs w:val="18"/>
                    <w:lang w:val="en-US"/>
                  </w:rPr>
                </w:pPr>
              </w:p>
            </w:txbxContent>
          </v:textbox>
          <w10:wrap type="square"/>
        </v:shape>
      </w:pict>
    </w:r>
    <w:r w:rsidRPr="003B71FC">
      <w:rPr>
        <w:i/>
        <w:noProof/>
        <w:color w:val="808080" w:themeColor="background1" w:themeShade="80"/>
        <w:sz w:val="20"/>
        <w:szCs w:val="20"/>
        <w:lang w:val="de-CH" w:eastAsia="de-CH"/>
      </w:rPr>
      <w:pict>
        <v:line id="Straight Connector 13" o:spid="_x0000_s4098" style="position:absolute;z-index:251676160;visibility:visible" from="353.8pt,4.6pt" to="504.8pt,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" strokecolor="#009de4"/>
      </w:pict>
    </w:r>
  </w:p>
  <w:p w:rsidR="00437505" w:rsidRPr="00341EE5" w:rsidRDefault="003B71FC" w:rsidP="00341EE5">
    <w:pPr>
      <w:pStyle w:val="En-tte"/>
      <w:tabs>
        <w:tab w:val="clear" w:pos="9072"/>
        <w:tab w:val="right" w:pos="9360"/>
      </w:tabs>
      <w:rPr>
        <w:i/>
        <w:color w:val="808080" w:themeColor="background1" w:themeShade="80"/>
        <w:sz w:val="20"/>
        <w:szCs w:val="20"/>
      </w:rPr>
    </w:pPr>
    <w:r w:rsidRPr="003B71FC">
      <w:rPr>
        <w:i/>
        <w:noProof/>
        <w:color w:val="808080" w:themeColor="background1" w:themeShade="80"/>
        <w:sz w:val="20"/>
        <w:szCs w:val="20"/>
        <w:lang w:eastAsia="de-CH"/>
      </w:rPr>
      <w:pict>
        <v:line id="Straight Connector 16" o:spid="_x0000_s4097" style="position:absolute;z-index:251678208;visibility:visible" from="353.8pt,10.25pt" to="504.8pt,1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" strokecolor="#009de4"/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0"/>
    <w:multiLevelType w:val="singleLevel"/>
    <w:tmpl w:val="FEF4685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>
    <w:nsid w:val="FFFFFF81"/>
    <w:multiLevelType w:val="singleLevel"/>
    <w:tmpl w:val="B184C43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>
    <w:nsid w:val="FFFFFF82"/>
    <w:multiLevelType w:val="singleLevel"/>
    <w:tmpl w:val="5C1623E6"/>
    <w:lvl w:ilvl="0">
      <w:start w:val="1"/>
      <w:numFmt w:val="bullet"/>
      <w:lvlText w:val=""/>
      <w:lvlJc w:val="left"/>
      <w:pPr>
        <w:ind w:left="2061" w:hanging="360"/>
      </w:pPr>
      <w:rPr>
        <w:rFonts w:ascii="Symbol" w:hAnsi="Symbol" w:hint="default"/>
      </w:rPr>
    </w:lvl>
  </w:abstractNum>
  <w:abstractNum w:abstractNumId="3">
    <w:nsid w:val="FFFFFF83"/>
    <w:multiLevelType w:val="singleLevel"/>
    <w:tmpl w:val="6CCC4272"/>
    <w:lvl w:ilvl="0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</w:abstractNum>
  <w:abstractNum w:abstractNumId="4">
    <w:nsid w:val="FFFFFF89"/>
    <w:multiLevelType w:val="singleLevel"/>
    <w:tmpl w:val="63C6400C"/>
    <w:lvl w:ilvl="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</w:abstractNum>
  <w:abstractNum w:abstractNumId="5">
    <w:nsid w:val="006D7B89"/>
    <w:multiLevelType w:val="hybridMultilevel"/>
    <w:tmpl w:val="58FC1CDE"/>
    <w:lvl w:ilvl="0" w:tplc="BA164EB8">
      <w:start w:val="1"/>
      <w:numFmt w:val="bullet"/>
      <w:lvlText w:val=""/>
      <w:lvlJc w:val="left"/>
      <w:pPr>
        <w:ind w:left="567" w:hanging="567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B10192E"/>
    <w:multiLevelType w:val="multilevel"/>
    <w:tmpl w:val="DA1CEF5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34" w:hanging="1134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>
    <w:nsid w:val="0C61121F"/>
    <w:multiLevelType w:val="hybridMultilevel"/>
    <w:tmpl w:val="B89E08F2"/>
    <w:lvl w:ilvl="0" w:tplc="08070001">
      <w:start w:val="1"/>
      <w:numFmt w:val="bullet"/>
      <w:lvlText w:val=""/>
      <w:lvlJc w:val="left"/>
      <w:pPr>
        <w:ind w:left="1008" w:hanging="360"/>
      </w:pPr>
      <w:rPr>
        <w:rFonts w:ascii="Symbol" w:hAnsi="Symbol" w:hint="default"/>
      </w:rPr>
    </w:lvl>
    <w:lvl w:ilvl="1" w:tplc="08070003">
      <w:start w:val="1"/>
      <w:numFmt w:val="bullet"/>
      <w:lvlText w:val="o"/>
      <w:lvlJc w:val="left"/>
      <w:pPr>
        <w:ind w:left="1728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448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8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8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8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8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8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8" w:hanging="360"/>
      </w:pPr>
      <w:rPr>
        <w:rFonts w:ascii="Wingdings" w:hAnsi="Wingdings" w:hint="default"/>
      </w:rPr>
    </w:lvl>
  </w:abstractNum>
  <w:abstractNum w:abstractNumId="8">
    <w:nsid w:val="11B73F88"/>
    <w:multiLevelType w:val="hybridMultilevel"/>
    <w:tmpl w:val="12407AAA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13E027FD"/>
    <w:multiLevelType w:val="hybridMultilevel"/>
    <w:tmpl w:val="8A70520C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155D4ECB"/>
    <w:multiLevelType w:val="multilevel"/>
    <w:tmpl w:val="4DC03B84"/>
    <w:lvl w:ilvl="0">
      <w:start w:val="1"/>
      <w:numFmt w:val="lowerLetter"/>
      <w:lvlText w:val="%1)"/>
      <w:lvlJc w:val="left"/>
      <w:pPr>
        <w:ind w:left="227" w:hanging="227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077" w:hanging="226"/>
      </w:pPr>
      <w:rPr>
        <w:rFonts w:hint="default"/>
      </w:rPr>
    </w:lvl>
    <w:lvl w:ilvl="2">
      <w:start w:val="1"/>
      <w:numFmt w:val="lowerLetter"/>
      <w:lvlText w:val="%3)"/>
      <w:lvlJc w:val="right"/>
      <w:pPr>
        <w:ind w:left="1928" w:hanging="227"/>
      </w:pPr>
      <w:rPr>
        <w:rFonts w:hint="default"/>
      </w:rPr>
    </w:lvl>
    <w:lvl w:ilvl="3">
      <w:start w:val="1"/>
      <w:numFmt w:val="lowerLetter"/>
      <w:lvlText w:val="%4)"/>
      <w:lvlJc w:val="left"/>
      <w:pPr>
        <w:ind w:left="2778" w:hanging="226"/>
      </w:pPr>
      <w:rPr>
        <w:rFonts w:hint="default"/>
      </w:rPr>
    </w:lvl>
    <w:lvl w:ilvl="4">
      <w:start w:val="1"/>
      <w:numFmt w:val="lowerLetter"/>
      <w:lvlText w:val="%5)"/>
      <w:lvlJc w:val="left"/>
      <w:pPr>
        <w:ind w:left="3629" w:hanging="227"/>
      </w:pPr>
      <w:rPr>
        <w:rFonts w:hint="default"/>
      </w:rPr>
    </w:lvl>
    <w:lvl w:ilvl="5">
      <w:start w:val="1"/>
      <w:numFmt w:val="lowerLetter"/>
      <w:lvlText w:val="%6)"/>
      <w:lvlJc w:val="right"/>
      <w:pPr>
        <w:ind w:left="4479" w:hanging="226"/>
      </w:pPr>
      <w:rPr>
        <w:rFonts w:hint="default"/>
      </w:rPr>
    </w:lvl>
    <w:lvl w:ilvl="6">
      <w:start w:val="1"/>
      <w:numFmt w:val="lowerLetter"/>
      <w:lvlText w:val="%7)"/>
      <w:lvlJc w:val="left"/>
      <w:pPr>
        <w:tabs>
          <w:tab w:val="num" w:pos="5103"/>
        </w:tabs>
        <w:ind w:left="5330" w:hanging="22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954"/>
        </w:tabs>
        <w:ind w:left="6180" w:hanging="226"/>
      </w:pPr>
      <w:rPr>
        <w:rFonts w:hint="default"/>
      </w:rPr>
    </w:lvl>
    <w:lvl w:ilvl="8">
      <w:start w:val="1"/>
      <w:numFmt w:val="lowerLetter"/>
      <w:lvlText w:val="%9)"/>
      <w:lvlJc w:val="right"/>
      <w:pPr>
        <w:tabs>
          <w:tab w:val="num" w:pos="6804"/>
        </w:tabs>
        <w:ind w:left="7031" w:hanging="227"/>
      </w:pPr>
      <w:rPr>
        <w:rFonts w:hint="default"/>
      </w:rPr>
    </w:lvl>
  </w:abstractNum>
  <w:abstractNum w:abstractNumId="11">
    <w:nsid w:val="16AD16C2"/>
    <w:multiLevelType w:val="hybridMultilevel"/>
    <w:tmpl w:val="1C38124C"/>
    <w:lvl w:ilvl="0" w:tplc="FEA46EFC">
      <w:numFmt w:val="bullet"/>
      <w:lvlText w:val="•"/>
      <w:lvlJc w:val="left"/>
      <w:pPr>
        <w:ind w:left="360" w:hanging="360"/>
      </w:pPr>
      <w:rPr>
        <w:rFonts w:ascii="Gudea" w:eastAsiaTheme="minorHAnsi" w:hAnsi="Gudea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8B50E91"/>
    <w:multiLevelType w:val="hybridMultilevel"/>
    <w:tmpl w:val="92D6ACC4"/>
    <w:lvl w:ilvl="0" w:tplc="F566D2AC">
      <w:start w:val="20"/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20CB3861"/>
    <w:multiLevelType w:val="hybridMultilevel"/>
    <w:tmpl w:val="4DF28ED2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21864636"/>
    <w:multiLevelType w:val="hybridMultilevel"/>
    <w:tmpl w:val="B34A97A4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24C0183D"/>
    <w:multiLevelType w:val="multilevel"/>
    <w:tmpl w:val="08070023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bschnitt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6">
    <w:nsid w:val="2AEB3D03"/>
    <w:multiLevelType w:val="hybridMultilevel"/>
    <w:tmpl w:val="A52037E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B2D13EB"/>
    <w:multiLevelType w:val="hybridMultilevel"/>
    <w:tmpl w:val="B39ACF2A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B2E4FEE"/>
    <w:multiLevelType w:val="hybridMultilevel"/>
    <w:tmpl w:val="92A0889E"/>
    <w:lvl w:ilvl="0" w:tplc="0C800894">
      <w:start w:val="1"/>
      <w:numFmt w:val="decimal"/>
      <w:lvlText w:val="%1."/>
      <w:lvlJc w:val="left"/>
      <w:pPr>
        <w:ind w:left="720" w:hanging="360"/>
      </w:pPr>
    </w:lvl>
    <w:lvl w:ilvl="1" w:tplc="0807000F">
      <w:start w:val="1"/>
      <w:numFmt w:val="decimal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B326A66"/>
    <w:multiLevelType w:val="hybridMultilevel"/>
    <w:tmpl w:val="50288A98"/>
    <w:lvl w:ilvl="0" w:tplc="3708AE68">
      <w:start w:val="1"/>
      <w:numFmt w:val="decima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BC97BD5"/>
    <w:multiLevelType w:val="hybridMultilevel"/>
    <w:tmpl w:val="F1086FC4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36D250FC"/>
    <w:multiLevelType w:val="hybridMultilevel"/>
    <w:tmpl w:val="2526857C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40680BA2"/>
    <w:multiLevelType w:val="hybridMultilevel"/>
    <w:tmpl w:val="EDFC645C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43223432"/>
    <w:multiLevelType w:val="hybridMultilevel"/>
    <w:tmpl w:val="1B504164"/>
    <w:lvl w:ilvl="0" w:tplc="08070001">
      <w:start w:val="1"/>
      <w:numFmt w:val="bullet"/>
      <w:lvlText w:val=""/>
      <w:lvlJc w:val="left"/>
      <w:pPr>
        <w:ind w:left="1008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728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448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8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8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8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8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8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8" w:hanging="360"/>
      </w:pPr>
      <w:rPr>
        <w:rFonts w:ascii="Wingdings" w:hAnsi="Wingdings" w:hint="default"/>
      </w:rPr>
    </w:lvl>
  </w:abstractNum>
  <w:abstractNum w:abstractNumId="24">
    <w:nsid w:val="4962687F"/>
    <w:multiLevelType w:val="multilevel"/>
    <w:tmpl w:val="4DC03B84"/>
    <w:lvl w:ilvl="0">
      <w:start w:val="1"/>
      <w:numFmt w:val="lowerLetter"/>
      <w:lvlText w:val="%1)"/>
      <w:lvlJc w:val="left"/>
      <w:pPr>
        <w:ind w:left="227" w:hanging="227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077" w:hanging="226"/>
      </w:pPr>
      <w:rPr>
        <w:rFonts w:hint="default"/>
      </w:rPr>
    </w:lvl>
    <w:lvl w:ilvl="2">
      <w:start w:val="1"/>
      <w:numFmt w:val="lowerLetter"/>
      <w:lvlText w:val="%3)"/>
      <w:lvlJc w:val="right"/>
      <w:pPr>
        <w:ind w:left="1928" w:hanging="227"/>
      </w:pPr>
      <w:rPr>
        <w:rFonts w:hint="default"/>
      </w:rPr>
    </w:lvl>
    <w:lvl w:ilvl="3">
      <w:start w:val="1"/>
      <w:numFmt w:val="lowerLetter"/>
      <w:lvlText w:val="%4)"/>
      <w:lvlJc w:val="left"/>
      <w:pPr>
        <w:ind w:left="2778" w:hanging="226"/>
      </w:pPr>
      <w:rPr>
        <w:rFonts w:hint="default"/>
      </w:rPr>
    </w:lvl>
    <w:lvl w:ilvl="4">
      <w:start w:val="1"/>
      <w:numFmt w:val="lowerLetter"/>
      <w:lvlText w:val="%5)"/>
      <w:lvlJc w:val="left"/>
      <w:pPr>
        <w:ind w:left="3629" w:hanging="227"/>
      </w:pPr>
      <w:rPr>
        <w:rFonts w:hint="default"/>
      </w:rPr>
    </w:lvl>
    <w:lvl w:ilvl="5">
      <w:start w:val="1"/>
      <w:numFmt w:val="lowerLetter"/>
      <w:lvlText w:val="%6)"/>
      <w:lvlJc w:val="right"/>
      <w:pPr>
        <w:ind w:left="4479" w:hanging="226"/>
      </w:pPr>
      <w:rPr>
        <w:rFonts w:hint="default"/>
      </w:rPr>
    </w:lvl>
    <w:lvl w:ilvl="6">
      <w:start w:val="1"/>
      <w:numFmt w:val="lowerLetter"/>
      <w:lvlText w:val="%7)"/>
      <w:lvlJc w:val="left"/>
      <w:pPr>
        <w:tabs>
          <w:tab w:val="num" w:pos="5103"/>
        </w:tabs>
        <w:ind w:left="5330" w:hanging="22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954"/>
        </w:tabs>
        <w:ind w:left="6180" w:hanging="226"/>
      </w:pPr>
      <w:rPr>
        <w:rFonts w:hint="default"/>
      </w:rPr>
    </w:lvl>
    <w:lvl w:ilvl="8">
      <w:start w:val="1"/>
      <w:numFmt w:val="lowerLetter"/>
      <w:lvlText w:val="%9)"/>
      <w:lvlJc w:val="right"/>
      <w:pPr>
        <w:tabs>
          <w:tab w:val="num" w:pos="6804"/>
        </w:tabs>
        <w:ind w:left="7031" w:hanging="227"/>
      </w:pPr>
      <w:rPr>
        <w:rFonts w:hint="default"/>
      </w:rPr>
    </w:lvl>
  </w:abstractNum>
  <w:abstractNum w:abstractNumId="25">
    <w:nsid w:val="4AC4163C"/>
    <w:multiLevelType w:val="hybridMultilevel"/>
    <w:tmpl w:val="853E1086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4E02712E"/>
    <w:multiLevelType w:val="multilevel"/>
    <w:tmpl w:val="506826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134" w:hanging="113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">
    <w:nsid w:val="4E7D487C"/>
    <w:multiLevelType w:val="multilevel"/>
    <w:tmpl w:val="5BBEFE14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>
    <w:nsid w:val="4F8E47DC"/>
    <w:multiLevelType w:val="hybridMultilevel"/>
    <w:tmpl w:val="05FCDA06"/>
    <w:lvl w:ilvl="0" w:tplc="08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51F44949"/>
    <w:multiLevelType w:val="hybridMultilevel"/>
    <w:tmpl w:val="F6385F22"/>
    <w:lvl w:ilvl="0" w:tplc="38BA8D38">
      <w:start w:val="1"/>
      <w:numFmt w:val="bullet"/>
      <w:pStyle w:val="Paragraphedeliste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6040CC0"/>
    <w:multiLevelType w:val="hybridMultilevel"/>
    <w:tmpl w:val="826AC200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583D5A55"/>
    <w:multiLevelType w:val="hybridMultilevel"/>
    <w:tmpl w:val="88C8FB26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590A15AB"/>
    <w:multiLevelType w:val="multilevel"/>
    <w:tmpl w:val="75384DEA"/>
    <w:styleLink w:val="FHNWAufzhlung"/>
    <w:lvl w:ilvl="0">
      <w:start w:val="1"/>
      <w:numFmt w:val="bullet"/>
      <w:lvlText w:val=""/>
      <w:lvlJc w:val="left"/>
      <w:pPr>
        <w:ind w:left="227" w:hanging="227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tabs>
          <w:tab w:val="num" w:pos="851"/>
        </w:tabs>
        <w:ind w:left="1077" w:hanging="226"/>
      </w:pPr>
      <w:rPr>
        <w:rFonts w:ascii="Symbol" w:hAnsi="Symbol" w:hint="default"/>
      </w:rPr>
    </w:lvl>
    <w:lvl w:ilvl="2">
      <w:start w:val="1"/>
      <w:numFmt w:val="bullet"/>
      <w:lvlText w:val=""/>
      <w:lvlJc w:val="left"/>
      <w:pPr>
        <w:tabs>
          <w:tab w:val="num" w:pos="1701"/>
        </w:tabs>
        <w:ind w:left="1928" w:hanging="227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tabs>
          <w:tab w:val="num" w:pos="27783"/>
        </w:tabs>
        <w:ind w:left="2778" w:hanging="226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tabs>
          <w:tab w:val="num" w:pos="3402"/>
        </w:tabs>
        <w:ind w:left="3629" w:hanging="227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tabs>
          <w:tab w:val="num" w:pos="4253"/>
        </w:tabs>
        <w:ind w:left="4479" w:hanging="226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tabs>
          <w:tab w:val="num" w:pos="5103"/>
        </w:tabs>
        <w:ind w:left="5330" w:hanging="227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tabs>
          <w:tab w:val="num" w:pos="5954"/>
        </w:tabs>
        <w:ind w:left="6180" w:hanging="226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tabs>
          <w:tab w:val="num" w:pos="6804"/>
        </w:tabs>
        <w:ind w:left="7031" w:hanging="227"/>
      </w:pPr>
      <w:rPr>
        <w:rFonts w:ascii="Symbol" w:hAnsi="Symbol" w:hint="default"/>
      </w:rPr>
    </w:lvl>
  </w:abstractNum>
  <w:abstractNum w:abstractNumId="33">
    <w:nsid w:val="6A8662D4"/>
    <w:multiLevelType w:val="multilevel"/>
    <w:tmpl w:val="75384DEA"/>
    <w:numStyleLink w:val="FHNWAufzhlung"/>
  </w:abstractNum>
  <w:abstractNum w:abstractNumId="34">
    <w:nsid w:val="70C9118D"/>
    <w:multiLevelType w:val="hybridMultilevel"/>
    <w:tmpl w:val="29C4984E"/>
    <w:lvl w:ilvl="0" w:tplc="A956BA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10066E7"/>
    <w:multiLevelType w:val="hybridMultilevel"/>
    <w:tmpl w:val="9CEA37D2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7128597C"/>
    <w:multiLevelType w:val="multilevel"/>
    <w:tmpl w:val="08070025"/>
    <w:lvl w:ilvl="0">
      <w:start w:val="1"/>
      <w:numFmt w:val="decimal"/>
      <w:pStyle w:val="Titre1"/>
      <w:lvlText w:val="%1"/>
      <w:lvlJc w:val="left"/>
      <w:pPr>
        <w:ind w:left="432" w:hanging="432"/>
      </w:pPr>
    </w:lvl>
    <w:lvl w:ilvl="1">
      <w:start w:val="1"/>
      <w:numFmt w:val="decimal"/>
      <w:pStyle w:val="Titre2"/>
      <w:lvlText w:val="%1.%2"/>
      <w:lvlJc w:val="left"/>
      <w:pPr>
        <w:ind w:left="576" w:hanging="576"/>
      </w:pPr>
    </w:lvl>
    <w:lvl w:ilvl="2">
      <w:start w:val="1"/>
      <w:numFmt w:val="decimal"/>
      <w:pStyle w:val="Titre3"/>
      <w:lvlText w:val="%1.%2.%3"/>
      <w:lvlJc w:val="left"/>
      <w:pPr>
        <w:ind w:left="720" w:hanging="720"/>
      </w:pPr>
    </w:lvl>
    <w:lvl w:ilvl="3">
      <w:start w:val="1"/>
      <w:numFmt w:val="decimal"/>
      <w:pStyle w:val="Titre4"/>
      <w:lvlText w:val="%1.%2.%3.%4"/>
      <w:lvlJc w:val="left"/>
      <w:pPr>
        <w:ind w:left="864" w:hanging="864"/>
      </w:pPr>
    </w:lvl>
    <w:lvl w:ilvl="4">
      <w:start w:val="1"/>
      <w:numFmt w:val="decimal"/>
      <w:pStyle w:val="Titre5"/>
      <w:lvlText w:val="%1.%2.%3.%4.%5"/>
      <w:lvlJc w:val="left"/>
      <w:pPr>
        <w:ind w:left="1008" w:hanging="1008"/>
      </w:pPr>
    </w:lvl>
    <w:lvl w:ilvl="5">
      <w:start w:val="1"/>
      <w:numFmt w:val="decimal"/>
      <w:pStyle w:val="Titre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re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re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re9"/>
      <w:lvlText w:val="%1.%2.%3.%4.%5.%6.%7.%8.%9"/>
      <w:lvlJc w:val="left"/>
      <w:pPr>
        <w:ind w:left="1584" w:hanging="1584"/>
      </w:pPr>
    </w:lvl>
  </w:abstractNum>
  <w:abstractNum w:abstractNumId="37">
    <w:nsid w:val="76D22B30"/>
    <w:multiLevelType w:val="hybridMultilevel"/>
    <w:tmpl w:val="C834F8DE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>
    <w:nsid w:val="791F731A"/>
    <w:multiLevelType w:val="hybridMultilevel"/>
    <w:tmpl w:val="17AC6A5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98F3020"/>
    <w:multiLevelType w:val="hybridMultilevel"/>
    <w:tmpl w:val="D8F4A152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99F0B82"/>
    <w:multiLevelType w:val="multilevel"/>
    <w:tmpl w:val="AE48AF84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3.%2"/>
      <w:lvlJc w:val="left"/>
      <w:pPr>
        <w:tabs>
          <w:tab w:val="num" w:pos="1627"/>
        </w:tabs>
        <w:ind w:left="567" w:hanging="567"/>
      </w:pPr>
      <w:rPr>
        <w:rFonts w:hint="default"/>
      </w:rPr>
    </w:lvl>
    <w:lvl w:ilvl="3">
      <w:start w:val="1"/>
      <w:numFmt w:val="decimal"/>
      <w:lvlText w:val="%3.%2.%1.%4"/>
      <w:lvlJc w:val="left"/>
      <w:pPr>
        <w:tabs>
          <w:tab w:val="num" w:pos="1987"/>
        </w:tabs>
        <w:ind w:left="567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41">
    <w:nsid w:val="7B6B095B"/>
    <w:multiLevelType w:val="hybridMultilevel"/>
    <w:tmpl w:val="36E08DA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E7D4B92"/>
    <w:multiLevelType w:val="multilevel"/>
    <w:tmpl w:val="75384DEA"/>
    <w:numStyleLink w:val="FHNWAufzhlung"/>
  </w:abstractNum>
  <w:num w:numId="1">
    <w:abstractNumId w:val="4"/>
  </w:num>
  <w:num w:numId="2">
    <w:abstractNumId w:val="29"/>
  </w:num>
  <w:num w:numId="3">
    <w:abstractNumId w:val="34"/>
  </w:num>
  <w:num w:numId="4">
    <w:abstractNumId w:val="3"/>
  </w:num>
  <w:num w:numId="5">
    <w:abstractNumId w:val="41"/>
  </w:num>
  <w:num w:numId="6">
    <w:abstractNumId w:val="5"/>
  </w:num>
  <w:num w:numId="7">
    <w:abstractNumId w:val="29"/>
  </w:num>
  <w:num w:numId="8">
    <w:abstractNumId w:val="1"/>
  </w:num>
  <w:num w:numId="9">
    <w:abstractNumId w:val="2"/>
  </w:num>
  <w:num w:numId="10">
    <w:abstractNumId w:val="27"/>
  </w:num>
  <w:num w:numId="11">
    <w:abstractNumId w:val="18"/>
  </w:num>
  <w:num w:numId="12">
    <w:abstractNumId w:val="19"/>
  </w:num>
  <w:num w:numId="13">
    <w:abstractNumId w:val="6"/>
  </w:num>
  <w:num w:numId="14">
    <w:abstractNumId w:val="26"/>
  </w:num>
  <w:num w:numId="15">
    <w:abstractNumId w:val="32"/>
  </w:num>
  <w:num w:numId="16">
    <w:abstractNumId w:val="0"/>
  </w:num>
  <w:num w:numId="17">
    <w:abstractNumId w:val="36"/>
  </w:num>
  <w:num w:numId="18">
    <w:abstractNumId w:val="36"/>
    <w:lvlOverride w:ilvl="0">
      <w:lvl w:ilvl="0">
        <w:start w:val="1"/>
        <w:numFmt w:val="decimal"/>
        <w:pStyle w:val="Titre1"/>
        <w:lvlText w:val="%1"/>
        <w:lvlJc w:val="left"/>
        <w:pPr>
          <w:ind w:left="432" w:hanging="432"/>
        </w:pPr>
        <w:rPr>
          <w:rFonts w:hint="default"/>
        </w:rPr>
      </w:lvl>
    </w:lvlOverride>
    <w:lvlOverride w:ilvl="1">
      <w:lvl w:ilvl="1">
        <w:start w:val="1"/>
        <w:numFmt w:val="decimal"/>
        <w:pStyle w:val="Titre2"/>
        <w:lvlText w:val="%1.%2"/>
        <w:lvlJc w:val="left"/>
        <w:pPr>
          <w:ind w:left="576" w:hanging="576"/>
        </w:pPr>
        <w:rPr>
          <w:rFonts w:hint="default"/>
        </w:rPr>
      </w:lvl>
    </w:lvlOverride>
    <w:lvlOverride w:ilvl="2">
      <w:lvl w:ilvl="2">
        <w:start w:val="1"/>
        <w:numFmt w:val="decimal"/>
        <w:pStyle w:val="Titre3"/>
        <w:lvlText w:val="%1.%2.%3"/>
        <w:lvlJc w:val="left"/>
        <w:pPr>
          <w:ind w:left="720" w:hanging="720"/>
        </w:pPr>
        <w:rPr>
          <w:rFonts w:hint="default"/>
        </w:rPr>
      </w:lvl>
    </w:lvlOverride>
    <w:lvlOverride w:ilvl="3">
      <w:lvl w:ilvl="3">
        <w:start w:val="1"/>
        <w:numFmt w:val="decimal"/>
        <w:pStyle w:val="Titre4"/>
        <w:lvlText w:val="%1.%2.%3.%4"/>
        <w:lvlJc w:val="left"/>
        <w:pPr>
          <w:ind w:left="680" w:hanging="680"/>
        </w:pPr>
        <w:rPr>
          <w:rFonts w:hint="default"/>
        </w:rPr>
      </w:lvl>
    </w:lvlOverride>
    <w:lvlOverride w:ilvl="4">
      <w:lvl w:ilvl="4">
        <w:start w:val="1"/>
        <w:numFmt w:val="decimal"/>
        <w:pStyle w:val="Titre5"/>
        <w:lvlText w:val="%1.%2.%3.%4.%5"/>
        <w:lvlJc w:val="left"/>
        <w:pPr>
          <w:ind w:left="1008" w:hanging="1008"/>
        </w:pPr>
        <w:rPr>
          <w:rFonts w:hint="default"/>
        </w:rPr>
      </w:lvl>
    </w:lvlOverride>
    <w:lvlOverride w:ilvl="5">
      <w:lvl w:ilvl="5">
        <w:start w:val="1"/>
        <w:numFmt w:val="decimal"/>
        <w:pStyle w:val="Titre6"/>
        <w:lvlText w:val="%1.%2.%3.%4.%5.%6"/>
        <w:lvlJc w:val="left"/>
        <w:pPr>
          <w:ind w:left="1152" w:hanging="1152"/>
        </w:pPr>
        <w:rPr>
          <w:rFonts w:hint="default"/>
        </w:rPr>
      </w:lvl>
    </w:lvlOverride>
    <w:lvlOverride w:ilvl="6">
      <w:lvl w:ilvl="6">
        <w:start w:val="1"/>
        <w:numFmt w:val="decimal"/>
        <w:pStyle w:val="Titre7"/>
        <w:lvlText w:val="%1.%2.%3.%4.%5.%6.%7"/>
        <w:lvlJc w:val="left"/>
        <w:pPr>
          <w:ind w:left="1296" w:hanging="1296"/>
        </w:pPr>
        <w:rPr>
          <w:rFonts w:hint="default"/>
        </w:rPr>
      </w:lvl>
    </w:lvlOverride>
    <w:lvlOverride w:ilvl="7">
      <w:lvl w:ilvl="7">
        <w:start w:val="1"/>
        <w:numFmt w:val="decimal"/>
        <w:pStyle w:val="Titre8"/>
        <w:lvlText w:val="%1.%2.%3.%4.%5.%6.%7.%8"/>
        <w:lvlJc w:val="left"/>
        <w:pPr>
          <w:ind w:left="1440" w:hanging="1440"/>
        </w:pPr>
        <w:rPr>
          <w:rFonts w:hint="default"/>
        </w:rPr>
      </w:lvl>
    </w:lvlOverride>
    <w:lvlOverride w:ilvl="8">
      <w:lvl w:ilvl="8">
        <w:start w:val="1"/>
        <w:numFmt w:val="decimal"/>
        <w:pStyle w:val="Titre9"/>
        <w:lvlText w:val="%1.%2.%3.%4.%5.%6.%7.%8.%9"/>
        <w:lvlJc w:val="left"/>
        <w:pPr>
          <w:ind w:left="1584" w:hanging="1584"/>
        </w:pPr>
        <w:rPr>
          <w:rFonts w:hint="default"/>
        </w:rPr>
      </w:lvl>
    </w:lvlOverride>
  </w:num>
  <w:num w:numId="19">
    <w:abstractNumId w:val="10"/>
  </w:num>
  <w:num w:numId="20">
    <w:abstractNumId w:val="24"/>
  </w:num>
  <w:num w:numId="21">
    <w:abstractNumId w:val="40"/>
  </w:num>
  <w:num w:numId="22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3"/>
  </w:num>
  <w:num w:numId="24">
    <w:abstractNumId w:val="42"/>
  </w:num>
  <w:num w:numId="25">
    <w:abstractNumId w:val="15"/>
  </w:num>
  <w:num w:numId="26">
    <w:abstractNumId w:val="13"/>
  </w:num>
  <w:num w:numId="27">
    <w:abstractNumId w:val="30"/>
  </w:num>
  <w:num w:numId="28">
    <w:abstractNumId w:val="39"/>
  </w:num>
  <w:num w:numId="29">
    <w:abstractNumId w:val="21"/>
  </w:num>
  <w:num w:numId="30">
    <w:abstractNumId w:val="35"/>
  </w:num>
  <w:num w:numId="31">
    <w:abstractNumId w:val="14"/>
  </w:num>
  <w:num w:numId="32">
    <w:abstractNumId w:val="37"/>
  </w:num>
  <w:num w:numId="33">
    <w:abstractNumId w:val="20"/>
  </w:num>
  <w:num w:numId="34">
    <w:abstractNumId w:val="25"/>
  </w:num>
  <w:num w:numId="35">
    <w:abstractNumId w:val="28"/>
  </w:num>
  <w:num w:numId="36">
    <w:abstractNumId w:val="12"/>
  </w:num>
  <w:num w:numId="37">
    <w:abstractNumId w:val="31"/>
  </w:num>
  <w:num w:numId="38">
    <w:abstractNumId w:val="22"/>
  </w:num>
  <w:num w:numId="39">
    <w:abstractNumId w:val="8"/>
  </w:num>
  <w:num w:numId="40">
    <w:abstractNumId w:val="9"/>
  </w:num>
  <w:num w:numId="41">
    <w:abstractNumId w:val="38"/>
  </w:num>
  <w:num w:numId="42">
    <w:abstractNumId w:val="11"/>
  </w:num>
  <w:num w:numId="43">
    <w:abstractNumId w:val="16"/>
  </w:num>
  <w:num w:numId="44">
    <w:abstractNumId w:val="23"/>
  </w:num>
  <w:num w:numId="45">
    <w:abstractNumId w:val="7"/>
  </w:num>
  <w:num w:numId="46">
    <w:abstractNumId w:val="17"/>
  </w:num>
  <w:num w:numId="47">
    <w:abstractNumId w:val="2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removeDateAndTime/>
  <w:proofState w:spelling="clean" w:grammar="clean"/>
  <w:attachedTemplate r:id="rId1"/>
  <w:stylePaneFormatFilter w:val="5424"/>
  <w:defaultTabStop w:val="510"/>
  <w:autoHyphenation/>
  <w:hyphenationZone w:val="425"/>
  <w:characterSpacingControl w:val="doNotCompress"/>
  <w:hdrShapeDefaults>
    <o:shapedefaults v:ext="edit" spidmax="13314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FB0472"/>
    <w:rsid w:val="000007D3"/>
    <w:rsid w:val="00005A78"/>
    <w:rsid w:val="000102C8"/>
    <w:rsid w:val="00012A93"/>
    <w:rsid w:val="00020454"/>
    <w:rsid w:val="000210DE"/>
    <w:rsid w:val="000243BB"/>
    <w:rsid w:val="00042937"/>
    <w:rsid w:val="000520E0"/>
    <w:rsid w:val="0005534A"/>
    <w:rsid w:val="000612B7"/>
    <w:rsid w:val="00062E04"/>
    <w:rsid w:val="00070083"/>
    <w:rsid w:val="0007047D"/>
    <w:rsid w:val="00071507"/>
    <w:rsid w:val="000719E7"/>
    <w:rsid w:val="000778B0"/>
    <w:rsid w:val="00085AE4"/>
    <w:rsid w:val="000976AF"/>
    <w:rsid w:val="000A19CC"/>
    <w:rsid w:val="000A7EB7"/>
    <w:rsid w:val="000B6198"/>
    <w:rsid w:val="000B6D28"/>
    <w:rsid w:val="000C6ED8"/>
    <w:rsid w:val="000D1F05"/>
    <w:rsid w:val="000D2796"/>
    <w:rsid w:val="000D7DC8"/>
    <w:rsid w:val="000E092A"/>
    <w:rsid w:val="000E22DF"/>
    <w:rsid w:val="000E50A3"/>
    <w:rsid w:val="000E5CC1"/>
    <w:rsid w:val="000F552C"/>
    <w:rsid w:val="000F71F7"/>
    <w:rsid w:val="000F75B8"/>
    <w:rsid w:val="000F7619"/>
    <w:rsid w:val="000F7F62"/>
    <w:rsid w:val="00100297"/>
    <w:rsid w:val="00104E13"/>
    <w:rsid w:val="00106487"/>
    <w:rsid w:val="00106EAE"/>
    <w:rsid w:val="00110F4D"/>
    <w:rsid w:val="001136F6"/>
    <w:rsid w:val="00113E94"/>
    <w:rsid w:val="001149D2"/>
    <w:rsid w:val="00120ECD"/>
    <w:rsid w:val="00123762"/>
    <w:rsid w:val="00142974"/>
    <w:rsid w:val="001478B7"/>
    <w:rsid w:val="00156BA9"/>
    <w:rsid w:val="001606D5"/>
    <w:rsid w:val="00167E47"/>
    <w:rsid w:val="001710C3"/>
    <w:rsid w:val="00173264"/>
    <w:rsid w:val="00180D32"/>
    <w:rsid w:val="00187BFC"/>
    <w:rsid w:val="001907B5"/>
    <w:rsid w:val="00194217"/>
    <w:rsid w:val="00194EEC"/>
    <w:rsid w:val="001B72D1"/>
    <w:rsid w:val="001C486F"/>
    <w:rsid w:val="001C57F4"/>
    <w:rsid w:val="001C7E6F"/>
    <w:rsid w:val="001D1088"/>
    <w:rsid w:val="001D1267"/>
    <w:rsid w:val="001D5BA3"/>
    <w:rsid w:val="001E435F"/>
    <w:rsid w:val="001E544A"/>
    <w:rsid w:val="001E719A"/>
    <w:rsid w:val="0020248C"/>
    <w:rsid w:val="00203DDE"/>
    <w:rsid w:val="002052A6"/>
    <w:rsid w:val="0021072F"/>
    <w:rsid w:val="00212517"/>
    <w:rsid w:val="00213675"/>
    <w:rsid w:val="00216876"/>
    <w:rsid w:val="00222064"/>
    <w:rsid w:val="0022271C"/>
    <w:rsid w:val="0022438B"/>
    <w:rsid w:val="002244F1"/>
    <w:rsid w:val="002259EE"/>
    <w:rsid w:val="0022630D"/>
    <w:rsid w:val="00246C10"/>
    <w:rsid w:val="00246D60"/>
    <w:rsid w:val="002513BE"/>
    <w:rsid w:val="00251CA4"/>
    <w:rsid w:val="00252A36"/>
    <w:rsid w:val="00254C6C"/>
    <w:rsid w:val="00260334"/>
    <w:rsid w:val="00271D22"/>
    <w:rsid w:val="0027483C"/>
    <w:rsid w:val="00286CF3"/>
    <w:rsid w:val="00287478"/>
    <w:rsid w:val="00290B44"/>
    <w:rsid w:val="0029605A"/>
    <w:rsid w:val="002A047C"/>
    <w:rsid w:val="002A27DF"/>
    <w:rsid w:val="002B467D"/>
    <w:rsid w:val="002B775F"/>
    <w:rsid w:val="002C20CD"/>
    <w:rsid w:val="002D02F9"/>
    <w:rsid w:val="002D0AEF"/>
    <w:rsid w:val="002D1FCB"/>
    <w:rsid w:val="002E7766"/>
    <w:rsid w:val="002E7CBD"/>
    <w:rsid w:val="00300936"/>
    <w:rsid w:val="00301E51"/>
    <w:rsid w:val="0030569F"/>
    <w:rsid w:val="00310401"/>
    <w:rsid w:val="00334205"/>
    <w:rsid w:val="003361D1"/>
    <w:rsid w:val="00337B8C"/>
    <w:rsid w:val="003404CA"/>
    <w:rsid w:val="003411F1"/>
    <w:rsid w:val="00341689"/>
    <w:rsid w:val="00341EE5"/>
    <w:rsid w:val="00342A17"/>
    <w:rsid w:val="00342C3E"/>
    <w:rsid w:val="003432D5"/>
    <w:rsid w:val="003443CA"/>
    <w:rsid w:val="00351B21"/>
    <w:rsid w:val="003527A6"/>
    <w:rsid w:val="003627DA"/>
    <w:rsid w:val="00363BD0"/>
    <w:rsid w:val="003715FF"/>
    <w:rsid w:val="00375A78"/>
    <w:rsid w:val="00377144"/>
    <w:rsid w:val="00377296"/>
    <w:rsid w:val="00387ACC"/>
    <w:rsid w:val="00397EF8"/>
    <w:rsid w:val="003A04B2"/>
    <w:rsid w:val="003A6839"/>
    <w:rsid w:val="003B10E3"/>
    <w:rsid w:val="003B2FFE"/>
    <w:rsid w:val="003B61D9"/>
    <w:rsid w:val="003B71FC"/>
    <w:rsid w:val="003C3542"/>
    <w:rsid w:val="003D0B33"/>
    <w:rsid w:val="003D324B"/>
    <w:rsid w:val="003D4F97"/>
    <w:rsid w:val="003D561E"/>
    <w:rsid w:val="003D6EE0"/>
    <w:rsid w:val="003D7069"/>
    <w:rsid w:val="003E2AD0"/>
    <w:rsid w:val="003F0D6C"/>
    <w:rsid w:val="003F4D31"/>
    <w:rsid w:val="00400861"/>
    <w:rsid w:val="004030F7"/>
    <w:rsid w:val="00405B61"/>
    <w:rsid w:val="0040610E"/>
    <w:rsid w:val="0040684A"/>
    <w:rsid w:val="00407184"/>
    <w:rsid w:val="00410C6C"/>
    <w:rsid w:val="00411F08"/>
    <w:rsid w:val="00414A56"/>
    <w:rsid w:val="00420F57"/>
    <w:rsid w:val="0042359F"/>
    <w:rsid w:val="00425687"/>
    <w:rsid w:val="00426F20"/>
    <w:rsid w:val="00437505"/>
    <w:rsid w:val="0046029A"/>
    <w:rsid w:val="00460C63"/>
    <w:rsid w:val="00465B38"/>
    <w:rsid w:val="00472118"/>
    <w:rsid w:val="00473483"/>
    <w:rsid w:val="0047659F"/>
    <w:rsid w:val="00477117"/>
    <w:rsid w:val="004913F1"/>
    <w:rsid w:val="00491887"/>
    <w:rsid w:val="004921EE"/>
    <w:rsid w:val="00492800"/>
    <w:rsid w:val="00492BA1"/>
    <w:rsid w:val="0049456E"/>
    <w:rsid w:val="004A4AF3"/>
    <w:rsid w:val="004A7031"/>
    <w:rsid w:val="004B558A"/>
    <w:rsid w:val="004B674D"/>
    <w:rsid w:val="004B6B5E"/>
    <w:rsid w:val="004C5569"/>
    <w:rsid w:val="004C6864"/>
    <w:rsid w:val="004C7811"/>
    <w:rsid w:val="004E0B73"/>
    <w:rsid w:val="004E4832"/>
    <w:rsid w:val="004E74B4"/>
    <w:rsid w:val="004F2A5A"/>
    <w:rsid w:val="004F505A"/>
    <w:rsid w:val="004F6D30"/>
    <w:rsid w:val="004F7FAA"/>
    <w:rsid w:val="00500C4F"/>
    <w:rsid w:val="005117E2"/>
    <w:rsid w:val="0051646C"/>
    <w:rsid w:val="00520870"/>
    <w:rsid w:val="005308BC"/>
    <w:rsid w:val="00533ED2"/>
    <w:rsid w:val="0053742D"/>
    <w:rsid w:val="00556873"/>
    <w:rsid w:val="005658BF"/>
    <w:rsid w:val="00571263"/>
    <w:rsid w:val="00571929"/>
    <w:rsid w:val="00572350"/>
    <w:rsid w:val="0057705E"/>
    <w:rsid w:val="00581D0A"/>
    <w:rsid w:val="00583000"/>
    <w:rsid w:val="00594B8A"/>
    <w:rsid w:val="00595194"/>
    <w:rsid w:val="005A4147"/>
    <w:rsid w:val="005A4782"/>
    <w:rsid w:val="005A5E71"/>
    <w:rsid w:val="005A6712"/>
    <w:rsid w:val="005B01B3"/>
    <w:rsid w:val="005B4BC6"/>
    <w:rsid w:val="005C0729"/>
    <w:rsid w:val="005D05FB"/>
    <w:rsid w:val="005D06CF"/>
    <w:rsid w:val="005E2EF6"/>
    <w:rsid w:val="00607F7C"/>
    <w:rsid w:val="0061079F"/>
    <w:rsid w:val="006228B4"/>
    <w:rsid w:val="006246C1"/>
    <w:rsid w:val="006267A4"/>
    <w:rsid w:val="00633A4F"/>
    <w:rsid w:val="00633FE4"/>
    <w:rsid w:val="00635589"/>
    <w:rsid w:val="006357E2"/>
    <w:rsid w:val="006364B2"/>
    <w:rsid w:val="0064295A"/>
    <w:rsid w:val="00643038"/>
    <w:rsid w:val="006439C9"/>
    <w:rsid w:val="00643D48"/>
    <w:rsid w:val="006444CB"/>
    <w:rsid w:val="00654862"/>
    <w:rsid w:val="00655AD5"/>
    <w:rsid w:val="0066401C"/>
    <w:rsid w:val="00672C6E"/>
    <w:rsid w:val="00681EAB"/>
    <w:rsid w:val="006842F0"/>
    <w:rsid w:val="00685312"/>
    <w:rsid w:val="006962CE"/>
    <w:rsid w:val="006A22D4"/>
    <w:rsid w:val="006A44AC"/>
    <w:rsid w:val="006A6CDC"/>
    <w:rsid w:val="006D02C9"/>
    <w:rsid w:val="006D0EBF"/>
    <w:rsid w:val="006D1010"/>
    <w:rsid w:val="006D2AB9"/>
    <w:rsid w:val="006D5B94"/>
    <w:rsid w:val="006D7DC2"/>
    <w:rsid w:val="006E5CE9"/>
    <w:rsid w:val="006F2034"/>
    <w:rsid w:val="006F2A28"/>
    <w:rsid w:val="006F4D85"/>
    <w:rsid w:val="006F70F0"/>
    <w:rsid w:val="00702362"/>
    <w:rsid w:val="0070283D"/>
    <w:rsid w:val="00706D76"/>
    <w:rsid w:val="00710CED"/>
    <w:rsid w:val="00712451"/>
    <w:rsid w:val="007130C0"/>
    <w:rsid w:val="0072329E"/>
    <w:rsid w:val="00723449"/>
    <w:rsid w:val="00730FF8"/>
    <w:rsid w:val="00732E76"/>
    <w:rsid w:val="00736060"/>
    <w:rsid w:val="0073767C"/>
    <w:rsid w:val="00742231"/>
    <w:rsid w:val="007428EF"/>
    <w:rsid w:val="007531B9"/>
    <w:rsid w:val="00757602"/>
    <w:rsid w:val="007661F4"/>
    <w:rsid w:val="00767E67"/>
    <w:rsid w:val="00771A54"/>
    <w:rsid w:val="0077478A"/>
    <w:rsid w:val="00774FA0"/>
    <w:rsid w:val="007840B5"/>
    <w:rsid w:val="007874FB"/>
    <w:rsid w:val="00787B51"/>
    <w:rsid w:val="0079493C"/>
    <w:rsid w:val="00796720"/>
    <w:rsid w:val="00796758"/>
    <w:rsid w:val="007A6422"/>
    <w:rsid w:val="007A7111"/>
    <w:rsid w:val="007C0B34"/>
    <w:rsid w:val="007C2CBA"/>
    <w:rsid w:val="007C47A3"/>
    <w:rsid w:val="007D27D0"/>
    <w:rsid w:val="007D2A7F"/>
    <w:rsid w:val="007D3D38"/>
    <w:rsid w:val="007D5C75"/>
    <w:rsid w:val="007D5EB6"/>
    <w:rsid w:val="007D6129"/>
    <w:rsid w:val="007D6847"/>
    <w:rsid w:val="007E02FE"/>
    <w:rsid w:val="007E0D90"/>
    <w:rsid w:val="007E272F"/>
    <w:rsid w:val="007E3C24"/>
    <w:rsid w:val="007E48A8"/>
    <w:rsid w:val="007E50A8"/>
    <w:rsid w:val="007F05CD"/>
    <w:rsid w:val="007F17D8"/>
    <w:rsid w:val="007F1BE5"/>
    <w:rsid w:val="007F4B97"/>
    <w:rsid w:val="007F77E6"/>
    <w:rsid w:val="007F7E17"/>
    <w:rsid w:val="00800B2B"/>
    <w:rsid w:val="008022AA"/>
    <w:rsid w:val="00807350"/>
    <w:rsid w:val="008121E5"/>
    <w:rsid w:val="0082257D"/>
    <w:rsid w:val="00827F5F"/>
    <w:rsid w:val="00834FB7"/>
    <w:rsid w:val="008369EC"/>
    <w:rsid w:val="00837BAD"/>
    <w:rsid w:val="008411F1"/>
    <w:rsid w:val="0084468D"/>
    <w:rsid w:val="0084684E"/>
    <w:rsid w:val="00846B2E"/>
    <w:rsid w:val="00850740"/>
    <w:rsid w:val="00851E79"/>
    <w:rsid w:val="0085591B"/>
    <w:rsid w:val="00856097"/>
    <w:rsid w:val="00860FF5"/>
    <w:rsid w:val="00865E6C"/>
    <w:rsid w:val="008672D6"/>
    <w:rsid w:val="00872A31"/>
    <w:rsid w:val="00874865"/>
    <w:rsid w:val="0087534A"/>
    <w:rsid w:val="0087739B"/>
    <w:rsid w:val="00881982"/>
    <w:rsid w:val="00883D7B"/>
    <w:rsid w:val="00884CF6"/>
    <w:rsid w:val="00890A63"/>
    <w:rsid w:val="008A0287"/>
    <w:rsid w:val="008A03E7"/>
    <w:rsid w:val="008A1211"/>
    <w:rsid w:val="008A2F06"/>
    <w:rsid w:val="008A3269"/>
    <w:rsid w:val="008A47CB"/>
    <w:rsid w:val="008A778B"/>
    <w:rsid w:val="008B56E9"/>
    <w:rsid w:val="008B7441"/>
    <w:rsid w:val="008C043B"/>
    <w:rsid w:val="008C2E28"/>
    <w:rsid w:val="008C30E3"/>
    <w:rsid w:val="008C6EA9"/>
    <w:rsid w:val="008C74F4"/>
    <w:rsid w:val="008D4E27"/>
    <w:rsid w:val="008D6594"/>
    <w:rsid w:val="008E015E"/>
    <w:rsid w:val="008E3C6E"/>
    <w:rsid w:val="008E73D6"/>
    <w:rsid w:val="008F0F75"/>
    <w:rsid w:val="009026A7"/>
    <w:rsid w:val="0091089A"/>
    <w:rsid w:val="009175BE"/>
    <w:rsid w:val="0091797E"/>
    <w:rsid w:val="009221D5"/>
    <w:rsid w:val="00923475"/>
    <w:rsid w:val="00930EDF"/>
    <w:rsid w:val="00933A91"/>
    <w:rsid w:val="0093668C"/>
    <w:rsid w:val="0093757A"/>
    <w:rsid w:val="00952F27"/>
    <w:rsid w:val="00962CC9"/>
    <w:rsid w:val="00965655"/>
    <w:rsid w:val="00970E76"/>
    <w:rsid w:val="00976795"/>
    <w:rsid w:val="00977179"/>
    <w:rsid w:val="00982FCB"/>
    <w:rsid w:val="009860A1"/>
    <w:rsid w:val="00986379"/>
    <w:rsid w:val="00986AD7"/>
    <w:rsid w:val="00990E52"/>
    <w:rsid w:val="0099423D"/>
    <w:rsid w:val="00996055"/>
    <w:rsid w:val="0099787E"/>
    <w:rsid w:val="009A2254"/>
    <w:rsid w:val="009A65A1"/>
    <w:rsid w:val="009B4AE7"/>
    <w:rsid w:val="009B594C"/>
    <w:rsid w:val="009C0AA8"/>
    <w:rsid w:val="009C0C78"/>
    <w:rsid w:val="009C2D11"/>
    <w:rsid w:val="009C52D5"/>
    <w:rsid w:val="009C5F08"/>
    <w:rsid w:val="009C61A7"/>
    <w:rsid w:val="009C6D4E"/>
    <w:rsid w:val="009D45F6"/>
    <w:rsid w:val="009D65FB"/>
    <w:rsid w:val="009E55BD"/>
    <w:rsid w:val="009E67A7"/>
    <w:rsid w:val="009E6A24"/>
    <w:rsid w:val="00A00BD4"/>
    <w:rsid w:val="00A158D4"/>
    <w:rsid w:val="00A20914"/>
    <w:rsid w:val="00A535A8"/>
    <w:rsid w:val="00A5737E"/>
    <w:rsid w:val="00A60F60"/>
    <w:rsid w:val="00A66AD1"/>
    <w:rsid w:val="00A66F6E"/>
    <w:rsid w:val="00A70FF4"/>
    <w:rsid w:val="00A723BF"/>
    <w:rsid w:val="00A754EC"/>
    <w:rsid w:val="00A76598"/>
    <w:rsid w:val="00A76887"/>
    <w:rsid w:val="00A825BC"/>
    <w:rsid w:val="00A82C68"/>
    <w:rsid w:val="00A832F2"/>
    <w:rsid w:val="00A95D5C"/>
    <w:rsid w:val="00A96B11"/>
    <w:rsid w:val="00AA0020"/>
    <w:rsid w:val="00AB40B9"/>
    <w:rsid w:val="00AB5588"/>
    <w:rsid w:val="00AB5A8F"/>
    <w:rsid w:val="00AC0F7D"/>
    <w:rsid w:val="00AC1D9F"/>
    <w:rsid w:val="00AC5B16"/>
    <w:rsid w:val="00AD0202"/>
    <w:rsid w:val="00AD0C43"/>
    <w:rsid w:val="00AD4440"/>
    <w:rsid w:val="00AE02D5"/>
    <w:rsid w:val="00AE3AD8"/>
    <w:rsid w:val="00AE56A8"/>
    <w:rsid w:val="00AF0063"/>
    <w:rsid w:val="00AF224D"/>
    <w:rsid w:val="00B01F92"/>
    <w:rsid w:val="00B02D20"/>
    <w:rsid w:val="00B04865"/>
    <w:rsid w:val="00B05552"/>
    <w:rsid w:val="00B2012F"/>
    <w:rsid w:val="00B22B80"/>
    <w:rsid w:val="00B253C0"/>
    <w:rsid w:val="00B26751"/>
    <w:rsid w:val="00B30F07"/>
    <w:rsid w:val="00B323E1"/>
    <w:rsid w:val="00B33577"/>
    <w:rsid w:val="00B3407D"/>
    <w:rsid w:val="00B35C5C"/>
    <w:rsid w:val="00B36F4A"/>
    <w:rsid w:val="00B4759B"/>
    <w:rsid w:val="00B510AA"/>
    <w:rsid w:val="00B5172A"/>
    <w:rsid w:val="00B528E7"/>
    <w:rsid w:val="00B534BF"/>
    <w:rsid w:val="00B557A0"/>
    <w:rsid w:val="00B55BB1"/>
    <w:rsid w:val="00B620E5"/>
    <w:rsid w:val="00B661B9"/>
    <w:rsid w:val="00B734F1"/>
    <w:rsid w:val="00B756B9"/>
    <w:rsid w:val="00B87725"/>
    <w:rsid w:val="00BA27A4"/>
    <w:rsid w:val="00BA386B"/>
    <w:rsid w:val="00BB0EA0"/>
    <w:rsid w:val="00BB6688"/>
    <w:rsid w:val="00BB72E1"/>
    <w:rsid w:val="00BC2032"/>
    <w:rsid w:val="00BC49FD"/>
    <w:rsid w:val="00BC5053"/>
    <w:rsid w:val="00BC7DB9"/>
    <w:rsid w:val="00BD4E99"/>
    <w:rsid w:val="00BE0B9B"/>
    <w:rsid w:val="00BE2EDC"/>
    <w:rsid w:val="00BF091D"/>
    <w:rsid w:val="00BF1119"/>
    <w:rsid w:val="00BF6864"/>
    <w:rsid w:val="00C00E02"/>
    <w:rsid w:val="00C028B7"/>
    <w:rsid w:val="00C05680"/>
    <w:rsid w:val="00C115E5"/>
    <w:rsid w:val="00C166D3"/>
    <w:rsid w:val="00C20FB1"/>
    <w:rsid w:val="00C26422"/>
    <w:rsid w:val="00C328CA"/>
    <w:rsid w:val="00C44990"/>
    <w:rsid w:val="00C46B98"/>
    <w:rsid w:val="00C50216"/>
    <w:rsid w:val="00C536C2"/>
    <w:rsid w:val="00C55850"/>
    <w:rsid w:val="00C64267"/>
    <w:rsid w:val="00C64781"/>
    <w:rsid w:val="00C76224"/>
    <w:rsid w:val="00C8012F"/>
    <w:rsid w:val="00C86E2E"/>
    <w:rsid w:val="00CA50DE"/>
    <w:rsid w:val="00CB1FD9"/>
    <w:rsid w:val="00CB5A3C"/>
    <w:rsid w:val="00CB5E34"/>
    <w:rsid w:val="00CC2EE9"/>
    <w:rsid w:val="00CC6549"/>
    <w:rsid w:val="00CC7BF8"/>
    <w:rsid w:val="00CD3D88"/>
    <w:rsid w:val="00CD7BA7"/>
    <w:rsid w:val="00CE26A0"/>
    <w:rsid w:val="00CE2B5E"/>
    <w:rsid w:val="00CE704B"/>
    <w:rsid w:val="00CF33C5"/>
    <w:rsid w:val="00D056DB"/>
    <w:rsid w:val="00D11507"/>
    <w:rsid w:val="00D120E2"/>
    <w:rsid w:val="00D1286D"/>
    <w:rsid w:val="00D14051"/>
    <w:rsid w:val="00D24AFB"/>
    <w:rsid w:val="00D3108D"/>
    <w:rsid w:val="00D36B2A"/>
    <w:rsid w:val="00D40A08"/>
    <w:rsid w:val="00D44F7A"/>
    <w:rsid w:val="00D456E5"/>
    <w:rsid w:val="00D603D1"/>
    <w:rsid w:val="00D62B35"/>
    <w:rsid w:val="00D778D9"/>
    <w:rsid w:val="00D96C05"/>
    <w:rsid w:val="00DA4F5C"/>
    <w:rsid w:val="00DB202D"/>
    <w:rsid w:val="00DB2281"/>
    <w:rsid w:val="00DB3B57"/>
    <w:rsid w:val="00DB626A"/>
    <w:rsid w:val="00DB69FE"/>
    <w:rsid w:val="00DB73CA"/>
    <w:rsid w:val="00DC00BA"/>
    <w:rsid w:val="00DC1A58"/>
    <w:rsid w:val="00DC5A3D"/>
    <w:rsid w:val="00DD0651"/>
    <w:rsid w:val="00DE7A77"/>
    <w:rsid w:val="00DF47FE"/>
    <w:rsid w:val="00DF6201"/>
    <w:rsid w:val="00DF6809"/>
    <w:rsid w:val="00DF6EEF"/>
    <w:rsid w:val="00DF7D0C"/>
    <w:rsid w:val="00E05814"/>
    <w:rsid w:val="00E12F2D"/>
    <w:rsid w:val="00E16D9B"/>
    <w:rsid w:val="00E24705"/>
    <w:rsid w:val="00E25A55"/>
    <w:rsid w:val="00E2773C"/>
    <w:rsid w:val="00E4061A"/>
    <w:rsid w:val="00E41F2C"/>
    <w:rsid w:val="00E466E7"/>
    <w:rsid w:val="00E54A49"/>
    <w:rsid w:val="00E55A12"/>
    <w:rsid w:val="00E56701"/>
    <w:rsid w:val="00E605D7"/>
    <w:rsid w:val="00E60B16"/>
    <w:rsid w:val="00E64A70"/>
    <w:rsid w:val="00E721DB"/>
    <w:rsid w:val="00E72D98"/>
    <w:rsid w:val="00E7320B"/>
    <w:rsid w:val="00E8609B"/>
    <w:rsid w:val="00E867D1"/>
    <w:rsid w:val="00E91351"/>
    <w:rsid w:val="00E92A06"/>
    <w:rsid w:val="00E93446"/>
    <w:rsid w:val="00E96605"/>
    <w:rsid w:val="00E97B62"/>
    <w:rsid w:val="00EA4512"/>
    <w:rsid w:val="00EA69C8"/>
    <w:rsid w:val="00EA69F1"/>
    <w:rsid w:val="00EB4BFA"/>
    <w:rsid w:val="00EC489F"/>
    <w:rsid w:val="00EC7105"/>
    <w:rsid w:val="00ED076C"/>
    <w:rsid w:val="00ED0D02"/>
    <w:rsid w:val="00EE612F"/>
    <w:rsid w:val="00EE7798"/>
    <w:rsid w:val="00EF1ACF"/>
    <w:rsid w:val="00EF2B6B"/>
    <w:rsid w:val="00EF3674"/>
    <w:rsid w:val="00EF37AE"/>
    <w:rsid w:val="00F13B5A"/>
    <w:rsid w:val="00F140C5"/>
    <w:rsid w:val="00F2238D"/>
    <w:rsid w:val="00F308F3"/>
    <w:rsid w:val="00F369AA"/>
    <w:rsid w:val="00F370B1"/>
    <w:rsid w:val="00F50FF5"/>
    <w:rsid w:val="00F51F91"/>
    <w:rsid w:val="00F52340"/>
    <w:rsid w:val="00F54D71"/>
    <w:rsid w:val="00F55845"/>
    <w:rsid w:val="00F56BE1"/>
    <w:rsid w:val="00F640DB"/>
    <w:rsid w:val="00F73D6D"/>
    <w:rsid w:val="00F7658D"/>
    <w:rsid w:val="00F8400C"/>
    <w:rsid w:val="00F84B07"/>
    <w:rsid w:val="00F8510A"/>
    <w:rsid w:val="00F93880"/>
    <w:rsid w:val="00F93963"/>
    <w:rsid w:val="00F957AA"/>
    <w:rsid w:val="00F95919"/>
    <w:rsid w:val="00F961DC"/>
    <w:rsid w:val="00FB0472"/>
    <w:rsid w:val="00FB0A62"/>
    <w:rsid w:val="00FB18C5"/>
    <w:rsid w:val="00FB62CE"/>
    <w:rsid w:val="00FB735D"/>
    <w:rsid w:val="00FD1AB7"/>
    <w:rsid w:val="00FD3B33"/>
    <w:rsid w:val="00FE2ED8"/>
    <w:rsid w:val="00FF2BF0"/>
    <w:rsid w:val="00FF334E"/>
    <w:rsid w:val="00FF50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List Bullet" w:semiHidden="0" w:unhideWhenUsed="0"/>
    <w:lsdException w:name="Title" w:semiHidden="0" w:uiPriority="10" w:unhideWhenUsed="0" w:qFormat="1"/>
    <w:lsdException w:name="Closing" w:semiHidden="0" w:unhideWhenUsed="0"/>
    <w:lsdException w:name="Signature" w:semiHidden="0" w:unhideWhenUsed="0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alutation" w:semiHidden="0" w:unhideWhenUsed="0"/>
    <w:lsdException w:name="Date" w:semiHidden="0" w:unhideWhenUsed="0"/>
    <w:lsdException w:name="Strong" w:semiHidden="0" w:uiPriority="22" w:unhideWhenUsed="0" w:qFormat="1"/>
    <w:lsdException w:name="Emphasis" w:semiHidden="0" w:uiPriority="20" w:unhideWhenUsed="0"/>
    <w:lsdException w:name="Table Grid" w:semiHidden="0" w:uiPriority="0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/>
  </w:latentStyles>
  <w:style w:type="paragraph" w:default="1" w:styleId="Normal">
    <w:name w:val="Normal"/>
    <w:qFormat/>
    <w:rsid w:val="00757602"/>
    <w:pPr>
      <w:spacing w:after="0" w:line="240" w:lineRule="auto"/>
    </w:pPr>
    <w:rPr>
      <w:rFonts w:ascii="Arial" w:hAnsi="Arial"/>
    </w:rPr>
  </w:style>
  <w:style w:type="paragraph" w:styleId="Titre1">
    <w:name w:val="heading 1"/>
    <w:basedOn w:val="Normal"/>
    <w:next w:val="Normal"/>
    <w:link w:val="Titre1Car"/>
    <w:uiPriority w:val="9"/>
    <w:qFormat/>
    <w:rsid w:val="002A047C"/>
    <w:pPr>
      <w:keepNext/>
      <w:keepLines/>
      <w:numPr>
        <w:numId w:val="17"/>
      </w:numPr>
      <w:spacing w:before="480" w:after="120"/>
      <w:ind w:left="720" w:hanging="720"/>
      <w:outlineLvl w:val="0"/>
    </w:pPr>
    <w:rPr>
      <w:rFonts w:eastAsiaTheme="majorEastAsia" w:cstheme="majorBidi"/>
      <w:b/>
      <w:bCs/>
      <w:sz w:val="28"/>
      <w:szCs w:val="28"/>
    </w:rPr>
  </w:style>
  <w:style w:type="paragraph" w:styleId="Titre2">
    <w:name w:val="heading 2"/>
    <w:basedOn w:val="Titre1"/>
    <w:next w:val="Normal"/>
    <w:link w:val="Titre2Car"/>
    <w:uiPriority w:val="9"/>
    <w:unhideWhenUsed/>
    <w:qFormat/>
    <w:rsid w:val="002A047C"/>
    <w:pPr>
      <w:numPr>
        <w:ilvl w:val="1"/>
      </w:numPr>
      <w:spacing w:before="280"/>
      <w:ind w:left="720" w:hanging="720"/>
      <w:outlineLvl w:val="1"/>
    </w:pPr>
    <w:rPr>
      <w:bCs w:val="0"/>
      <w:sz w:val="22"/>
      <w:szCs w:val="26"/>
    </w:rPr>
  </w:style>
  <w:style w:type="paragraph" w:styleId="Titre3">
    <w:name w:val="heading 3"/>
    <w:basedOn w:val="Normal"/>
    <w:next w:val="Normal"/>
    <w:link w:val="Titre3Car"/>
    <w:uiPriority w:val="9"/>
    <w:qFormat/>
    <w:rsid w:val="002A047C"/>
    <w:pPr>
      <w:keepNext/>
      <w:keepLines/>
      <w:numPr>
        <w:ilvl w:val="2"/>
        <w:numId w:val="17"/>
      </w:numPr>
      <w:spacing w:before="280" w:after="120"/>
      <w:outlineLvl w:val="2"/>
    </w:pPr>
    <w:rPr>
      <w:rFonts w:eastAsiaTheme="majorEastAsia" w:cstheme="majorBidi"/>
      <w:b/>
      <w:bCs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633A4F"/>
    <w:pPr>
      <w:keepNext/>
      <w:keepLines/>
      <w:numPr>
        <w:ilvl w:val="3"/>
        <w:numId w:val="17"/>
      </w:numPr>
      <w:ind w:left="737" w:hanging="737"/>
      <w:outlineLvl w:val="3"/>
    </w:pPr>
    <w:rPr>
      <w:rFonts w:eastAsiaTheme="majorEastAsia" w:cstheme="majorBidi"/>
      <w:b/>
      <w:bCs/>
      <w:iCs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rsid w:val="00405B61"/>
    <w:pPr>
      <w:keepNext/>
      <w:keepLines/>
      <w:numPr>
        <w:ilvl w:val="4"/>
        <w:numId w:val="17"/>
      </w:numPr>
      <w:spacing w:before="200"/>
      <w:outlineLvl w:val="4"/>
    </w:pPr>
    <w:rPr>
      <w:rFonts w:eastAsiaTheme="majorEastAsia" w:cstheme="majorBidi"/>
      <w:b/>
      <w:color w:val="000000" w:themeColor="text1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405B61"/>
    <w:pPr>
      <w:keepNext/>
      <w:keepLines/>
      <w:numPr>
        <w:ilvl w:val="5"/>
        <w:numId w:val="17"/>
      </w:numPr>
      <w:spacing w:before="200"/>
      <w:outlineLvl w:val="5"/>
    </w:pPr>
    <w:rPr>
      <w:rFonts w:eastAsiaTheme="majorEastAsia" w:cstheme="majorBidi"/>
      <w:i/>
      <w:iCs/>
      <w:color w:val="000000" w:themeColor="text1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BE2EDC"/>
    <w:pPr>
      <w:keepNext/>
      <w:keepLines/>
      <w:numPr>
        <w:ilvl w:val="6"/>
        <w:numId w:val="17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BE2EDC"/>
    <w:pPr>
      <w:keepNext/>
      <w:keepLines/>
      <w:numPr>
        <w:ilvl w:val="7"/>
        <w:numId w:val="17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BE2EDC"/>
    <w:pPr>
      <w:keepNext/>
      <w:keepLines/>
      <w:numPr>
        <w:ilvl w:val="8"/>
        <w:numId w:val="17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884CF6"/>
    <w:rPr>
      <w:color w:val="80808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84CF6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84CF6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A76598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A76598"/>
    <w:rPr>
      <w:rFonts w:ascii="Arial" w:hAnsi="Arial"/>
    </w:rPr>
  </w:style>
  <w:style w:type="paragraph" w:styleId="Pieddepage">
    <w:name w:val="footer"/>
    <w:basedOn w:val="Normal"/>
    <w:link w:val="PieddepageCar"/>
    <w:uiPriority w:val="99"/>
    <w:unhideWhenUsed/>
    <w:rsid w:val="00CC7BF8"/>
    <w:pPr>
      <w:tabs>
        <w:tab w:val="center" w:pos="4536"/>
        <w:tab w:val="right" w:pos="9072"/>
      </w:tabs>
    </w:pPr>
    <w:rPr>
      <w:sz w:val="16"/>
    </w:rPr>
  </w:style>
  <w:style w:type="character" w:customStyle="1" w:styleId="PieddepageCar">
    <w:name w:val="Pied de page Car"/>
    <w:basedOn w:val="Policepardfaut"/>
    <w:link w:val="Pieddepage"/>
    <w:uiPriority w:val="99"/>
    <w:rsid w:val="00CC7BF8"/>
    <w:rPr>
      <w:rFonts w:ascii="Arial" w:hAnsi="Arial"/>
      <w:sz w:val="16"/>
    </w:rPr>
  </w:style>
  <w:style w:type="table" w:styleId="Grilledutableau">
    <w:name w:val="Table Grid"/>
    <w:basedOn w:val="TableauNormal"/>
    <w:rsid w:val="001149D2"/>
    <w:pPr>
      <w:keepNext/>
      <w:spacing w:after="0" w:line="280" w:lineRule="atLeast"/>
    </w:pPr>
    <w:rPr>
      <w:rFonts w:ascii="Arial" w:eastAsia="Times New Roman" w:hAnsi="Arial" w:cs="Times New Roman"/>
      <w:szCs w:val="20"/>
      <w:lang w:eastAsia="de-CH"/>
    </w:rPr>
    <w:tblPr>
      <w:tblInd w:w="57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</w:style>
  <w:style w:type="paragraph" w:styleId="Salutations">
    <w:name w:val="Salutation"/>
    <w:basedOn w:val="Normal"/>
    <w:next w:val="Normal"/>
    <w:link w:val="SalutationsCar"/>
    <w:uiPriority w:val="99"/>
    <w:rsid w:val="007C2CBA"/>
    <w:pPr>
      <w:spacing w:before="260" w:after="260"/>
    </w:pPr>
  </w:style>
  <w:style w:type="character" w:customStyle="1" w:styleId="SalutationsCar">
    <w:name w:val="Salutations Car"/>
    <w:basedOn w:val="Policepardfaut"/>
    <w:link w:val="Salutations"/>
    <w:uiPriority w:val="99"/>
    <w:rsid w:val="007C2CBA"/>
    <w:rPr>
      <w:rFonts w:ascii="Arial" w:hAnsi="Arial"/>
    </w:rPr>
  </w:style>
  <w:style w:type="paragraph" w:styleId="Signature">
    <w:name w:val="Signature"/>
    <w:basedOn w:val="Normal"/>
    <w:link w:val="SignatureCar"/>
    <w:uiPriority w:val="99"/>
    <w:rsid w:val="007C2CBA"/>
    <w:pPr>
      <w:spacing w:before="780"/>
    </w:pPr>
  </w:style>
  <w:style w:type="character" w:customStyle="1" w:styleId="SignatureCar">
    <w:name w:val="Signature Car"/>
    <w:basedOn w:val="Policepardfaut"/>
    <w:link w:val="Signature"/>
    <w:uiPriority w:val="99"/>
    <w:rsid w:val="007C2CBA"/>
    <w:rPr>
      <w:rFonts w:ascii="Arial" w:hAnsi="Arial"/>
    </w:rPr>
  </w:style>
  <w:style w:type="paragraph" w:styleId="Date">
    <w:name w:val="Date"/>
    <w:basedOn w:val="Normal"/>
    <w:next w:val="Normal"/>
    <w:link w:val="DateCar"/>
    <w:uiPriority w:val="99"/>
    <w:rsid w:val="0005534A"/>
    <w:pPr>
      <w:spacing w:before="1340" w:after="520"/>
    </w:pPr>
  </w:style>
  <w:style w:type="character" w:customStyle="1" w:styleId="DateCar">
    <w:name w:val="Date Car"/>
    <w:basedOn w:val="Policepardfaut"/>
    <w:link w:val="Date"/>
    <w:uiPriority w:val="99"/>
    <w:rsid w:val="0005534A"/>
    <w:rPr>
      <w:rFonts w:ascii="Arial" w:hAnsi="Arial"/>
    </w:rPr>
  </w:style>
  <w:style w:type="paragraph" w:styleId="Formuledepolitesse">
    <w:name w:val="Closing"/>
    <w:basedOn w:val="Normal"/>
    <w:link w:val="FormuledepolitesseCar"/>
    <w:uiPriority w:val="99"/>
    <w:rsid w:val="000F7F62"/>
    <w:pPr>
      <w:spacing w:before="520"/>
    </w:pPr>
  </w:style>
  <w:style w:type="character" w:customStyle="1" w:styleId="FormuledepolitesseCar">
    <w:name w:val="Formule de politesse Car"/>
    <w:basedOn w:val="Policepardfaut"/>
    <w:link w:val="Formuledepolitesse"/>
    <w:uiPriority w:val="99"/>
    <w:rsid w:val="000F7F62"/>
    <w:rPr>
      <w:rFonts w:ascii="Arial" w:hAnsi="Arial"/>
    </w:rPr>
  </w:style>
  <w:style w:type="paragraph" w:styleId="Titre">
    <w:name w:val="Title"/>
    <w:basedOn w:val="Normal"/>
    <w:next w:val="Normal"/>
    <w:link w:val="TitreCar"/>
    <w:uiPriority w:val="10"/>
    <w:qFormat/>
    <w:rsid w:val="00310401"/>
    <w:pPr>
      <w:spacing w:before="260"/>
      <w:contextualSpacing/>
    </w:pPr>
    <w:rPr>
      <w:rFonts w:eastAsiaTheme="majorEastAsia" w:cstheme="majorBidi"/>
      <w:b/>
      <w:spacing w:val="5"/>
      <w:kern w:val="28"/>
      <w:sz w:val="28"/>
      <w:szCs w:val="52"/>
    </w:rPr>
  </w:style>
  <w:style w:type="character" w:customStyle="1" w:styleId="TitreCar">
    <w:name w:val="Titre Car"/>
    <w:basedOn w:val="Policepardfaut"/>
    <w:link w:val="Titre"/>
    <w:uiPriority w:val="10"/>
    <w:rsid w:val="00310401"/>
    <w:rPr>
      <w:rFonts w:ascii="Arial" w:eastAsiaTheme="majorEastAsia" w:hAnsi="Arial" w:cstheme="majorBidi"/>
      <w:b/>
      <w:spacing w:val="5"/>
      <w:kern w:val="28"/>
      <w:sz w:val="28"/>
      <w:szCs w:val="52"/>
    </w:rPr>
  </w:style>
  <w:style w:type="paragraph" w:styleId="Paragraphedeliste">
    <w:name w:val="List Paragraph"/>
    <w:basedOn w:val="Normal"/>
    <w:uiPriority w:val="34"/>
    <w:rsid w:val="00572350"/>
    <w:pPr>
      <w:numPr>
        <w:numId w:val="7"/>
      </w:numPr>
      <w:contextualSpacing/>
    </w:p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952F27"/>
    <w:rPr>
      <w:sz w:val="16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952F27"/>
    <w:rPr>
      <w:rFonts w:ascii="Arial" w:hAnsi="Arial"/>
      <w:sz w:val="16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sid w:val="00757602"/>
    <w:rPr>
      <w:sz w:val="22"/>
      <w:vertAlign w:val="superscript"/>
    </w:rPr>
  </w:style>
  <w:style w:type="paragraph" w:styleId="Listepuces">
    <w:name w:val="List Bullet"/>
    <w:basedOn w:val="Normal"/>
    <w:uiPriority w:val="99"/>
    <w:rsid w:val="00DF7D0C"/>
    <w:pPr>
      <w:contextualSpacing/>
    </w:pPr>
  </w:style>
  <w:style w:type="paragraph" w:styleId="Listepuces2">
    <w:name w:val="List Bullet 2"/>
    <w:basedOn w:val="Normal"/>
    <w:uiPriority w:val="99"/>
    <w:rsid w:val="00DF7D0C"/>
    <w:pPr>
      <w:tabs>
        <w:tab w:val="left" w:pos="1134"/>
      </w:tabs>
      <w:contextualSpacing/>
    </w:pPr>
  </w:style>
  <w:style w:type="paragraph" w:styleId="Listepuces3">
    <w:name w:val="List Bullet 3"/>
    <w:basedOn w:val="Normal"/>
    <w:uiPriority w:val="99"/>
    <w:rsid w:val="00DF7D0C"/>
    <w:pPr>
      <w:contextualSpacing/>
    </w:pPr>
  </w:style>
  <w:style w:type="character" w:styleId="Lienhypertexte">
    <w:name w:val="Hyperlink"/>
    <w:basedOn w:val="Policepardfaut"/>
    <w:uiPriority w:val="99"/>
    <w:unhideWhenUsed/>
    <w:rsid w:val="00405B61"/>
    <w:rPr>
      <w:color w:val="000000" w:themeColor="text1"/>
      <w:u w:val="none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310401"/>
    <w:pPr>
      <w:numPr>
        <w:ilvl w:val="1"/>
      </w:numPr>
      <w:contextualSpacing/>
    </w:pPr>
    <w:rPr>
      <w:rFonts w:eastAsiaTheme="majorEastAsia" w:cstheme="majorBidi"/>
      <w:iCs/>
      <w:spacing w:val="15"/>
      <w:kern w:val="28"/>
      <w:sz w:val="28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310401"/>
    <w:rPr>
      <w:rFonts w:ascii="Arial" w:eastAsiaTheme="majorEastAsia" w:hAnsi="Arial" w:cstheme="majorBidi"/>
      <w:iCs/>
      <w:spacing w:val="15"/>
      <w:kern w:val="28"/>
      <w:sz w:val="28"/>
      <w:szCs w:val="24"/>
    </w:rPr>
  </w:style>
  <w:style w:type="paragraph" w:customStyle="1" w:styleId="Verfasser">
    <w:name w:val="Verfasser"/>
    <w:basedOn w:val="Normal"/>
    <w:next w:val="Normal"/>
    <w:rsid w:val="00AC0F7D"/>
    <w:pPr>
      <w:spacing w:before="600"/>
      <w:contextualSpacing/>
    </w:pPr>
  </w:style>
  <w:style w:type="paragraph" w:customStyle="1" w:styleId="Copyright">
    <w:name w:val="Copyright"/>
    <w:basedOn w:val="Normal"/>
    <w:rsid w:val="009E67A7"/>
    <w:pPr>
      <w:keepNext/>
    </w:pPr>
    <w:rPr>
      <w:rFonts w:eastAsia="Times New Roman" w:cs="Times New Roman"/>
      <w:sz w:val="16"/>
      <w:szCs w:val="24"/>
      <w:lang w:eastAsia="de-CH"/>
    </w:rPr>
  </w:style>
  <w:style w:type="character" w:customStyle="1" w:styleId="Tabelle-Text">
    <w:name w:val="Tabelle - Text"/>
    <w:basedOn w:val="Policepardfaut"/>
    <w:rsid w:val="009E67A7"/>
    <w:rPr>
      <w:rFonts w:ascii="Arial" w:hAnsi="Arial" w:cs="Times New Roman"/>
      <w:color w:val="auto"/>
      <w:sz w:val="22"/>
    </w:rPr>
  </w:style>
  <w:style w:type="character" w:customStyle="1" w:styleId="Titre1Car">
    <w:name w:val="Titre 1 Car"/>
    <w:basedOn w:val="Policepardfaut"/>
    <w:link w:val="Titre1"/>
    <w:uiPriority w:val="9"/>
    <w:rsid w:val="002A047C"/>
    <w:rPr>
      <w:rFonts w:ascii="Arial" w:eastAsiaTheme="majorEastAsia" w:hAnsi="Arial" w:cstheme="majorBidi"/>
      <w:b/>
      <w:bCs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2A047C"/>
    <w:rPr>
      <w:rFonts w:ascii="Arial" w:eastAsiaTheme="majorEastAsia" w:hAnsi="Arial" w:cstheme="majorBidi"/>
      <w:b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2A047C"/>
    <w:rPr>
      <w:rFonts w:ascii="Arial" w:eastAsiaTheme="majorEastAsia" w:hAnsi="Arial" w:cstheme="majorBidi"/>
      <w:b/>
      <w:bCs/>
    </w:rPr>
  </w:style>
  <w:style w:type="character" w:customStyle="1" w:styleId="Titre4Car">
    <w:name w:val="Titre 4 Car"/>
    <w:basedOn w:val="Policepardfaut"/>
    <w:link w:val="Titre4"/>
    <w:uiPriority w:val="9"/>
    <w:rsid w:val="00633A4F"/>
    <w:rPr>
      <w:rFonts w:ascii="Arial" w:eastAsiaTheme="majorEastAsia" w:hAnsi="Arial" w:cstheme="majorBidi"/>
      <w:b/>
      <w:bCs/>
      <w:iCs/>
    </w:rPr>
  </w:style>
  <w:style w:type="paragraph" w:styleId="En-ttedetabledesmatires">
    <w:name w:val="TOC Heading"/>
    <w:basedOn w:val="Titre1"/>
    <w:next w:val="Normal"/>
    <w:uiPriority w:val="39"/>
    <w:unhideWhenUsed/>
    <w:rsid w:val="00DF7D0C"/>
    <w:pPr>
      <w:spacing w:line="276" w:lineRule="auto"/>
      <w:outlineLvl w:val="9"/>
    </w:pPr>
    <w:rPr>
      <w:lang w:eastAsia="de-CH"/>
    </w:rPr>
  </w:style>
  <w:style w:type="paragraph" w:styleId="TM1">
    <w:name w:val="toc 1"/>
    <w:basedOn w:val="Normal"/>
    <w:next w:val="Normal"/>
    <w:autoRedefine/>
    <w:uiPriority w:val="39"/>
    <w:unhideWhenUsed/>
    <w:rsid w:val="007D3D38"/>
    <w:pPr>
      <w:tabs>
        <w:tab w:val="left" w:pos="1134"/>
        <w:tab w:val="right" w:pos="9356"/>
      </w:tabs>
      <w:spacing w:after="100"/>
      <w:ind w:left="1134" w:hanging="1134"/>
    </w:pPr>
    <w:rPr>
      <w:noProof/>
    </w:rPr>
  </w:style>
  <w:style w:type="paragraph" w:styleId="TM2">
    <w:name w:val="toc 2"/>
    <w:basedOn w:val="Normal"/>
    <w:next w:val="Normal"/>
    <w:autoRedefine/>
    <w:uiPriority w:val="39"/>
    <w:unhideWhenUsed/>
    <w:rsid w:val="007D3D38"/>
    <w:pPr>
      <w:tabs>
        <w:tab w:val="left" w:pos="1134"/>
        <w:tab w:val="right" w:pos="9356"/>
      </w:tabs>
      <w:spacing w:after="100"/>
      <w:ind w:left="1134" w:hanging="1134"/>
    </w:pPr>
  </w:style>
  <w:style w:type="paragraph" w:styleId="TM3">
    <w:name w:val="toc 3"/>
    <w:basedOn w:val="Normal"/>
    <w:next w:val="Normal"/>
    <w:autoRedefine/>
    <w:uiPriority w:val="39"/>
    <w:unhideWhenUsed/>
    <w:rsid w:val="007D3D38"/>
    <w:pPr>
      <w:tabs>
        <w:tab w:val="left" w:pos="1134"/>
        <w:tab w:val="right" w:pos="9356"/>
      </w:tabs>
      <w:spacing w:after="100"/>
      <w:ind w:left="1134" w:hanging="1134"/>
    </w:pPr>
  </w:style>
  <w:style w:type="numbering" w:customStyle="1" w:styleId="FHNWAufzhlung">
    <w:name w:val="FHNW Aufzählung"/>
    <w:uiPriority w:val="99"/>
    <w:rsid w:val="00DF7D0C"/>
    <w:pPr>
      <w:numPr>
        <w:numId w:val="15"/>
      </w:numPr>
    </w:pPr>
  </w:style>
  <w:style w:type="character" w:customStyle="1" w:styleId="Titre5Car">
    <w:name w:val="Titre 5 Car"/>
    <w:basedOn w:val="Policepardfaut"/>
    <w:link w:val="Titre5"/>
    <w:uiPriority w:val="9"/>
    <w:rsid w:val="00405B61"/>
    <w:rPr>
      <w:rFonts w:ascii="Arial" w:eastAsiaTheme="majorEastAsia" w:hAnsi="Arial" w:cstheme="majorBidi"/>
      <w:b/>
      <w:color w:val="000000" w:themeColor="text1"/>
    </w:rPr>
  </w:style>
  <w:style w:type="paragraph" w:styleId="Listepuces4">
    <w:name w:val="List Bullet 4"/>
    <w:basedOn w:val="Normal"/>
    <w:uiPriority w:val="99"/>
    <w:semiHidden/>
    <w:unhideWhenUsed/>
    <w:rsid w:val="00DF7D0C"/>
    <w:pPr>
      <w:contextualSpacing/>
    </w:pPr>
  </w:style>
  <w:style w:type="paragraph" w:styleId="Listepuces5">
    <w:name w:val="List Bullet 5"/>
    <w:basedOn w:val="Normal"/>
    <w:uiPriority w:val="99"/>
    <w:semiHidden/>
    <w:unhideWhenUsed/>
    <w:rsid w:val="00DF7D0C"/>
    <w:pPr>
      <w:contextualSpacing/>
    </w:pPr>
  </w:style>
  <w:style w:type="character" w:customStyle="1" w:styleId="Titre6Car">
    <w:name w:val="Titre 6 Car"/>
    <w:basedOn w:val="Policepardfaut"/>
    <w:link w:val="Titre6"/>
    <w:uiPriority w:val="9"/>
    <w:semiHidden/>
    <w:rsid w:val="00405B61"/>
    <w:rPr>
      <w:rFonts w:ascii="Arial" w:eastAsiaTheme="majorEastAsia" w:hAnsi="Arial" w:cstheme="majorBidi"/>
      <w:i/>
      <w:iCs/>
      <w:color w:val="000000" w:themeColor="text1"/>
    </w:rPr>
  </w:style>
  <w:style w:type="character" w:customStyle="1" w:styleId="Titre7Car">
    <w:name w:val="Titre 7 Car"/>
    <w:basedOn w:val="Policepardfaut"/>
    <w:link w:val="Titre7"/>
    <w:uiPriority w:val="9"/>
    <w:semiHidden/>
    <w:rsid w:val="00BE2ED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re8Car">
    <w:name w:val="Titre 8 Car"/>
    <w:basedOn w:val="Policepardfaut"/>
    <w:link w:val="Titre8"/>
    <w:uiPriority w:val="9"/>
    <w:semiHidden/>
    <w:rsid w:val="00BE2EDC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BE2ED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gende">
    <w:name w:val="caption"/>
    <w:basedOn w:val="Normal"/>
    <w:next w:val="Normal"/>
    <w:uiPriority w:val="35"/>
    <w:unhideWhenUsed/>
    <w:rsid w:val="00F2238D"/>
    <w:pPr>
      <w:spacing w:before="120" w:after="200"/>
    </w:pPr>
    <w:rPr>
      <w:bCs/>
      <w:sz w:val="16"/>
      <w:szCs w:val="18"/>
    </w:rPr>
  </w:style>
  <w:style w:type="paragraph" w:styleId="Tabledesillustrations">
    <w:name w:val="table of figures"/>
    <w:basedOn w:val="Normal"/>
    <w:next w:val="Normal"/>
    <w:uiPriority w:val="99"/>
    <w:unhideWhenUsed/>
    <w:rsid w:val="00595194"/>
    <w:pPr>
      <w:tabs>
        <w:tab w:val="right" w:pos="9356"/>
      </w:tabs>
    </w:pPr>
  </w:style>
  <w:style w:type="character" w:styleId="lev">
    <w:name w:val="Strong"/>
    <w:basedOn w:val="Policepardfaut"/>
    <w:uiPriority w:val="22"/>
    <w:qFormat/>
    <w:rsid w:val="00DD0651"/>
    <w:rPr>
      <w:b/>
      <w:bCs/>
    </w:rPr>
  </w:style>
  <w:style w:type="table" w:customStyle="1" w:styleId="TabellenrasterKopftabelle1">
    <w:name w:val="Tabellenraster Kopftabelle1"/>
    <w:basedOn w:val="TableauNormal"/>
    <w:next w:val="Grilledutableau"/>
    <w:uiPriority w:val="59"/>
    <w:rsid w:val="00796758"/>
    <w:pPr>
      <w:keepNext/>
      <w:spacing w:after="0" w:line="280" w:lineRule="atLeast"/>
    </w:pPr>
    <w:rPr>
      <w:rFonts w:ascii="Arial" w:eastAsia="Times New Roman" w:hAnsi="Arial" w:cs="Times New Roman"/>
      <w:szCs w:val="20"/>
      <w:lang w:eastAsia="de-CH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0" w:type="dxa"/>
        <w:bottom w:w="57" w:type="dxa"/>
        <w:right w:w="0" w:type="dxa"/>
      </w:tblCellMar>
    </w:tblPr>
  </w:style>
  <w:style w:type="character" w:styleId="Titredulivre">
    <w:name w:val="Book Title"/>
    <w:basedOn w:val="Policepardfaut"/>
    <w:uiPriority w:val="33"/>
    <w:rsid w:val="008A3269"/>
    <w:rPr>
      <w:b/>
      <w:bCs/>
      <w:smallCaps/>
      <w:spacing w:val="5"/>
    </w:rPr>
  </w:style>
  <w:style w:type="paragraph" w:styleId="Corpsdetexte">
    <w:name w:val="Body Text"/>
    <w:basedOn w:val="Normal"/>
    <w:link w:val="CorpsdetexteCar"/>
    <w:uiPriority w:val="1"/>
    <w:qFormat/>
    <w:rsid w:val="00732E76"/>
    <w:pPr>
      <w:widowControl w:val="0"/>
      <w:autoSpaceDE w:val="0"/>
      <w:autoSpaceDN w:val="0"/>
    </w:pPr>
    <w:rPr>
      <w:rFonts w:ascii="Gudea" w:eastAsia="Gudea" w:hAnsi="Gudea" w:cs="Gudea"/>
      <w:sz w:val="18"/>
      <w:szCs w:val="18"/>
      <w:lang w:val="en-US"/>
    </w:rPr>
  </w:style>
  <w:style w:type="character" w:customStyle="1" w:styleId="CorpsdetexteCar">
    <w:name w:val="Corps de texte Car"/>
    <w:basedOn w:val="Policepardfaut"/>
    <w:link w:val="Corpsdetexte"/>
    <w:uiPriority w:val="1"/>
    <w:rsid w:val="00732E76"/>
    <w:rPr>
      <w:rFonts w:ascii="Gudea" w:eastAsia="Gudea" w:hAnsi="Gudea" w:cs="Gudea"/>
      <w:sz w:val="18"/>
      <w:szCs w:val="18"/>
      <w:lang w:val="en-US"/>
    </w:rPr>
  </w:style>
  <w:style w:type="character" w:styleId="Marquedecommentaire">
    <w:name w:val="annotation reference"/>
    <w:basedOn w:val="Policepardfaut"/>
    <w:uiPriority w:val="99"/>
    <w:semiHidden/>
    <w:unhideWhenUsed/>
    <w:rsid w:val="001907B5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1907B5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1907B5"/>
    <w:rPr>
      <w:rFonts w:ascii="Arial" w:hAnsi="Arial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1907B5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1907B5"/>
    <w:rPr>
      <w:rFonts w:ascii="Arial" w:hAnsi="Arial"/>
      <w:b/>
      <w:bCs/>
      <w:sz w:val="20"/>
      <w:szCs w:val="20"/>
    </w:rPr>
  </w:style>
  <w:style w:type="character" w:customStyle="1" w:styleId="NichtaufgelsteErwhnung1">
    <w:name w:val="Nicht aufgelöste Erwähnung1"/>
    <w:basedOn w:val="Policepardfaut"/>
    <w:uiPriority w:val="99"/>
    <w:semiHidden/>
    <w:unhideWhenUsed/>
    <w:rsid w:val="007E0D90"/>
    <w:rPr>
      <w:color w:val="808080"/>
      <w:shd w:val="clear" w:color="auto" w:fill="E6E6E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List Bullet" w:semiHidden="0" w:unhideWhenUsed="0"/>
    <w:lsdException w:name="Title" w:semiHidden="0" w:uiPriority="10" w:unhideWhenUsed="0" w:qFormat="1"/>
    <w:lsdException w:name="Closing" w:semiHidden="0" w:unhideWhenUsed="0"/>
    <w:lsdException w:name="Signature" w:semiHidden="0" w:unhideWhenUsed="0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alutation" w:semiHidden="0" w:unhideWhenUsed="0"/>
    <w:lsdException w:name="Date" w:semiHidden="0" w:unhideWhenUsed="0"/>
    <w:lsdException w:name="Strong" w:semiHidden="0" w:uiPriority="22" w:unhideWhenUsed="0" w:qFormat="1"/>
    <w:lsdException w:name="Emphasis" w:semiHidden="0" w:uiPriority="20" w:unhideWhenUsed="0"/>
    <w:lsdException w:name="Table Grid" w:semiHidden="0" w:uiPriority="0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/>
  </w:latentStyles>
  <w:style w:type="paragraph" w:default="1" w:styleId="Standard">
    <w:name w:val="Normal"/>
    <w:qFormat/>
    <w:rsid w:val="00757602"/>
    <w:pPr>
      <w:spacing w:after="0" w:line="240" w:lineRule="auto"/>
    </w:pPr>
    <w:rPr>
      <w:rFonts w:ascii="Arial" w:hAnsi="Arial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2A047C"/>
    <w:pPr>
      <w:keepNext/>
      <w:keepLines/>
      <w:numPr>
        <w:numId w:val="17"/>
      </w:numPr>
      <w:spacing w:before="480" w:after="120"/>
      <w:ind w:left="720" w:hanging="720"/>
      <w:outlineLvl w:val="0"/>
    </w:pPr>
    <w:rPr>
      <w:rFonts w:eastAsiaTheme="majorEastAsia" w:cstheme="majorBidi"/>
      <w:b/>
      <w:bCs/>
      <w:sz w:val="28"/>
      <w:szCs w:val="28"/>
    </w:rPr>
  </w:style>
  <w:style w:type="paragraph" w:styleId="berschrift2">
    <w:name w:val="heading 2"/>
    <w:basedOn w:val="berschrift1"/>
    <w:next w:val="Standard"/>
    <w:link w:val="berschrift2Zchn"/>
    <w:uiPriority w:val="9"/>
    <w:unhideWhenUsed/>
    <w:qFormat/>
    <w:rsid w:val="002A047C"/>
    <w:pPr>
      <w:numPr>
        <w:ilvl w:val="1"/>
      </w:numPr>
      <w:spacing w:before="280"/>
      <w:ind w:left="720" w:hanging="720"/>
      <w:outlineLvl w:val="1"/>
    </w:pPr>
    <w:rPr>
      <w:bCs w:val="0"/>
      <w:sz w:val="22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qFormat/>
    <w:rsid w:val="002A047C"/>
    <w:pPr>
      <w:keepNext/>
      <w:keepLines/>
      <w:numPr>
        <w:ilvl w:val="2"/>
        <w:numId w:val="17"/>
      </w:numPr>
      <w:spacing w:before="280" w:after="120"/>
      <w:outlineLvl w:val="2"/>
    </w:pPr>
    <w:rPr>
      <w:rFonts w:eastAsiaTheme="majorEastAsia" w:cstheme="majorBidi"/>
      <w:b/>
      <w:bCs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633A4F"/>
    <w:pPr>
      <w:keepNext/>
      <w:keepLines/>
      <w:numPr>
        <w:ilvl w:val="3"/>
        <w:numId w:val="17"/>
      </w:numPr>
      <w:ind w:left="737" w:hanging="737"/>
      <w:outlineLvl w:val="3"/>
    </w:pPr>
    <w:rPr>
      <w:rFonts w:eastAsiaTheme="majorEastAsia" w:cstheme="majorBidi"/>
      <w:b/>
      <w:bCs/>
      <w:iCs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qFormat/>
    <w:rsid w:val="00405B61"/>
    <w:pPr>
      <w:keepNext/>
      <w:keepLines/>
      <w:numPr>
        <w:ilvl w:val="4"/>
        <w:numId w:val="17"/>
      </w:numPr>
      <w:spacing w:before="200"/>
      <w:outlineLvl w:val="4"/>
    </w:pPr>
    <w:rPr>
      <w:rFonts w:eastAsiaTheme="majorEastAsia" w:cstheme="majorBidi"/>
      <w:b/>
      <w:color w:val="000000" w:themeColor="text1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405B61"/>
    <w:pPr>
      <w:keepNext/>
      <w:keepLines/>
      <w:numPr>
        <w:ilvl w:val="5"/>
        <w:numId w:val="17"/>
      </w:numPr>
      <w:spacing w:before="200"/>
      <w:outlineLvl w:val="5"/>
    </w:pPr>
    <w:rPr>
      <w:rFonts w:eastAsiaTheme="majorEastAsia" w:cstheme="majorBidi"/>
      <w:i/>
      <w:iCs/>
      <w:color w:val="000000" w:themeColor="text1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BE2EDC"/>
    <w:pPr>
      <w:keepNext/>
      <w:keepLines/>
      <w:numPr>
        <w:ilvl w:val="6"/>
        <w:numId w:val="17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BE2EDC"/>
    <w:pPr>
      <w:keepNext/>
      <w:keepLines/>
      <w:numPr>
        <w:ilvl w:val="7"/>
        <w:numId w:val="17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BE2EDC"/>
    <w:pPr>
      <w:keepNext/>
      <w:keepLines/>
      <w:numPr>
        <w:ilvl w:val="8"/>
        <w:numId w:val="17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884CF6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84CF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84CF6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A76598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A76598"/>
    <w:rPr>
      <w:rFonts w:ascii="Arial" w:hAnsi="Arial"/>
    </w:rPr>
  </w:style>
  <w:style w:type="paragraph" w:styleId="Fuzeile">
    <w:name w:val="footer"/>
    <w:basedOn w:val="Standard"/>
    <w:link w:val="FuzeileZchn"/>
    <w:uiPriority w:val="99"/>
    <w:unhideWhenUsed/>
    <w:rsid w:val="00CC7BF8"/>
    <w:pPr>
      <w:tabs>
        <w:tab w:val="center" w:pos="4536"/>
        <w:tab w:val="right" w:pos="9072"/>
      </w:tabs>
    </w:pPr>
    <w:rPr>
      <w:sz w:val="16"/>
    </w:rPr>
  </w:style>
  <w:style w:type="character" w:customStyle="1" w:styleId="FuzeileZchn">
    <w:name w:val="Fußzeile Zchn"/>
    <w:basedOn w:val="Absatz-Standardschriftart"/>
    <w:link w:val="Fuzeile"/>
    <w:uiPriority w:val="99"/>
    <w:rsid w:val="00CC7BF8"/>
    <w:rPr>
      <w:rFonts w:ascii="Arial" w:hAnsi="Arial"/>
      <w:sz w:val="16"/>
    </w:rPr>
  </w:style>
  <w:style w:type="table" w:styleId="Tabellenraster">
    <w:name w:val="Table Grid"/>
    <w:basedOn w:val="NormaleTabelle"/>
    <w:rsid w:val="001149D2"/>
    <w:pPr>
      <w:keepNext/>
      <w:spacing w:after="0" w:line="280" w:lineRule="atLeast"/>
    </w:pPr>
    <w:rPr>
      <w:rFonts w:ascii="Arial" w:eastAsia="Times New Roman" w:hAnsi="Arial" w:cs="Times New Roman"/>
      <w:szCs w:val="20"/>
      <w:lang w:eastAsia="de-CH"/>
    </w:rPr>
    <w:tblPr>
      <w:tblInd w:w="57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</w:style>
  <w:style w:type="paragraph" w:styleId="Anrede">
    <w:name w:val="Salutation"/>
    <w:basedOn w:val="Standard"/>
    <w:next w:val="Standard"/>
    <w:link w:val="AnredeZchn"/>
    <w:uiPriority w:val="99"/>
    <w:rsid w:val="007C2CBA"/>
    <w:pPr>
      <w:spacing w:before="260" w:after="260"/>
    </w:pPr>
  </w:style>
  <w:style w:type="character" w:customStyle="1" w:styleId="AnredeZchn">
    <w:name w:val="Anrede Zchn"/>
    <w:basedOn w:val="Absatz-Standardschriftart"/>
    <w:link w:val="Anrede"/>
    <w:uiPriority w:val="99"/>
    <w:rsid w:val="007C2CBA"/>
    <w:rPr>
      <w:rFonts w:ascii="Arial" w:hAnsi="Arial"/>
    </w:rPr>
  </w:style>
  <w:style w:type="paragraph" w:styleId="Unterschrift">
    <w:name w:val="Signature"/>
    <w:basedOn w:val="Standard"/>
    <w:link w:val="UnterschriftZchn"/>
    <w:uiPriority w:val="99"/>
    <w:rsid w:val="007C2CBA"/>
    <w:pPr>
      <w:spacing w:before="780"/>
    </w:pPr>
  </w:style>
  <w:style w:type="character" w:customStyle="1" w:styleId="UnterschriftZchn">
    <w:name w:val="Unterschrift Zchn"/>
    <w:basedOn w:val="Absatz-Standardschriftart"/>
    <w:link w:val="Unterschrift"/>
    <w:uiPriority w:val="99"/>
    <w:rsid w:val="007C2CBA"/>
    <w:rPr>
      <w:rFonts w:ascii="Arial" w:hAnsi="Arial"/>
    </w:rPr>
  </w:style>
  <w:style w:type="paragraph" w:styleId="Datum">
    <w:name w:val="Date"/>
    <w:basedOn w:val="Standard"/>
    <w:next w:val="Standard"/>
    <w:link w:val="DatumZchn"/>
    <w:uiPriority w:val="99"/>
    <w:rsid w:val="0005534A"/>
    <w:pPr>
      <w:spacing w:before="1340" w:after="520"/>
    </w:pPr>
  </w:style>
  <w:style w:type="character" w:customStyle="1" w:styleId="DatumZchn">
    <w:name w:val="Datum Zchn"/>
    <w:basedOn w:val="Absatz-Standardschriftart"/>
    <w:link w:val="Datum"/>
    <w:uiPriority w:val="99"/>
    <w:rsid w:val="0005534A"/>
    <w:rPr>
      <w:rFonts w:ascii="Arial" w:hAnsi="Arial"/>
    </w:rPr>
  </w:style>
  <w:style w:type="paragraph" w:styleId="Gruformel">
    <w:name w:val="Closing"/>
    <w:basedOn w:val="Standard"/>
    <w:link w:val="GruformelZchn"/>
    <w:uiPriority w:val="99"/>
    <w:rsid w:val="000F7F62"/>
    <w:pPr>
      <w:spacing w:before="520"/>
    </w:pPr>
  </w:style>
  <w:style w:type="character" w:customStyle="1" w:styleId="GruformelZchn">
    <w:name w:val="Grußformel Zchn"/>
    <w:basedOn w:val="Absatz-Standardschriftart"/>
    <w:link w:val="Gruformel"/>
    <w:uiPriority w:val="99"/>
    <w:rsid w:val="000F7F62"/>
    <w:rPr>
      <w:rFonts w:ascii="Arial" w:hAnsi="Arial"/>
    </w:rPr>
  </w:style>
  <w:style w:type="paragraph" w:styleId="Titel">
    <w:name w:val="Title"/>
    <w:basedOn w:val="Standard"/>
    <w:next w:val="Standard"/>
    <w:link w:val="TitelZchn"/>
    <w:uiPriority w:val="10"/>
    <w:qFormat/>
    <w:rsid w:val="00310401"/>
    <w:pPr>
      <w:spacing w:before="260"/>
      <w:contextualSpacing/>
    </w:pPr>
    <w:rPr>
      <w:rFonts w:eastAsiaTheme="majorEastAsia" w:cstheme="majorBidi"/>
      <w:b/>
      <w:spacing w:val="5"/>
      <w:kern w:val="28"/>
      <w:sz w:val="28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310401"/>
    <w:rPr>
      <w:rFonts w:ascii="Arial" w:eastAsiaTheme="majorEastAsia" w:hAnsi="Arial" w:cstheme="majorBidi"/>
      <w:b/>
      <w:spacing w:val="5"/>
      <w:kern w:val="28"/>
      <w:sz w:val="28"/>
      <w:szCs w:val="52"/>
    </w:rPr>
  </w:style>
  <w:style w:type="paragraph" w:styleId="Listenabsatz">
    <w:name w:val="List Paragraph"/>
    <w:basedOn w:val="Standard"/>
    <w:uiPriority w:val="34"/>
    <w:rsid w:val="00572350"/>
    <w:pPr>
      <w:numPr>
        <w:numId w:val="7"/>
      </w:numPr>
      <w:contextualSpacing/>
    </w:pPr>
  </w:style>
  <w:style w:type="paragraph" w:styleId="Funotentext">
    <w:name w:val="footnote text"/>
    <w:basedOn w:val="Standard"/>
    <w:link w:val="FunotentextZchn"/>
    <w:uiPriority w:val="99"/>
    <w:semiHidden/>
    <w:unhideWhenUsed/>
    <w:rsid w:val="00952F27"/>
    <w:rPr>
      <w:sz w:val="16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52F27"/>
    <w:rPr>
      <w:rFonts w:ascii="Arial" w:hAnsi="Arial"/>
      <w:sz w:val="16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757602"/>
    <w:rPr>
      <w:sz w:val="22"/>
      <w:vertAlign w:val="superscript"/>
    </w:rPr>
  </w:style>
  <w:style w:type="paragraph" w:styleId="Aufzhlungszeichen">
    <w:name w:val="List Bullet"/>
    <w:basedOn w:val="Standard"/>
    <w:uiPriority w:val="99"/>
    <w:rsid w:val="00DF7D0C"/>
    <w:pPr>
      <w:contextualSpacing/>
    </w:pPr>
  </w:style>
  <w:style w:type="paragraph" w:styleId="Aufzhlungszeichen2">
    <w:name w:val="List Bullet 2"/>
    <w:basedOn w:val="Standard"/>
    <w:uiPriority w:val="99"/>
    <w:rsid w:val="00DF7D0C"/>
    <w:pPr>
      <w:tabs>
        <w:tab w:val="left" w:pos="1134"/>
      </w:tabs>
      <w:contextualSpacing/>
    </w:pPr>
  </w:style>
  <w:style w:type="paragraph" w:styleId="Aufzhlungszeichen3">
    <w:name w:val="List Bullet 3"/>
    <w:basedOn w:val="Standard"/>
    <w:uiPriority w:val="99"/>
    <w:rsid w:val="00DF7D0C"/>
    <w:pPr>
      <w:contextualSpacing/>
    </w:pPr>
  </w:style>
  <w:style w:type="character" w:styleId="Hyperlink">
    <w:name w:val="Hyperlink"/>
    <w:basedOn w:val="Absatz-Standardschriftart"/>
    <w:uiPriority w:val="99"/>
    <w:unhideWhenUsed/>
    <w:rsid w:val="00405B61"/>
    <w:rPr>
      <w:color w:val="000000" w:themeColor="text1"/>
      <w:u w:val="none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310401"/>
    <w:pPr>
      <w:numPr>
        <w:ilvl w:val="1"/>
      </w:numPr>
      <w:contextualSpacing/>
    </w:pPr>
    <w:rPr>
      <w:rFonts w:eastAsiaTheme="majorEastAsia" w:cstheme="majorBidi"/>
      <w:iCs/>
      <w:spacing w:val="15"/>
      <w:kern w:val="28"/>
      <w:sz w:val="28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310401"/>
    <w:rPr>
      <w:rFonts w:ascii="Arial" w:eastAsiaTheme="majorEastAsia" w:hAnsi="Arial" w:cstheme="majorBidi"/>
      <w:iCs/>
      <w:spacing w:val="15"/>
      <w:kern w:val="28"/>
      <w:sz w:val="28"/>
      <w:szCs w:val="24"/>
    </w:rPr>
  </w:style>
  <w:style w:type="paragraph" w:customStyle="1" w:styleId="Verfasser">
    <w:name w:val="Verfasser"/>
    <w:basedOn w:val="Standard"/>
    <w:next w:val="Standard"/>
    <w:rsid w:val="00AC0F7D"/>
    <w:pPr>
      <w:spacing w:before="600"/>
      <w:contextualSpacing/>
    </w:pPr>
  </w:style>
  <w:style w:type="paragraph" w:customStyle="1" w:styleId="Copyright">
    <w:name w:val="Copyright"/>
    <w:basedOn w:val="Standard"/>
    <w:rsid w:val="009E67A7"/>
    <w:pPr>
      <w:keepNext/>
    </w:pPr>
    <w:rPr>
      <w:rFonts w:eastAsia="Times New Roman" w:cs="Times New Roman"/>
      <w:sz w:val="16"/>
      <w:szCs w:val="24"/>
      <w:lang w:eastAsia="de-CH"/>
    </w:rPr>
  </w:style>
  <w:style w:type="character" w:customStyle="1" w:styleId="Tabelle-Text">
    <w:name w:val="Tabelle - Text"/>
    <w:basedOn w:val="Absatz-Standardschriftart"/>
    <w:rsid w:val="009E67A7"/>
    <w:rPr>
      <w:rFonts w:ascii="Arial" w:hAnsi="Arial" w:cs="Times New Roman"/>
      <w:color w:val="auto"/>
      <w:sz w:val="22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2A047C"/>
    <w:rPr>
      <w:rFonts w:ascii="Arial" w:eastAsiaTheme="majorEastAsia" w:hAnsi="Arial" w:cstheme="majorBidi"/>
      <w:b/>
      <w:bCs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2A047C"/>
    <w:rPr>
      <w:rFonts w:ascii="Arial" w:eastAsiaTheme="majorEastAsia" w:hAnsi="Arial" w:cstheme="majorBidi"/>
      <w:b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2A047C"/>
    <w:rPr>
      <w:rFonts w:ascii="Arial" w:eastAsiaTheme="majorEastAsia" w:hAnsi="Arial" w:cstheme="majorBidi"/>
      <w:b/>
      <w:bCs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33A4F"/>
    <w:rPr>
      <w:rFonts w:ascii="Arial" w:eastAsiaTheme="majorEastAsia" w:hAnsi="Arial" w:cstheme="majorBidi"/>
      <w:b/>
      <w:bCs/>
      <w:iCs/>
    </w:rPr>
  </w:style>
  <w:style w:type="paragraph" w:styleId="Inhaltsverzeichnisberschrift">
    <w:name w:val="TOC Heading"/>
    <w:basedOn w:val="berschrift1"/>
    <w:next w:val="Standard"/>
    <w:uiPriority w:val="39"/>
    <w:unhideWhenUsed/>
    <w:rsid w:val="00DF7D0C"/>
    <w:pPr>
      <w:spacing w:line="276" w:lineRule="auto"/>
      <w:outlineLvl w:val="9"/>
    </w:pPr>
    <w:rPr>
      <w:lang w:eastAsia="de-CH"/>
    </w:rPr>
  </w:style>
  <w:style w:type="paragraph" w:styleId="Verzeichnis1">
    <w:name w:val="toc 1"/>
    <w:basedOn w:val="Standard"/>
    <w:next w:val="Standard"/>
    <w:autoRedefine/>
    <w:uiPriority w:val="39"/>
    <w:unhideWhenUsed/>
    <w:rsid w:val="007D3D38"/>
    <w:pPr>
      <w:tabs>
        <w:tab w:val="left" w:pos="1134"/>
        <w:tab w:val="right" w:pos="9356"/>
      </w:tabs>
      <w:spacing w:after="100"/>
      <w:ind w:left="1134" w:hanging="1134"/>
    </w:pPr>
    <w:rPr>
      <w:noProof/>
    </w:rPr>
  </w:style>
  <w:style w:type="paragraph" w:styleId="Verzeichnis2">
    <w:name w:val="toc 2"/>
    <w:basedOn w:val="Standard"/>
    <w:next w:val="Standard"/>
    <w:autoRedefine/>
    <w:uiPriority w:val="39"/>
    <w:unhideWhenUsed/>
    <w:rsid w:val="007D3D38"/>
    <w:pPr>
      <w:tabs>
        <w:tab w:val="left" w:pos="1134"/>
        <w:tab w:val="right" w:pos="9356"/>
      </w:tabs>
      <w:spacing w:after="100"/>
      <w:ind w:left="1134" w:hanging="1134"/>
    </w:pPr>
  </w:style>
  <w:style w:type="paragraph" w:styleId="Verzeichnis3">
    <w:name w:val="toc 3"/>
    <w:basedOn w:val="Standard"/>
    <w:next w:val="Standard"/>
    <w:autoRedefine/>
    <w:uiPriority w:val="39"/>
    <w:unhideWhenUsed/>
    <w:rsid w:val="007D3D38"/>
    <w:pPr>
      <w:tabs>
        <w:tab w:val="left" w:pos="1134"/>
        <w:tab w:val="right" w:pos="9356"/>
      </w:tabs>
      <w:spacing w:after="100"/>
      <w:ind w:left="1134" w:hanging="1134"/>
    </w:pPr>
  </w:style>
  <w:style w:type="numbering" w:customStyle="1" w:styleId="FHNWAufzhlung">
    <w:name w:val="FHNW Aufzählung"/>
    <w:uiPriority w:val="99"/>
    <w:rsid w:val="00DF7D0C"/>
    <w:pPr>
      <w:numPr>
        <w:numId w:val="15"/>
      </w:numPr>
    </w:pPr>
  </w:style>
  <w:style w:type="character" w:customStyle="1" w:styleId="berschrift5Zchn">
    <w:name w:val="Überschrift 5 Zchn"/>
    <w:basedOn w:val="Absatz-Standardschriftart"/>
    <w:link w:val="berschrift5"/>
    <w:uiPriority w:val="9"/>
    <w:rsid w:val="00405B61"/>
    <w:rPr>
      <w:rFonts w:ascii="Arial" w:eastAsiaTheme="majorEastAsia" w:hAnsi="Arial" w:cstheme="majorBidi"/>
      <w:b/>
      <w:color w:val="000000" w:themeColor="text1"/>
    </w:rPr>
  </w:style>
  <w:style w:type="paragraph" w:styleId="Aufzhlungszeichen4">
    <w:name w:val="List Bullet 4"/>
    <w:basedOn w:val="Standard"/>
    <w:uiPriority w:val="99"/>
    <w:semiHidden/>
    <w:unhideWhenUsed/>
    <w:rsid w:val="00DF7D0C"/>
    <w:p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DF7D0C"/>
    <w:pPr>
      <w:contextualSpacing/>
    </w:p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405B61"/>
    <w:rPr>
      <w:rFonts w:ascii="Arial" w:eastAsiaTheme="majorEastAsia" w:hAnsi="Arial" w:cstheme="majorBidi"/>
      <w:i/>
      <w:iCs/>
      <w:color w:val="000000" w:themeColor="text1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BE2ED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BE2EDC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BE2ED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eschriftung">
    <w:name w:val="caption"/>
    <w:basedOn w:val="Standard"/>
    <w:next w:val="Standard"/>
    <w:uiPriority w:val="35"/>
    <w:unhideWhenUsed/>
    <w:rsid w:val="00F2238D"/>
    <w:pPr>
      <w:spacing w:before="120" w:after="200"/>
    </w:pPr>
    <w:rPr>
      <w:bCs/>
      <w:sz w:val="16"/>
      <w:szCs w:val="18"/>
    </w:rPr>
  </w:style>
  <w:style w:type="paragraph" w:styleId="Abbildungsverzeichnis">
    <w:name w:val="table of figures"/>
    <w:basedOn w:val="Standard"/>
    <w:next w:val="Standard"/>
    <w:uiPriority w:val="99"/>
    <w:unhideWhenUsed/>
    <w:rsid w:val="00595194"/>
    <w:pPr>
      <w:tabs>
        <w:tab w:val="right" w:pos="9356"/>
      </w:tabs>
    </w:pPr>
  </w:style>
  <w:style w:type="character" w:styleId="Fett">
    <w:name w:val="Strong"/>
    <w:basedOn w:val="Absatz-Standardschriftart"/>
    <w:uiPriority w:val="22"/>
    <w:qFormat/>
    <w:rsid w:val="00DD0651"/>
    <w:rPr>
      <w:b/>
      <w:bCs/>
    </w:rPr>
  </w:style>
  <w:style w:type="table" w:customStyle="1" w:styleId="TabellenrasterKopftabelle1">
    <w:name w:val="Tabellenraster Kopftabelle1"/>
    <w:basedOn w:val="NormaleTabelle"/>
    <w:next w:val="Tabellenraster"/>
    <w:uiPriority w:val="59"/>
    <w:rsid w:val="00796758"/>
    <w:pPr>
      <w:keepNext/>
      <w:spacing w:after="0" w:line="280" w:lineRule="atLeast"/>
    </w:pPr>
    <w:rPr>
      <w:rFonts w:ascii="Arial" w:eastAsia="Times New Roman" w:hAnsi="Arial" w:cs="Times New Roman"/>
      <w:szCs w:val="20"/>
      <w:lang w:eastAsia="de-C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0" w:type="dxa"/>
        <w:bottom w:w="57" w:type="dxa"/>
        <w:right w:w="0" w:type="dxa"/>
      </w:tblCellMar>
    </w:tblPr>
  </w:style>
  <w:style w:type="character" w:styleId="Buchtitel">
    <w:name w:val="Book Title"/>
    <w:basedOn w:val="Absatz-Standardschriftart"/>
    <w:uiPriority w:val="33"/>
    <w:rsid w:val="008A3269"/>
    <w:rPr>
      <w:b/>
      <w:bCs/>
      <w:smallCaps/>
      <w:spacing w:val="5"/>
    </w:rPr>
  </w:style>
  <w:style w:type="paragraph" w:styleId="Textkrper">
    <w:name w:val="Body Text"/>
    <w:basedOn w:val="Standard"/>
    <w:link w:val="TextkrperZchn"/>
    <w:uiPriority w:val="1"/>
    <w:qFormat/>
    <w:rsid w:val="00732E76"/>
    <w:pPr>
      <w:widowControl w:val="0"/>
      <w:autoSpaceDE w:val="0"/>
      <w:autoSpaceDN w:val="0"/>
    </w:pPr>
    <w:rPr>
      <w:rFonts w:ascii="Gudea" w:eastAsia="Gudea" w:hAnsi="Gudea" w:cs="Gudea"/>
      <w:sz w:val="18"/>
      <w:szCs w:val="18"/>
      <w:lang w:val="en-US"/>
    </w:rPr>
  </w:style>
  <w:style w:type="character" w:customStyle="1" w:styleId="TextkrperZchn">
    <w:name w:val="Textkörper Zchn"/>
    <w:basedOn w:val="Absatz-Standardschriftart"/>
    <w:link w:val="Textkrper"/>
    <w:uiPriority w:val="1"/>
    <w:rsid w:val="00732E76"/>
    <w:rPr>
      <w:rFonts w:ascii="Gudea" w:eastAsia="Gudea" w:hAnsi="Gudea" w:cs="Gudea"/>
      <w:sz w:val="18"/>
      <w:szCs w:val="18"/>
      <w:lang w:val="en-US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1907B5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1907B5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1907B5"/>
    <w:rPr>
      <w:rFonts w:ascii="Arial" w:hAnsi="Arial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1907B5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1907B5"/>
    <w:rPr>
      <w:rFonts w:ascii="Arial" w:hAnsi="Arial"/>
      <w:b/>
      <w:bCs/>
      <w:sz w:val="20"/>
      <w:szCs w:val="20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7E0D90"/>
    <w:rPr>
      <w:color w:val="808080"/>
      <w:shd w:val="clear" w:color="auto" w:fill="E6E6E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536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oter" Target="footer2.xml"/><Relationship Id="rId3" Type="http://schemas.openxmlformats.org/officeDocument/2006/relationships/numbering" Target="numbering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microsoft.com/office/2007/relationships/stylesWithEffects" Target="stylesWithEffects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glossaryDocument" Target="glossary/document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sther.baeumler\AppData\Roaming\Microsoft\Templates\aktennotiz_eb_16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0CDE6CCAE832407BB7A4A3913EC72B5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96E4B26C-B0FB-4666-A6BE-BC2039A6F278}"/>
      </w:docPartPr>
      <w:docPartBody>
        <w:p w:rsidR="000B5B6C" w:rsidRDefault="000B5B6C">
          <w:pPr>
            <w:pStyle w:val="0CDE6CCAE832407BB7A4A3913EC72B57"/>
          </w:pPr>
          <w:r w:rsidRPr="001D5BA3">
            <w:rPr>
              <w:rStyle w:val="Textedelespacerserv"/>
            </w:rPr>
            <w:t>Titel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udea">
    <w:panose1 w:val="02000000000000000000"/>
    <w:charset w:val="00"/>
    <w:family w:val="auto"/>
    <w:pitch w:val="variable"/>
    <w:sig w:usb0="A00000AF" w:usb1="4000206A" w:usb2="00000000" w:usb3="00000000" w:csb0="0000011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DCH-Basisschrift">
    <w:panose1 w:val="00000000000000000000"/>
    <w:charset w:val="00"/>
    <w:family w:val="modern"/>
    <w:notTrueType/>
    <w:pitch w:val="variable"/>
    <w:sig w:usb0="00000003" w:usb1="00000001" w:usb2="00000000" w:usb3="00000000" w:csb0="00000001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0B5B6C"/>
    <w:rsid w:val="00053972"/>
    <w:rsid w:val="00087188"/>
    <w:rsid w:val="000B3F0B"/>
    <w:rsid w:val="000B5B6C"/>
    <w:rsid w:val="00164F7B"/>
    <w:rsid w:val="001A47B9"/>
    <w:rsid w:val="001C3916"/>
    <w:rsid w:val="001F6C73"/>
    <w:rsid w:val="002025EB"/>
    <w:rsid w:val="002776B6"/>
    <w:rsid w:val="002D4737"/>
    <w:rsid w:val="0032330D"/>
    <w:rsid w:val="00362FF6"/>
    <w:rsid w:val="003928B1"/>
    <w:rsid w:val="003A2558"/>
    <w:rsid w:val="0041723D"/>
    <w:rsid w:val="004430C1"/>
    <w:rsid w:val="0045609E"/>
    <w:rsid w:val="004E3821"/>
    <w:rsid w:val="00581E95"/>
    <w:rsid w:val="0058235B"/>
    <w:rsid w:val="005B35E2"/>
    <w:rsid w:val="005D1C6A"/>
    <w:rsid w:val="006B0A3E"/>
    <w:rsid w:val="007D13E2"/>
    <w:rsid w:val="00906F08"/>
    <w:rsid w:val="00983AC2"/>
    <w:rsid w:val="009B0A77"/>
    <w:rsid w:val="00A81B3A"/>
    <w:rsid w:val="00A96FD1"/>
    <w:rsid w:val="00AF5A79"/>
    <w:rsid w:val="00BD3E52"/>
    <w:rsid w:val="00D7481D"/>
    <w:rsid w:val="00DB5CCA"/>
    <w:rsid w:val="00E636BF"/>
    <w:rsid w:val="00ED3E8E"/>
    <w:rsid w:val="00F20815"/>
    <w:rsid w:val="00F617A2"/>
    <w:rsid w:val="00FA71FE"/>
    <w:rsid w:val="00FE51E6"/>
    <w:rsid w:val="00FF01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de-CH" w:eastAsia="de-CH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776B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2776B6"/>
    <w:rPr>
      <w:color w:val="808080"/>
    </w:rPr>
  </w:style>
  <w:style w:type="paragraph" w:customStyle="1" w:styleId="0CDE6CCAE832407BB7A4A3913EC72B57">
    <w:name w:val="0CDE6CCAE832407BB7A4A3913EC72B57"/>
    <w:rsid w:val="002776B6"/>
  </w:style>
  <w:style w:type="paragraph" w:customStyle="1" w:styleId="D848A9B800584B86B78556E59A00E029">
    <w:name w:val="D848A9B800584B86B78556E59A00E029"/>
    <w:rsid w:val="002776B6"/>
  </w:style>
  <w:style w:type="paragraph" w:customStyle="1" w:styleId="52F0AE21365E4A5BA7174000C9F9D82F">
    <w:name w:val="52F0AE21365E4A5BA7174000C9F9D82F"/>
    <w:rsid w:val="002776B6"/>
  </w:style>
  <w:style w:type="paragraph" w:customStyle="1" w:styleId="AD4D2D5212B94E08B906D41F18980B7B">
    <w:name w:val="AD4D2D5212B94E08B906D41F18980B7B"/>
    <w:rsid w:val="002776B6"/>
  </w:style>
  <w:style w:type="paragraph" w:customStyle="1" w:styleId="5FBDD5F4F7DE4198917E6280789F2842">
    <w:name w:val="5FBDD5F4F7DE4198917E6280789F2842"/>
    <w:rsid w:val="002776B6"/>
  </w:style>
  <w:style w:type="paragraph" w:customStyle="1" w:styleId="EB05543FE11647CE991EB195995F4A85">
    <w:name w:val="EB05543FE11647CE991EB195995F4A85"/>
    <w:rsid w:val="002776B6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3E6084A-A609-4A48-982C-5BFF3893D3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aktennotiz_eb_16.dotx</Template>
  <TotalTime>13</TotalTime>
  <Pages>6</Pages>
  <Words>708</Words>
  <Characters>3897</Characters>
  <Application>Microsoft Office Word</Application>
  <DocSecurity>0</DocSecurity>
  <Lines>32</Lines>
  <Paragraphs>9</Paragraphs>
  <ScaleCrop>false</ScaleCrop>
  <HeadingPairs>
    <vt:vector size="6" baseType="variant">
      <vt:variant>
        <vt:lpstr>Titre</vt:lpstr>
      </vt:variant>
      <vt:variant>
        <vt:i4>1</vt:i4>
      </vt:variant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Fachhochschule Nordwestschweiz</Company>
  <LinksUpToDate>false</LinksUpToDate>
  <CharactersWithSpaces>4596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Baeumler Esther</dc:creator>
  <cp:lastModifiedBy>SANDRINE</cp:lastModifiedBy>
  <cp:revision>5</cp:revision>
  <cp:lastPrinted>2018-01-29T09:12:00Z</cp:lastPrinted>
  <dcterms:created xsi:type="dcterms:W3CDTF">2017-11-07T17:55:00Z</dcterms:created>
  <dcterms:modified xsi:type="dcterms:W3CDTF">2018-01-29T09:16:00Z</dcterms:modified>
</cp:coreProperties>
</file>