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Gudea" w:hAnsi="Gudea"/>
          <w:color w:val="009DE4"/>
          <w:sz w:val="36"/>
          <w:szCs w:val="36"/>
          <w:lang w:val="fr-CH"/>
        </w:rPr>
        <w:id w:val="-1298442150"/>
        <w:placeholder>
          <w:docPart w:val="0CDE6CCAE832407BB7A4A3913EC72B57"/>
        </w:placeholder>
        <w:text/>
      </w:sdtPr>
      <w:sdtContent>
        <w:p w:rsidR="00310401" w:rsidRPr="007A0DB9" w:rsidRDefault="000F722E" w:rsidP="00895C64">
          <w:pPr>
            <w:pStyle w:val="Titre"/>
            <w:tabs>
              <w:tab w:val="right" w:pos="9638"/>
            </w:tabs>
            <w:spacing w:before="120"/>
            <w:rPr>
              <w:rFonts w:ascii="Gudea" w:hAnsi="Gudea"/>
              <w:color w:val="009DE4"/>
              <w:sz w:val="36"/>
              <w:szCs w:val="36"/>
              <w:lang w:val="fr-CH"/>
            </w:rPr>
          </w:pPr>
          <w:r w:rsidRPr="007A0DB9">
            <w:rPr>
              <w:rFonts w:ascii="Gudea" w:hAnsi="Gudea"/>
              <w:color w:val="009DE4"/>
              <w:sz w:val="36"/>
              <w:szCs w:val="36"/>
              <w:lang w:val="fr-CH"/>
            </w:rPr>
            <w:t>Annoncer le retour des cigognes</w:t>
          </w:r>
          <w:r w:rsidR="00895C64" w:rsidRPr="007A0DB9">
            <w:rPr>
              <w:rFonts w:ascii="Gudea" w:hAnsi="Gudea"/>
              <w:color w:val="009DE4"/>
              <w:sz w:val="36"/>
              <w:szCs w:val="36"/>
              <w:lang w:val="fr-CH"/>
            </w:rPr>
            <w:tab/>
          </w:r>
        </w:p>
      </w:sdtContent>
    </w:sdt>
    <w:p w:rsidR="00222064" w:rsidRPr="007A0DB9" w:rsidRDefault="000B1EF7" w:rsidP="003A6839">
      <w:pPr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noProof/>
          <w:sz w:val="21"/>
          <w:szCs w:val="21"/>
          <w:lang w:val="fr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7.2pt;margin-top:-56.7pt;width:192.75pt;height:30.95pt;z-index:25168793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" filled="f" stroked="f">
            <v:textbox style="mso-fit-shape-to-text:t">
              <w:txbxContent>
                <w:p w:rsidR="00B05552" w:rsidRDefault="003969E2" w:rsidP="00B05552">
                  <w:pPr>
                    <w:pStyle w:val="Corpsdetexte"/>
                    <w:kinsoku w:val="0"/>
                    <w:overflowPunct w:val="0"/>
                    <w:spacing w:before="1"/>
                  </w:pPr>
                  <w:r>
                    <w:t>Mission</w:t>
                  </w:r>
                  <w:r w:rsidR="004A2CF7">
                    <w:t xml:space="preserve"> </w:t>
                  </w:r>
                  <w:r w:rsidR="00270C2E">
                    <w:t>3</w:t>
                  </w:r>
                </w:p>
                <w:p w:rsidR="00B05552" w:rsidRPr="00B05552" w:rsidRDefault="00B0555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B2012F" w:rsidRPr="007A0DB9" w:rsidRDefault="00B2012F" w:rsidP="003A6839">
      <w:pPr>
        <w:rPr>
          <w:rFonts w:ascii="Gudea" w:hAnsi="Gudea"/>
          <w:sz w:val="21"/>
          <w:szCs w:val="21"/>
          <w:lang w:val="fr-CH"/>
        </w:rPr>
      </w:pPr>
    </w:p>
    <w:p w:rsidR="003361D1" w:rsidRPr="007A0DB9" w:rsidRDefault="003969E2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  <w:r w:rsidRPr="007A0DB9">
        <w:rPr>
          <w:rFonts w:ascii="Gudea" w:hAnsi="Gudea"/>
          <w:b/>
          <w:sz w:val="21"/>
          <w:szCs w:val="21"/>
          <w:lang w:val="fr-CH"/>
        </w:rPr>
        <w:t>Information pour le personnel enseignant</w:t>
      </w:r>
    </w:p>
    <w:p w:rsidR="00E8609B" w:rsidRPr="007A0DB9" w:rsidRDefault="00E8609B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</w:p>
    <w:p w:rsidR="00BE0C2F" w:rsidRPr="007A0DB9" w:rsidRDefault="00AB0D72" w:rsidP="00BE0C2F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A0DB9">
        <w:rPr>
          <w:rFonts w:ascii="Gudea" w:hAnsi="Gudea"/>
          <w:sz w:val="21"/>
          <w:szCs w:val="21"/>
          <w:lang w:val="fr-CH"/>
        </w:rPr>
        <w:tab/>
      </w:r>
    </w:p>
    <w:p w:rsidR="00BE0C2F" w:rsidRPr="007A0DB9" w:rsidRDefault="00BE0C2F" w:rsidP="00BE0C2F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A0DB9">
        <w:rPr>
          <w:rFonts w:ascii="Gudea" w:hAnsi="Gudea"/>
          <w:b/>
          <w:sz w:val="21"/>
          <w:szCs w:val="21"/>
          <w:lang w:val="fr-CH"/>
        </w:rPr>
        <w:tab/>
      </w:r>
      <w:r w:rsidR="00045F9A" w:rsidRPr="007A0DB9">
        <w:rPr>
          <w:rFonts w:ascii="Gudea" w:hAnsi="Gudea"/>
          <w:b/>
          <w:sz w:val="21"/>
          <w:szCs w:val="21"/>
          <w:lang w:val="fr-CH"/>
        </w:rPr>
        <w:t xml:space="preserve">Quoi </w:t>
      </w:r>
      <w:r w:rsidRPr="007A0DB9">
        <w:rPr>
          <w:rFonts w:ascii="Gudea" w:hAnsi="Gudea"/>
          <w:b/>
          <w:sz w:val="21"/>
          <w:szCs w:val="21"/>
          <w:lang w:val="fr-CH"/>
        </w:rPr>
        <w:t>?</w:t>
      </w:r>
      <w:r w:rsidRPr="007A0DB9">
        <w:rPr>
          <w:rFonts w:ascii="Gudea" w:hAnsi="Gudea"/>
          <w:sz w:val="21"/>
          <w:szCs w:val="21"/>
          <w:lang w:val="fr-CH"/>
        </w:rPr>
        <w:t xml:space="preserve"> </w:t>
      </w:r>
    </w:p>
    <w:p w:rsidR="004A2CF7" w:rsidRPr="007A0DB9" w:rsidRDefault="00863DA2" w:rsidP="0074667A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A0DB9">
        <w:rPr>
          <w:rFonts w:ascii="Gudea" w:hAnsi="Gudea"/>
          <w:sz w:val="21"/>
          <w:szCs w:val="21"/>
          <w:lang w:val="fr-CH"/>
        </w:rPr>
        <w:tab/>
        <w:t xml:space="preserve">Entre début février et mi-mars, parfois encore plus tard, les cigognes en migration reviennent en Suisse. Les expert/es locaux </w:t>
      </w:r>
      <w:r w:rsidR="0074667A" w:rsidRPr="007A0DB9">
        <w:rPr>
          <w:rFonts w:ascii="Gudea" w:hAnsi="Gudea"/>
          <w:sz w:val="21"/>
          <w:szCs w:val="21"/>
          <w:lang w:val="fr-CH"/>
        </w:rPr>
        <w:t>peuvent donner des dates plus précises à ce sujet (</w:t>
      </w:r>
      <w:r w:rsidRPr="007A0DB9">
        <w:rPr>
          <w:rFonts w:ascii="Gudea" w:hAnsi="Gudea"/>
          <w:sz w:val="21"/>
          <w:szCs w:val="21"/>
          <w:lang w:val="fr-CH"/>
        </w:rPr>
        <w:t xml:space="preserve">voir </w:t>
      </w:r>
      <w:r w:rsidR="009E6A4B" w:rsidRPr="007A0DB9">
        <w:rPr>
          <w:rFonts w:ascii="Gudea" w:hAnsi="Gudea"/>
          <w:i/>
          <w:sz w:val="21"/>
          <w:szCs w:val="21"/>
          <w:lang w:val="fr-CH"/>
        </w:rPr>
        <w:t>www.</w:t>
      </w:r>
      <w:r w:rsidRPr="007A0DB9">
        <w:rPr>
          <w:rFonts w:ascii="Gudea" w:hAnsi="Gudea"/>
          <w:i/>
          <w:sz w:val="21"/>
          <w:szCs w:val="21"/>
          <w:lang w:val="fr-CH"/>
        </w:rPr>
        <w:t>recherchecigogne</w:t>
      </w:r>
      <w:r w:rsidR="009E6A4B" w:rsidRPr="007A0DB9">
        <w:rPr>
          <w:rFonts w:ascii="Gudea" w:hAnsi="Gudea"/>
          <w:i/>
          <w:sz w:val="21"/>
          <w:szCs w:val="21"/>
          <w:lang w:val="fr-CH"/>
        </w:rPr>
        <w:t>.ch</w:t>
      </w:r>
      <w:r w:rsidR="00270C2E" w:rsidRPr="007A0DB9">
        <w:rPr>
          <w:rFonts w:ascii="Gudea" w:hAnsi="Gudea"/>
          <w:sz w:val="21"/>
          <w:szCs w:val="21"/>
          <w:lang w:val="fr-CH"/>
        </w:rPr>
        <w:t xml:space="preserve">, </w:t>
      </w:r>
      <w:r w:rsidRPr="007A0DB9">
        <w:rPr>
          <w:rFonts w:ascii="Gudea" w:hAnsi="Gudea"/>
          <w:sz w:val="21"/>
          <w:szCs w:val="21"/>
          <w:lang w:val="fr-CH"/>
        </w:rPr>
        <w:t>r</w:t>
      </w:r>
      <w:r w:rsidRPr="007A0DB9">
        <w:rPr>
          <w:rFonts w:ascii="Gudea" w:hAnsi="Gudea"/>
          <w:sz w:val="21"/>
          <w:szCs w:val="21"/>
          <w:lang w:val="fr-CH"/>
        </w:rPr>
        <w:t>u</w:t>
      </w:r>
      <w:r w:rsidRPr="007A0DB9">
        <w:rPr>
          <w:rFonts w:ascii="Gudea" w:hAnsi="Gudea"/>
          <w:sz w:val="21"/>
          <w:szCs w:val="21"/>
          <w:lang w:val="fr-CH"/>
        </w:rPr>
        <w:t>brique</w:t>
      </w:r>
      <w:r w:rsidR="00270C2E" w:rsidRPr="007A0DB9">
        <w:rPr>
          <w:rFonts w:ascii="Gudea" w:hAnsi="Gudea"/>
          <w:sz w:val="21"/>
          <w:szCs w:val="21"/>
          <w:lang w:val="fr-CH"/>
        </w:rPr>
        <w:t xml:space="preserve"> </w:t>
      </w:r>
      <w:r w:rsidRPr="007A0DB9">
        <w:rPr>
          <w:rFonts w:ascii="Gudea" w:hAnsi="Gudea"/>
          <w:i/>
          <w:sz w:val="21"/>
          <w:szCs w:val="21"/>
          <w:lang w:val="fr-CH"/>
        </w:rPr>
        <w:t>Excursions et observations</w:t>
      </w:r>
      <w:r w:rsidR="00270C2E" w:rsidRPr="007A0DB9">
        <w:rPr>
          <w:rFonts w:ascii="Gudea" w:hAnsi="Gudea"/>
          <w:sz w:val="21"/>
          <w:szCs w:val="21"/>
          <w:lang w:val="fr-CH"/>
        </w:rPr>
        <w:t>)</w:t>
      </w:r>
      <w:r w:rsidRPr="007A0DB9">
        <w:rPr>
          <w:rFonts w:ascii="Gudea" w:hAnsi="Gudea"/>
          <w:sz w:val="21"/>
          <w:szCs w:val="21"/>
          <w:lang w:val="fr-CH"/>
        </w:rPr>
        <w:t>.</w:t>
      </w:r>
    </w:p>
    <w:p w:rsidR="00DF4613" w:rsidRPr="007A0DB9" w:rsidRDefault="004A2CF7" w:rsidP="004D4837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A0DB9">
        <w:rPr>
          <w:rFonts w:ascii="Gudea" w:hAnsi="Gudea"/>
          <w:sz w:val="21"/>
          <w:szCs w:val="21"/>
          <w:lang w:val="fr-CH"/>
        </w:rPr>
        <w:tab/>
      </w:r>
      <w:r w:rsidR="00BB5661" w:rsidRPr="007A0DB9">
        <w:rPr>
          <w:rFonts w:ascii="Gudea" w:hAnsi="Gudea"/>
          <w:sz w:val="21"/>
          <w:szCs w:val="21"/>
          <w:lang w:val="fr-CH"/>
        </w:rPr>
        <w:t>Le but est que les enfants attendent le retour des cigognes</w:t>
      </w:r>
      <w:r w:rsidR="001416A7" w:rsidRPr="007A0DB9">
        <w:rPr>
          <w:rFonts w:ascii="Gudea" w:hAnsi="Gudea"/>
          <w:sz w:val="21"/>
          <w:szCs w:val="21"/>
          <w:lang w:val="fr-CH"/>
        </w:rPr>
        <w:t xml:space="preserve">, </w:t>
      </w:r>
      <w:r w:rsidR="00FE4CEB" w:rsidRPr="007A0DB9">
        <w:rPr>
          <w:rFonts w:ascii="Gudea" w:hAnsi="Gudea"/>
          <w:sz w:val="21"/>
          <w:szCs w:val="21"/>
          <w:lang w:val="fr-CH"/>
        </w:rPr>
        <w:t xml:space="preserve">qu'ils le vivent et puissent l'observer si </w:t>
      </w:r>
      <w:r w:rsidR="004F24DB" w:rsidRPr="007A0DB9">
        <w:rPr>
          <w:rFonts w:ascii="Gudea" w:hAnsi="Gudea"/>
          <w:sz w:val="21"/>
          <w:szCs w:val="21"/>
          <w:lang w:val="fr-CH"/>
        </w:rPr>
        <w:t xml:space="preserve">c'est </w:t>
      </w:r>
      <w:r w:rsidR="00FE4CEB" w:rsidRPr="007A0DB9">
        <w:rPr>
          <w:rFonts w:ascii="Gudea" w:hAnsi="Gudea"/>
          <w:sz w:val="21"/>
          <w:szCs w:val="21"/>
          <w:lang w:val="fr-CH"/>
        </w:rPr>
        <w:t>pos</w:t>
      </w:r>
      <w:r w:rsidR="00C01082" w:rsidRPr="007A0DB9">
        <w:rPr>
          <w:rFonts w:ascii="Gudea" w:hAnsi="Gudea"/>
          <w:sz w:val="21"/>
          <w:szCs w:val="21"/>
          <w:lang w:val="fr-CH"/>
        </w:rPr>
        <w:t>sible</w:t>
      </w:r>
      <w:r w:rsidR="00FE4CEB" w:rsidRPr="007A0DB9">
        <w:rPr>
          <w:rFonts w:ascii="Gudea" w:hAnsi="Gudea"/>
          <w:sz w:val="21"/>
          <w:szCs w:val="21"/>
          <w:lang w:val="fr-CH"/>
        </w:rPr>
        <w:t>.</w:t>
      </w:r>
      <w:r w:rsidR="00DF4613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7F53DC" w:rsidRPr="007A0DB9">
        <w:rPr>
          <w:rFonts w:ascii="Gudea" w:hAnsi="Gudea"/>
          <w:sz w:val="21"/>
          <w:szCs w:val="21"/>
          <w:lang w:val="fr-CH"/>
        </w:rPr>
        <w:t>De plus, les enfants peuvent signaler eux-mêmes le retour de la cigogne sur une plateforme i</w:t>
      </w:r>
      <w:r w:rsidR="007F53DC" w:rsidRPr="007A0DB9">
        <w:rPr>
          <w:rFonts w:ascii="Gudea" w:hAnsi="Gudea"/>
          <w:sz w:val="21"/>
          <w:szCs w:val="21"/>
          <w:lang w:val="fr-CH"/>
        </w:rPr>
        <w:t>n</w:t>
      </w:r>
      <w:r w:rsidR="007F53DC" w:rsidRPr="007A0DB9">
        <w:rPr>
          <w:rFonts w:ascii="Gudea" w:hAnsi="Gudea"/>
          <w:sz w:val="21"/>
          <w:szCs w:val="21"/>
          <w:lang w:val="fr-CH"/>
        </w:rPr>
        <w:t xml:space="preserve">ternationale et comparer leurs données aux </w:t>
      </w:r>
      <w:r w:rsidR="00714597">
        <w:rPr>
          <w:rFonts w:ascii="Gudea" w:hAnsi="Gudea"/>
          <w:sz w:val="21"/>
          <w:szCs w:val="21"/>
          <w:lang w:val="fr-CH"/>
        </w:rPr>
        <w:t>données d'</w:t>
      </w:r>
      <w:r w:rsidR="007F53DC" w:rsidRPr="007A0DB9">
        <w:rPr>
          <w:rFonts w:ascii="Gudea" w:hAnsi="Gudea"/>
          <w:sz w:val="21"/>
          <w:szCs w:val="21"/>
          <w:lang w:val="fr-CH"/>
        </w:rPr>
        <w:t>autres</w:t>
      </w:r>
      <w:r w:rsidR="00714597">
        <w:rPr>
          <w:rFonts w:ascii="Gudea" w:hAnsi="Gudea"/>
          <w:sz w:val="21"/>
          <w:szCs w:val="21"/>
          <w:lang w:val="fr-CH"/>
        </w:rPr>
        <w:t xml:space="preserve"> enfants</w:t>
      </w:r>
      <w:r w:rsidR="007F53DC" w:rsidRPr="007A0DB9">
        <w:rPr>
          <w:rFonts w:ascii="Gudea" w:hAnsi="Gudea"/>
          <w:sz w:val="21"/>
          <w:szCs w:val="21"/>
          <w:lang w:val="fr-CH"/>
        </w:rPr>
        <w:t>.</w:t>
      </w:r>
    </w:p>
    <w:p w:rsidR="00E8609B" w:rsidRPr="007A0DB9" w:rsidRDefault="00E8609B" w:rsidP="007130C0">
      <w:pPr>
        <w:shd w:val="clear" w:color="auto" w:fill="DAEEF3" w:themeFill="accent5" w:themeFillTint="33"/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8E015E" w:rsidRPr="007A0DB9" w:rsidRDefault="008E015E" w:rsidP="002244F1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1606D5" w:rsidRPr="007A0DB9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7A0DB9">
        <w:rPr>
          <w:rFonts w:ascii="Gudea" w:hAnsi="Gudea"/>
          <w:b/>
          <w:sz w:val="21"/>
          <w:szCs w:val="21"/>
          <w:lang w:val="fr-CH"/>
        </w:rPr>
        <w:tab/>
      </w:r>
    </w:p>
    <w:p w:rsidR="00635589" w:rsidRPr="007A0DB9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A0DB9">
        <w:rPr>
          <w:rFonts w:ascii="Gudea" w:hAnsi="Gudea"/>
          <w:b/>
          <w:sz w:val="21"/>
          <w:szCs w:val="21"/>
          <w:lang w:val="fr-CH"/>
        </w:rPr>
        <w:tab/>
      </w:r>
      <w:r w:rsidR="00045F9A" w:rsidRPr="007A0DB9">
        <w:rPr>
          <w:rFonts w:ascii="Gudea" w:hAnsi="Gudea"/>
          <w:b/>
          <w:sz w:val="21"/>
          <w:szCs w:val="21"/>
          <w:lang w:val="fr-CH"/>
        </w:rPr>
        <w:t xml:space="preserve">Comment </w:t>
      </w:r>
      <w:r w:rsidR="008E015E" w:rsidRPr="007A0DB9">
        <w:rPr>
          <w:rFonts w:ascii="Gudea" w:hAnsi="Gudea"/>
          <w:b/>
          <w:sz w:val="21"/>
          <w:szCs w:val="21"/>
          <w:lang w:val="fr-CH"/>
        </w:rPr>
        <w:t>?</w:t>
      </w:r>
      <w:r w:rsidR="008E015E" w:rsidRPr="007A0DB9">
        <w:rPr>
          <w:rFonts w:ascii="Gudea" w:hAnsi="Gudea"/>
          <w:sz w:val="21"/>
          <w:szCs w:val="21"/>
          <w:lang w:val="fr-CH"/>
        </w:rPr>
        <w:t xml:space="preserve"> </w:t>
      </w:r>
    </w:p>
    <w:p w:rsidR="00775BF6" w:rsidRPr="007A0DB9" w:rsidRDefault="001606D5" w:rsidP="003520C9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A0DB9">
        <w:rPr>
          <w:rFonts w:ascii="Gudea" w:hAnsi="Gudea"/>
          <w:sz w:val="21"/>
          <w:szCs w:val="21"/>
          <w:lang w:val="fr-CH"/>
        </w:rPr>
        <w:tab/>
      </w:r>
      <w:r w:rsidR="00C647AF" w:rsidRPr="007A0DB9">
        <w:rPr>
          <w:rFonts w:ascii="Gudea" w:hAnsi="Gudea"/>
          <w:sz w:val="21"/>
          <w:szCs w:val="21"/>
          <w:lang w:val="fr-CH"/>
        </w:rPr>
        <w:t xml:space="preserve">Cette mission </w:t>
      </w:r>
      <w:r w:rsidR="00CC2404" w:rsidRPr="007A0DB9">
        <w:rPr>
          <w:rFonts w:ascii="Gudea" w:hAnsi="Gudea"/>
          <w:sz w:val="21"/>
          <w:szCs w:val="21"/>
          <w:lang w:val="fr-CH"/>
        </w:rPr>
        <w:t xml:space="preserve">varie selon qu'il y ait </w:t>
      </w:r>
      <w:r w:rsidR="00F426BC" w:rsidRPr="007A0DB9">
        <w:rPr>
          <w:rFonts w:ascii="Gudea" w:hAnsi="Gudea"/>
          <w:sz w:val="21"/>
          <w:szCs w:val="21"/>
          <w:lang w:val="fr-CH"/>
        </w:rPr>
        <w:t xml:space="preserve">ou </w:t>
      </w:r>
      <w:r w:rsidR="002327EC">
        <w:rPr>
          <w:rFonts w:ascii="Gudea" w:hAnsi="Gudea"/>
          <w:sz w:val="21"/>
          <w:szCs w:val="21"/>
          <w:lang w:val="fr-CH"/>
        </w:rPr>
        <w:t>non</w:t>
      </w:r>
      <w:r w:rsidR="00F426BC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CC2404" w:rsidRPr="007A0DB9">
        <w:rPr>
          <w:rFonts w:ascii="Gudea" w:hAnsi="Gudea"/>
          <w:sz w:val="21"/>
          <w:szCs w:val="21"/>
          <w:lang w:val="fr-CH"/>
        </w:rPr>
        <w:t xml:space="preserve">des cigognes dans </w:t>
      </w:r>
      <w:r w:rsidR="00423801" w:rsidRPr="007A0DB9">
        <w:rPr>
          <w:rFonts w:ascii="Gudea" w:hAnsi="Gudea"/>
          <w:sz w:val="21"/>
          <w:szCs w:val="21"/>
          <w:lang w:val="fr-CH"/>
        </w:rPr>
        <w:t>la</w:t>
      </w:r>
      <w:r w:rsidR="00CC2404" w:rsidRPr="007A0DB9">
        <w:rPr>
          <w:rFonts w:ascii="Gudea" w:hAnsi="Gudea"/>
          <w:sz w:val="21"/>
          <w:szCs w:val="21"/>
          <w:lang w:val="fr-CH"/>
        </w:rPr>
        <w:t xml:space="preserve"> région</w:t>
      </w:r>
      <w:r w:rsidR="004B3CFE" w:rsidRPr="007A0DB9">
        <w:rPr>
          <w:rFonts w:ascii="Gudea" w:hAnsi="Gudea"/>
          <w:sz w:val="21"/>
          <w:szCs w:val="21"/>
          <w:lang w:val="fr-CH"/>
        </w:rPr>
        <w:t xml:space="preserve">, que les enfants </w:t>
      </w:r>
      <w:r w:rsidR="00CC2404" w:rsidRPr="007A0DB9">
        <w:rPr>
          <w:rFonts w:ascii="Gudea" w:hAnsi="Gudea"/>
          <w:sz w:val="21"/>
          <w:szCs w:val="21"/>
          <w:lang w:val="fr-CH"/>
        </w:rPr>
        <w:t xml:space="preserve">peuvent </w:t>
      </w:r>
      <w:r w:rsidR="004B3CFE" w:rsidRPr="007A0DB9">
        <w:rPr>
          <w:rFonts w:ascii="Gudea" w:hAnsi="Gudea"/>
          <w:sz w:val="21"/>
          <w:szCs w:val="21"/>
          <w:lang w:val="fr-CH"/>
        </w:rPr>
        <w:t>observer</w:t>
      </w:r>
      <w:r w:rsidR="00CC2404" w:rsidRPr="007A0DB9">
        <w:rPr>
          <w:rFonts w:ascii="Gudea" w:hAnsi="Gudea"/>
          <w:sz w:val="21"/>
          <w:szCs w:val="21"/>
          <w:lang w:val="fr-CH"/>
        </w:rPr>
        <w:t>.</w:t>
      </w:r>
      <w:r w:rsidR="00DF4613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3558D6" w:rsidRPr="007A0DB9">
        <w:rPr>
          <w:rFonts w:ascii="Gudea" w:hAnsi="Gudea"/>
          <w:sz w:val="21"/>
          <w:szCs w:val="21"/>
          <w:lang w:val="fr-CH"/>
        </w:rPr>
        <w:t xml:space="preserve">Au cas où il n'y </w:t>
      </w:r>
      <w:r w:rsidR="00630C5F" w:rsidRPr="007A0DB9">
        <w:rPr>
          <w:rFonts w:ascii="Gudea" w:hAnsi="Gudea"/>
          <w:sz w:val="21"/>
          <w:szCs w:val="21"/>
          <w:lang w:val="fr-CH"/>
        </w:rPr>
        <w:t>en a pas dans la région</w:t>
      </w:r>
      <w:r w:rsidR="00E351AD" w:rsidRPr="007A0DB9">
        <w:rPr>
          <w:rFonts w:ascii="Gudea" w:hAnsi="Gudea"/>
          <w:sz w:val="21"/>
          <w:szCs w:val="21"/>
          <w:lang w:val="fr-CH"/>
        </w:rPr>
        <w:t>, il est</w:t>
      </w:r>
      <w:r w:rsidR="00937F5F" w:rsidRPr="007A0DB9">
        <w:rPr>
          <w:rFonts w:ascii="Gudea" w:hAnsi="Gudea"/>
          <w:sz w:val="21"/>
          <w:szCs w:val="21"/>
          <w:lang w:val="fr-CH"/>
        </w:rPr>
        <w:t xml:space="preserve"> alors</w:t>
      </w:r>
      <w:r w:rsidR="00E351AD" w:rsidRPr="007A0DB9">
        <w:rPr>
          <w:rFonts w:ascii="Gudea" w:hAnsi="Gudea"/>
          <w:sz w:val="21"/>
          <w:szCs w:val="21"/>
          <w:lang w:val="fr-CH"/>
        </w:rPr>
        <w:t xml:space="preserve"> possible de travailler avec les images en live d'une webcam sur un nid de cigogne (voir </w:t>
      </w:r>
      <w:hyperlink r:id="rId9" w:history="1">
        <w:r w:rsidR="00E351AD" w:rsidRPr="007A0DB9">
          <w:rPr>
            <w:rStyle w:val="Lienhypertexte"/>
            <w:rFonts w:ascii="Gudea" w:hAnsi="Gudea"/>
            <w:i/>
            <w:sz w:val="21"/>
            <w:szCs w:val="21"/>
            <w:lang w:val="fr-CH"/>
          </w:rPr>
          <w:t>www.recherchecigogne.ch</w:t>
        </w:r>
      </w:hyperlink>
      <w:r w:rsidR="00E351AD" w:rsidRPr="007A0DB9">
        <w:rPr>
          <w:rFonts w:ascii="Gudea" w:hAnsi="Gudea"/>
          <w:sz w:val="21"/>
          <w:szCs w:val="21"/>
          <w:lang w:val="fr-CH"/>
        </w:rPr>
        <w:t xml:space="preserve">, rubrique </w:t>
      </w:r>
      <w:r w:rsidR="00E351AD" w:rsidRPr="007A0DB9">
        <w:rPr>
          <w:rFonts w:ascii="Gudea" w:hAnsi="Gudea"/>
          <w:i/>
          <w:sz w:val="21"/>
          <w:szCs w:val="21"/>
          <w:lang w:val="fr-CH"/>
        </w:rPr>
        <w:t>Excursions et observations</w:t>
      </w:r>
      <w:r w:rsidR="00E351AD" w:rsidRPr="007A0DB9">
        <w:rPr>
          <w:rFonts w:ascii="Gudea" w:hAnsi="Gudea"/>
          <w:sz w:val="21"/>
          <w:szCs w:val="21"/>
          <w:lang w:val="fr-CH"/>
        </w:rPr>
        <w:t>)</w:t>
      </w:r>
      <w:r w:rsidR="00270C2E" w:rsidRPr="007A0DB9">
        <w:rPr>
          <w:rFonts w:ascii="Gudea" w:hAnsi="Gudea"/>
          <w:sz w:val="21"/>
          <w:szCs w:val="21"/>
          <w:lang w:val="fr-CH"/>
        </w:rPr>
        <w:t xml:space="preserve">. </w:t>
      </w:r>
    </w:p>
    <w:p w:rsidR="00942649" w:rsidRPr="007A0DB9" w:rsidRDefault="00942649" w:rsidP="002F7640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A0DB9">
        <w:rPr>
          <w:rFonts w:ascii="Gudea" w:hAnsi="Gudea"/>
          <w:sz w:val="21"/>
          <w:szCs w:val="21"/>
          <w:lang w:val="fr-CH"/>
        </w:rPr>
        <w:tab/>
        <w:t xml:space="preserve">Au moment de l'arrivée des cigognes, les élèves </w:t>
      </w:r>
      <w:r w:rsidR="005858FE">
        <w:rPr>
          <w:rFonts w:ascii="Gudea" w:hAnsi="Gudea"/>
          <w:sz w:val="21"/>
          <w:szCs w:val="21"/>
          <w:lang w:val="fr-CH"/>
        </w:rPr>
        <w:t>doivent</w:t>
      </w:r>
      <w:r w:rsidRPr="007A0DB9">
        <w:rPr>
          <w:rFonts w:ascii="Gudea" w:hAnsi="Gudea"/>
          <w:sz w:val="21"/>
          <w:szCs w:val="21"/>
          <w:lang w:val="fr-CH"/>
        </w:rPr>
        <w:t xml:space="preserve"> faire </w:t>
      </w:r>
      <w:r w:rsidR="00CE31C3">
        <w:rPr>
          <w:rFonts w:ascii="Gudea" w:hAnsi="Gudea"/>
          <w:sz w:val="21"/>
          <w:szCs w:val="21"/>
          <w:lang w:val="fr-CH"/>
        </w:rPr>
        <w:t>leurs</w:t>
      </w:r>
      <w:r w:rsidRPr="007A0DB9">
        <w:rPr>
          <w:rFonts w:ascii="Gudea" w:hAnsi="Gudea"/>
          <w:sz w:val="21"/>
          <w:szCs w:val="21"/>
          <w:lang w:val="fr-CH"/>
        </w:rPr>
        <w:t xml:space="preserve"> observations et un petit concours </w:t>
      </w:r>
      <w:r w:rsidR="00E97FFC">
        <w:rPr>
          <w:rFonts w:ascii="Gudea" w:hAnsi="Gudea"/>
          <w:sz w:val="21"/>
          <w:szCs w:val="21"/>
          <w:lang w:val="fr-CH"/>
        </w:rPr>
        <w:br/>
      </w:r>
      <w:r w:rsidRPr="007A0DB9">
        <w:rPr>
          <w:rFonts w:ascii="Gudea" w:hAnsi="Gudea"/>
          <w:sz w:val="21"/>
          <w:szCs w:val="21"/>
          <w:lang w:val="fr-CH"/>
        </w:rPr>
        <w:t xml:space="preserve">peut être mis sur pied </w:t>
      </w:r>
      <w:r w:rsidR="007178B7" w:rsidRPr="007A0DB9">
        <w:rPr>
          <w:rFonts w:ascii="Gudea" w:hAnsi="Gudea"/>
          <w:sz w:val="21"/>
          <w:szCs w:val="21"/>
          <w:lang w:val="fr-CH"/>
        </w:rPr>
        <w:t>en</w:t>
      </w:r>
      <w:r w:rsidRPr="007A0DB9">
        <w:rPr>
          <w:rFonts w:ascii="Gudea" w:hAnsi="Gudea"/>
          <w:sz w:val="21"/>
          <w:szCs w:val="21"/>
          <w:lang w:val="fr-CH"/>
        </w:rPr>
        <w:t xml:space="preserve"> classe à qui découvrira la première cigogne.</w:t>
      </w:r>
      <w:r w:rsidR="00DF4613" w:rsidRPr="007A0DB9">
        <w:rPr>
          <w:rFonts w:ascii="Gudea" w:hAnsi="Gudea"/>
          <w:sz w:val="21"/>
          <w:szCs w:val="21"/>
          <w:lang w:val="fr-CH"/>
        </w:rPr>
        <w:tab/>
      </w:r>
    </w:p>
    <w:p w:rsidR="00926F1F" w:rsidRPr="007A0DB9" w:rsidRDefault="001B7B93" w:rsidP="002F7640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A0DB9">
        <w:rPr>
          <w:rFonts w:ascii="Gudea" w:hAnsi="Gudea"/>
          <w:sz w:val="21"/>
          <w:szCs w:val="21"/>
          <w:lang w:val="fr-CH"/>
        </w:rPr>
        <w:tab/>
      </w:r>
      <w:r w:rsidR="00EC4D6F" w:rsidRPr="007A0DB9">
        <w:rPr>
          <w:rFonts w:ascii="Gudea" w:hAnsi="Gudea"/>
          <w:sz w:val="21"/>
          <w:szCs w:val="21"/>
          <w:lang w:val="fr-CH"/>
        </w:rPr>
        <w:t xml:space="preserve">En plus de l'arrivée d'une cigogne, les écolier/ères peuvent </w:t>
      </w:r>
      <w:r w:rsidR="00106AF1">
        <w:rPr>
          <w:rFonts w:ascii="Gudea" w:hAnsi="Gudea"/>
          <w:sz w:val="21"/>
          <w:szCs w:val="21"/>
          <w:lang w:val="fr-CH"/>
        </w:rPr>
        <w:t>répondre à</w:t>
      </w:r>
      <w:r w:rsidR="00EC4D6F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0548FC" w:rsidRPr="007A0DB9">
        <w:rPr>
          <w:rFonts w:ascii="Gudea" w:hAnsi="Gudea"/>
          <w:sz w:val="21"/>
          <w:szCs w:val="21"/>
          <w:lang w:val="fr-CH"/>
        </w:rPr>
        <w:t>d'autres</w:t>
      </w:r>
      <w:r w:rsidR="00EC4D6F" w:rsidRPr="007A0DB9">
        <w:rPr>
          <w:rFonts w:ascii="Gudea" w:hAnsi="Gudea"/>
          <w:sz w:val="21"/>
          <w:szCs w:val="21"/>
          <w:lang w:val="fr-CH"/>
        </w:rPr>
        <w:t xml:space="preserve"> question</w:t>
      </w:r>
      <w:r w:rsidR="000548FC" w:rsidRPr="007A0DB9">
        <w:rPr>
          <w:rFonts w:ascii="Gudea" w:hAnsi="Gudea"/>
          <w:sz w:val="21"/>
          <w:szCs w:val="21"/>
          <w:lang w:val="fr-CH"/>
        </w:rPr>
        <w:t>s</w:t>
      </w:r>
      <w:r w:rsidR="00EC4D6F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0548FC" w:rsidRPr="007A0DB9">
        <w:rPr>
          <w:rFonts w:ascii="Gudea" w:hAnsi="Gudea"/>
          <w:sz w:val="21"/>
          <w:szCs w:val="21"/>
          <w:lang w:val="fr-CH"/>
        </w:rPr>
        <w:t>par</w:t>
      </w:r>
      <w:r w:rsidR="00EC4D6F" w:rsidRPr="007A0DB9">
        <w:rPr>
          <w:rFonts w:ascii="Gudea" w:hAnsi="Gudea"/>
          <w:sz w:val="21"/>
          <w:szCs w:val="21"/>
          <w:lang w:val="fr-CH"/>
        </w:rPr>
        <w:t xml:space="preserve"> leurs o</w:t>
      </w:r>
      <w:r w:rsidR="00EC4D6F" w:rsidRPr="007A0DB9">
        <w:rPr>
          <w:rFonts w:ascii="Gudea" w:hAnsi="Gudea"/>
          <w:sz w:val="21"/>
          <w:szCs w:val="21"/>
          <w:lang w:val="fr-CH"/>
        </w:rPr>
        <w:t>b</w:t>
      </w:r>
      <w:r w:rsidR="00EC4D6F" w:rsidRPr="007A0DB9">
        <w:rPr>
          <w:rFonts w:ascii="Gudea" w:hAnsi="Gudea"/>
          <w:sz w:val="21"/>
          <w:szCs w:val="21"/>
          <w:lang w:val="fr-CH"/>
        </w:rPr>
        <w:t>servations, par exemple :</w:t>
      </w:r>
      <w:r w:rsidR="00EC4D6F" w:rsidRPr="007A0DB9">
        <w:rPr>
          <w:rFonts w:ascii="Gudea" w:hAnsi="Gudea"/>
          <w:sz w:val="21"/>
          <w:szCs w:val="21"/>
          <w:lang w:val="fr-CH"/>
        </w:rPr>
        <w:br/>
      </w:r>
      <w:r w:rsidR="002F7640" w:rsidRPr="007A0DB9">
        <w:rPr>
          <w:rFonts w:ascii="Wingdings" w:hAnsi="Wingdings"/>
          <w:lang w:val="fr-CH"/>
        </w:rPr>
        <w:sym w:font="Wingdings 2" w:char="F097"/>
      </w:r>
      <w:r w:rsidR="002F7640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2F7640" w:rsidRPr="007A0DB9">
        <w:rPr>
          <w:rFonts w:ascii="Gudea" w:hAnsi="Gudea"/>
          <w:sz w:val="21"/>
          <w:szCs w:val="21"/>
          <w:lang w:val="fr-CH"/>
        </w:rPr>
        <w:tab/>
      </w:r>
      <w:r w:rsidR="003A571B" w:rsidRPr="007A0DB9">
        <w:rPr>
          <w:rFonts w:ascii="Gudea" w:hAnsi="Gudea"/>
          <w:sz w:val="21"/>
          <w:szCs w:val="21"/>
          <w:lang w:val="fr-CH"/>
        </w:rPr>
        <w:t>la cigogne revient-elle seule</w:t>
      </w:r>
      <w:r w:rsidR="00E97FFC">
        <w:rPr>
          <w:rFonts w:ascii="Gudea" w:hAnsi="Gudea"/>
          <w:sz w:val="21"/>
          <w:szCs w:val="21"/>
          <w:lang w:val="fr-CH"/>
        </w:rPr>
        <w:t>,</w:t>
      </w:r>
      <w:r w:rsidR="003A571B" w:rsidRPr="007A0DB9">
        <w:rPr>
          <w:rFonts w:ascii="Gudea" w:hAnsi="Gudea"/>
          <w:sz w:val="21"/>
          <w:szCs w:val="21"/>
          <w:lang w:val="fr-CH"/>
        </w:rPr>
        <w:t xml:space="preserve"> en groupe ou en couple ?</w:t>
      </w:r>
      <w:r w:rsidR="002F7640" w:rsidRPr="007A0DB9">
        <w:rPr>
          <w:rFonts w:ascii="Gudea" w:hAnsi="Gudea"/>
          <w:sz w:val="21"/>
          <w:szCs w:val="21"/>
          <w:lang w:val="fr-CH"/>
        </w:rPr>
        <w:br/>
      </w:r>
      <w:r w:rsidR="002F7640" w:rsidRPr="007A0DB9">
        <w:rPr>
          <w:rFonts w:ascii="Wingdings" w:hAnsi="Wingdings"/>
          <w:lang w:val="fr-CH"/>
        </w:rPr>
        <w:sym w:font="Wingdings 2" w:char="F097"/>
      </w:r>
      <w:r w:rsidR="002F7640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2F7640" w:rsidRPr="007A0DB9">
        <w:rPr>
          <w:rFonts w:ascii="Gudea" w:hAnsi="Gudea"/>
          <w:sz w:val="21"/>
          <w:szCs w:val="21"/>
          <w:lang w:val="fr-CH"/>
        </w:rPr>
        <w:tab/>
      </w:r>
      <w:proofErr w:type="gramStart"/>
      <w:r w:rsidR="00272842" w:rsidRPr="007A0DB9">
        <w:rPr>
          <w:rFonts w:ascii="Gudea" w:hAnsi="Gudea"/>
          <w:sz w:val="21"/>
          <w:szCs w:val="21"/>
          <w:lang w:val="fr-CH"/>
        </w:rPr>
        <w:t>à</w:t>
      </w:r>
      <w:proofErr w:type="gramEnd"/>
      <w:r w:rsidR="00272842" w:rsidRPr="007A0DB9">
        <w:rPr>
          <w:rFonts w:ascii="Gudea" w:hAnsi="Gudea"/>
          <w:sz w:val="21"/>
          <w:szCs w:val="21"/>
          <w:lang w:val="fr-CH"/>
        </w:rPr>
        <w:t xml:space="preserve"> quelles intervalles arrivent les cigognes ?</w:t>
      </w:r>
      <w:r w:rsidR="00926F1F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640039" w:rsidRPr="007A0DB9">
        <w:rPr>
          <w:rFonts w:ascii="Gudea" w:hAnsi="Gudea"/>
          <w:sz w:val="21"/>
          <w:szCs w:val="21"/>
          <w:lang w:val="fr-CH"/>
        </w:rPr>
        <w:br/>
      </w:r>
      <w:r w:rsidR="002F7640" w:rsidRPr="007A0DB9">
        <w:rPr>
          <w:rFonts w:ascii="Wingdings" w:hAnsi="Wingdings"/>
          <w:lang w:val="fr-CH"/>
        </w:rPr>
        <w:sym w:font="Wingdings 2" w:char="F097"/>
      </w:r>
      <w:r w:rsidR="002F7640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2F7640" w:rsidRPr="007A0DB9">
        <w:rPr>
          <w:rFonts w:ascii="Gudea" w:hAnsi="Gudea"/>
          <w:sz w:val="21"/>
          <w:szCs w:val="21"/>
          <w:lang w:val="fr-CH"/>
        </w:rPr>
        <w:tab/>
      </w:r>
      <w:proofErr w:type="gramStart"/>
      <w:r w:rsidR="00232D1B" w:rsidRPr="007A0DB9">
        <w:rPr>
          <w:rFonts w:ascii="Gudea" w:hAnsi="Gudea"/>
          <w:sz w:val="21"/>
          <w:szCs w:val="21"/>
          <w:lang w:val="fr-CH"/>
        </w:rPr>
        <w:t>o</w:t>
      </w:r>
      <w:r w:rsidR="0010479D" w:rsidRPr="007A0DB9">
        <w:rPr>
          <w:rFonts w:ascii="Gudea" w:hAnsi="Gudea"/>
          <w:sz w:val="21"/>
          <w:szCs w:val="21"/>
          <w:lang w:val="fr-CH"/>
        </w:rPr>
        <w:t>ù</w:t>
      </w:r>
      <w:proofErr w:type="gramEnd"/>
      <w:r w:rsidR="0010479D" w:rsidRPr="007A0DB9">
        <w:rPr>
          <w:rFonts w:ascii="Gudea" w:hAnsi="Gudea"/>
          <w:sz w:val="21"/>
          <w:szCs w:val="21"/>
          <w:lang w:val="fr-CH"/>
        </w:rPr>
        <w:t xml:space="preserve"> peut-on voir les cigognes </w:t>
      </w:r>
      <w:r w:rsidR="006566E4">
        <w:rPr>
          <w:rFonts w:ascii="Gudea" w:hAnsi="Gudea"/>
          <w:sz w:val="21"/>
          <w:szCs w:val="21"/>
          <w:lang w:val="fr-CH"/>
        </w:rPr>
        <w:t xml:space="preserve">en premier </w:t>
      </w:r>
      <w:r w:rsidR="0010479D" w:rsidRPr="007A0DB9">
        <w:rPr>
          <w:rFonts w:ascii="Gudea" w:hAnsi="Gudea"/>
          <w:sz w:val="21"/>
          <w:szCs w:val="21"/>
          <w:lang w:val="fr-CH"/>
        </w:rPr>
        <w:t>?</w:t>
      </w:r>
      <w:r w:rsidR="005E3F87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BE0C2F" w:rsidRPr="007A0DB9">
        <w:rPr>
          <w:rFonts w:ascii="Gudea" w:hAnsi="Gudea"/>
          <w:sz w:val="21"/>
          <w:szCs w:val="21"/>
          <w:lang w:val="fr-CH"/>
        </w:rPr>
        <w:br/>
      </w:r>
      <w:r w:rsidR="002F7640" w:rsidRPr="007A0DB9">
        <w:rPr>
          <w:rFonts w:ascii="Gudea" w:hAnsi="Gudea"/>
          <w:sz w:val="21"/>
          <w:szCs w:val="21"/>
          <w:lang w:val="fr-CH"/>
        </w:rPr>
        <w:tab/>
      </w:r>
      <w:r w:rsidR="00345036" w:rsidRPr="007A0DB9">
        <w:rPr>
          <w:rFonts w:ascii="Gudea" w:hAnsi="Gudea"/>
          <w:sz w:val="21"/>
          <w:szCs w:val="21"/>
          <w:lang w:val="fr-CH"/>
        </w:rPr>
        <w:t xml:space="preserve">Les observations ainsi faites </w:t>
      </w:r>
      <w:r w:rsidR="00B4567F">
        <w:rPr>
          <w:rFonts w:ascii="Gudea" w:hAnsi="Gudea"/>
          <w:sz w:val="21"/>
          <w:szCs w:val="21"/>
          <w:lang w:val="fr-CH"/>
        </w:rPr>
        <w:t>sont</w:t>
      </w:r>
      <w:r w:rsidR="00345036" w:rsidRPr="007A0DB9">
        <w:rPr>
          <w:rFonts w:ascii="Gudea" w:hAnsi="Gudea"/>
          <w:sz w:val="21"/>
          <w:szCs w:val="21"/>
          <w:lang w:val="fr-CH"/>
        </w:rPr>
        <w:t xml:space="preserve"> collectées puis discutées en classe.  Elle</w:t>
      </w:r>
      <w:r w:rsidR="006608BE" w:rsidRPr="007A0DB9">
        <w:rPr>
          <w:rFonts w:ascii="Gudea" w:hAnsi="Gudea"/>
          <w:sz w:val="21"/>
          <w:szCs w:val="21"/>
          <w:lang w:val="fr-CH"/>
        </w:rPr>
        <w:t>s</w:t>
      </w:r>
      <w:r w:rsidR="00345036" w:rsidRPr="007A0DB9">
        <w:rPr>
          <w:rFonts w:ascii="Gudea" w:hAnsi="Gudea"/>
          <w:sz w:val="21"/>
          <w:szCs w:val="21"/>
          <w:lang w:val="fr-CH"/>
        </w:rPr>
        <w:t xml:space="preserve"> peuvent ensuite être </w:t>
      </w:r>
      <w:r w:rsidR="00345036" w:rsidRPr="007A0DB9">
        <w:rPr>
          <w:rFonts w:ascii="Gudea" w:hAnsi="Gudea"/>
          <w:sz w:val="21"/>
          <w:szCs w:val="21"/>
          <w:lang w:val="fr-CH"/>
        </w:rPr>
        <w:tab/>
        <w:t xml:space="preserve">transmises sur la plateforme </w:t>
      </w:r>
      <w:r w:rsidR="00345036" w:rsidRPr="007A0DB9">
        <w:rPr>
          <w:rFonts w:ascii="Gudea" w:hAnsi="Gudea"/>
          <w:i/>
          <w:sz w:val="21"/>
          <w:szCs w:val="21"/>
          <w:lang w:val="fr-CH"/>
        </w:rPr>
        <w:t>Springalive</w:t>
      </w:r>
      <w:r w:rsidR="00345036" w:rsidRPr="007A0DB9">
        <w:rPr>
          <w:rFonts w:ascii="Gudea" w:hAnsi="Gudea"/>
          <w:sz w:val="21"/>
          <w:szCs w:val="21"/>
          <w:lang w:val="fr-CH"/>
        </w:rPr>
        <w:t>.</w:t>
      </w:r>
    </w:p>
    <w:p w:rsidR="005C659B" w:rsidRPr="007A0DB9" w:rsidRDefault="005C659B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</w:p>
    <w:p w:rsidR="00BB5472" w:rsidRPr="007A0DB9" w:rsidRDefault="00BB5472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A0DB9">
        <w:rPr>
          <w:rFonts w:ascii="Gudea" w:hAnsi="Gudea"/>
          <w:sz w:val="21"/>
          <w:szCs w:val="21"/>
          <w:lang w:val="fr-CH"/>
        </w:rPr>
        <w:tab/>
        <w:t xml:space="preserve">Travailler </w:t>
      </w:r>
      <w:r w:rsidR="00263FD8">
        <w:rPr>
          <w:rFonts w:ascii="Gudea" w:hAnsi="Gudea"/>
          <w:sz w:val="21"/>
          <w:szCs w:val="21"/>
          <w:lang w:val="fr-CH"/>
        </w:rPr>
        <w:t>avec</w:t>
      </w:r>
      <w:r w:rsidRPr="007A0DB9">
        <w:rPr>
          <w:rFonts w:ascii="Gudea" w:hAnsi="Gudea"/>
          <w:sz w:val="21"/>
          <w:szCs w:val="21"/>
          <w:lang w:val="fr-CH"/>
        </w:rPr>
        <w:t xml:space="preserve"> la plateforme </w:t>
      </w:r>
      <w:r w:rsidRPr="007A0DB9">
        <w:rPr>
          <w:rFonts w:ascii="Gudea" w:hAnsi="Gudea"/>
          <w:i/>
          <w:sz w:val="21"/>
          <w:szCs w:val="21"/>
          <w:lang w:val="fr-CH"/>
        </w:rPr>
        <w:t>Springalive</w:t>
      </w:r>
      <w:r w:rsidRPr="007A0DB9">
        <w:rPr>
          <w:rFonts w:ascii="Gudea" w:hAnsi="Gudea"/>
          <w:sz w:val="21"/>
          <w:szCs w:val="21"/>
          <w:lang w:val="fr-CH"/>
        </w:rPr>
        <w:t xml:space="preserve"> offre </w:t>
      </w:r>
      <w:r w:rsidR="008944F5" w:rsidRPr="007A0DB9">
        <w:rPr>
          <w:rFonts w:ascii="Gudea" w:hAnsi="Gudea"/>
          <w:sz w:val="21"/>
          <w:szCs w:val="21"/>
          <w:lang w:val="fr-CH"/>
        </w:rPr>
        <w:t>de nombreuses</w:t>
      </w:r>
      <w:r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AA4FC9" w:rsidRPr="007A0DB9">
        <w:rPr>
          <w:rFonts w:ascii="Gudea" w:hAnsi="Gudea"/>
          <w:sz w:val="21"/>
          <w:szCs w:val="21"/>
          <w:lang w:val="fr-CH"/>
        </w:rPr>
        <w:t>opportunités</w:t>
      </w:r>
      <w:r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AA4FC9">
        <w:rPr>
          <w:rFonts w:ascii="Gudea" w:hAnsi="Gudea"/>
          <w:sz w:val="21"/>
          <w:szCs w:val="21"/>
          <w:lang w:val="fr-CH"/>
        </w:rPr>
        <w:t>car elle</w:t>
      </w:r>
      <w:r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531963">
        <w:rPr>
          <w:rFonts w:ascii="Gudea" w:hAnsi="Gudea"/>
          <w:sz w:val="21"/>
          <w:szCs w:val="21"/>
          <w:lang w:val="fr-CH"/>
        </w:rPr>
        <w:t>propose</w:t>
      </w:r>
      <w:r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1F175B">
        <w:rPr>
          <w:rFonts w:ascii="Gudea" w:hAnsi="Gudea"/>
          <w:sz w:val="21"/>
          <w:szCs w:val="21"/>
          <w:lang w:val="fr-CH"/>
        </w:rPr>
        <w:t>entre autres</w:t>
      </w:r>
      <w:r w:rsidRPr="007A0DB9">
        <w:rPr>
          <w:rFonts w:ascii="Gudea" w:hAnsi="Gudea"/>
          <w:sz w:val="21"/>
          <w:szCs w:val="21"/>
          <w:lang w:val="fr-CH"/>
        </w:rPr>
        <w:t xml:space="preserve"> une partie informative sur la cigogne et </w:t>
      </w:r>
      <w:r w:rsidR="00E97FFC">
        <w:rPr>
          <w:rFonts w:ascii="Gudea" w:hAnsi="Gudea"/>
          <w:sz w:val="21"/>
          <w:szCs w:val="21"/>
          <w:lang w:val="fr-CH"/>
        </w:rPr>
        <w:t xml:space="preserve">sur </w:t>
      </w:r>
      <w:r w:rsidRPr="007A0DB9">
        <w:rPr>
          <w:rFonts w:ascii="Gudea" w:hAnsi="Gudea"/>
          <w:sz w:val="21"/>
          <w:szCs w:val="21"/>
          <w:lang w:val="fr-CH"/>
        </w:rPr>
        <w:t xml:space="preserve">d'autres oiseaux migrateurs. Le personnel enseignant </w:t>
      </w:r>
      <w:r w:rsidR="00E97FFC">
        <w:rPr>
          <w:rFonts w:ascii="Gudea" w:hAnsi="Gudea"/>
          <w:sz w:val="21"/>
          <w:szCs w:val="21"/>
          <w:lang w:val="fr-CH"/>
        </w:rPr>
        <w:br/>
      </w:r>
      <w:r w:rsidRPr="007A0DB9">
        <w:rPr>
          <w:rFonts w:ascii="Gudea" w:hAnsi="Gudea"/>
          <w:sz w:val="21"/>
          <w:szCs w:val="21"/>
          <w:lang w:val="fr-CH"/>
        </w:rPr>
        <w:t xml:space="preserve">devrait </w:t>
      </w:r>
      <w:r w:rsidR="00BB7A15" w:rsidRPr="007A0DB9">
        <w:rPr>
          <w:rFonts w:ascii="Gudea" w:hAnsi="Gudea"/>
          <w:sz w:val="21"/>
          <w:szCs w:val="21"/>
          <w:lang w:val="fr-CH"/>
        </w:rPr>
        <w:t xml:space="preserve">au préalable consulter cette plateforme de façon à </w:t>
      </w:r>
      <w:r w:rsidR="00A716C3">
        <w:rPr>
          <w:rFonts w:ascii="Gudea" w:hAnsi="Gudea"/>
          <w:sz w:val="21"/>
          <w:szCs w:val="21"/>
          <w:lang w:val="fr-CH"/>
        </w:rPr>
        <w:t>évaluer</w:t>
      </w:r>
      <w:r w:rsidR="00BB7A15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C42638">
        <w:rPr>
          <w:rFonts w:ascii="Gudea" w:hAnsi="Gudea"/>
          <w:sz w:val="21"/>
          <w:szCs w:val="21"/>
          <w:lang w:val="fr-CH"/>
        </w:rPr>
        <w:t>le</w:t>
      </w:r>
      <w:r w:rsidR="00BB7A15" w:rsidRPr="007A0DB9">
        <w:rPr>
          <w:rFonts w:ascii="Gudea" w:hAnsi="Gudea"/>
          <w:sz w:val="21"/>
          <w:szCs w:val="21"/>
          <w:lang w:val="fr-CH"/>
        </w:rPr>
        <w:t xml:space="preserve"> type de soutien </w:t>
      </w:r>
      <w:r w:rsidR="00A4520F" w:rsidRPr="007A0DB9">
        <w:rPr>
          <w:rFonts w:ascii="Gudea" w:hAnsi="Gudea"/>
          <w:sz w:val="21"/>
          <w:szCs w:val="21"/>
          <w:lang w:val="fr-CH"/>
        </w:rPr>
        <w:t>nécessaire aux</w:t>
      </w:r>
      <w:r w:rsidR="00BB7A15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E97FFC">
        <w:rPr>
          <w:rFonts w:ascii="Gudea" w:hAnsi="Gudea"/>
          <w:sz w:val="21"/>
          <w:szCs w:val="21"/>
          <w:lang w:val="fr-CH"/>
        </w:rPr>
        <w:br/>
      </w:r>
      <w:r w:rsidR="00BB7A15" w:rsidRPr="007A0DB9">
        <w:rPr>
          <w:rFonts w:ascii="Gudea" w:hAnsi="Gudea"/>
          <w:sz w:val="21"/>
          <w:szCs w:val="21"/>
          <w:lang w:val="fr-CH"/>
        </w:rPr>
        <w:t>él</w:t>
      </w:r>
      <w:r w:rsidR="00BB7A15" w:rsidRPr="007A0DB9">
        <w:rPr>
          <w:rFonts w:ascii="Gudea" w:hAnsi="Gudea"/>
          <w:sz w:val="21"/>
          <w:szCs w:val="21"/>
          <w:lang w:val="fr-CH"/>
        </w:rPr>
        <w:t>è</w:t>
      </w:r>
      <w:r w:rsidR="00BB7A15" w:rsidRPr="007A0DB9">
        <w:rPr>
          <w:rFonts w:ascii="Gudea" w:hAnsi="Gudea"/>
          <w:sz w:val="21"/>
          <w:szCs w:val="21"/>
          <w:lang w:val="fr-CH"/>
        </w:rPr>
        <w:t>ves.</w:t>
      </w:r>
      <w:r w:rsidRPr="007A0DB9">
        <w:rPr>
          <w:rFonts w:ascii="Gudea" w:hAnsi="Gudea"/>
          <w:sz w:val="21"/>
          <w:szCs w:val="21"/>
          <w:lang w:val="fr-CH"/>
        </w:rPr>
        <w:t xml:space="preserve"> </w:t>
      </w:r>
    </w:p>
    <w:p w:rsidR="005C659B" w:rsidRPr="007A0DB9" w:rsidRDefault="00891FB4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A0DB9">
        <w:rPr>
          <w:rFonts w:ascii="Gudea" w:hAnsi="Gudea"/>
          <w:sz w:val="21"/>
          <w:szCs w:val="21"/>
          <w:lang w:val="fr-CH"/>
        </w:rPr>
        <w:tab/>
      </w:r>
      <w:r w:rsidR="007C4955" w:rsidRPr="007A0DB9">
        <w:rPr>
          <w:rFonts w:ascii="Gudea" w:hAnsi="Gudea"/>
          <w:sz w:val="21"/>
          <w:szCs w:val="21"/>
          <w:lang w:val="fr-CH"/>
        </w:rPr>
        <w:t>Il semble être</w:t>
      </w:r>
      <w:r w:rsidRPr="007A0DB9">
        <w:rPr>
          <w:rFonts w:ascii="Gudea" w:hAnsi="Gudea"/>
          <w:sz w:val="21"/>
          <w:szCs w:val="21"/>
          <w:lang w:val="fr-CH"/>
        </w:rPr>
        <w:t xml:space="preserve"> utile de présenter le site </w:t>
      </w:r>
      <w:r w:rsidRPr="007A0DB9">
        <w:rPr>
          <w:rFonts w:ascii="Gudea" w:hAnsi="Gudea"/>
          <w:i/>
          <w:sz w:val="21"/>
          <w:szCs w:val="21"/>
          <w:lang w:val="fr-CH"/>
        </w:rPr>
        <w:t>Springalive</w:t>
      </w:r>
      <w:r w:rsidRPr="007A0DB9">
        <w:rPr>
          <w:rFonts w:ascii="Gudea" w:hAnsi="Gudea"/>
          <w:sz w:val="21"/>
          <w:szCs w:val="21"/>
          <w:lang w:val="fr-CH"/>
        </w:rPr>
        <w:t xml:space="preserve"> aux élèves </w:t>
      </w:r>
      <w:r w:rsidR="007C4955" w:rsidRPr="007A0DB9">
        <w:rPr>
          <w:rFonts w:ascii="Gudea" w:hAnsi="Gudea"/>
          <w:sz w:val="21"/>
          <w:szCs w:val="21"/>
          <w:lang w:val="fr-CH"/>
        </w:rPr>
        <w:t xml:space="preserve">et les y </w:t>
      </w:r>
      <w:r w:rsidR="00FB0C4B" w:rsidRPr="007A0DB9">
        <w:rPr>
          <w:rFonts w:ascii="Gudea" w:hAnsi="Gudea"/>
          <w:sz w:val="21"/>
          <w:szCs w:val="21"/>
          <w:lang w:val="fr-CH"/>
        </w:rPr>
        <w:t>accompagner</w:t>
      </w:r>
      <w:r w:rsidRPr="007A0DB9">
        <w:rPr>
          <w:rFonts w:ascii="Gudea" w:hAnsi="Gudea"/>
          <w:sz w:val="21"/>
          <w:szCs w:val="21"/>
          <w:lang w:val="fr-CH"/>
        </w:rPr>
        <w:t>.</w:t>
      </w:r>
      <w:r w:rsidR="003520C9" w:rsidRPr="007A0DB9">
        <w:rPr>
          <w:rFonts w:ascii="Gudea" w:hAnsi="Gudea"/>
          <w:sz w:val="21"/>
          <w:szCs w:val="21"/>
          <w:lang w:val="fr-CH"/>
        </w:rPr>
        <w:br/>
      </w:r>
      <w:r w:rsidR="00820AE4" w:rsidRPr="007A0DB9">
        <w:rPr>
          <w:rFonts w:ascii="Gudea" w:hAnsi="Gudea"/>
          <w:sz w:val="21"/>
          <w:szCs w:val="21"/>
          <w:lang w:val="fr-CH"/>
        </w:rPr>
        <w:t xml:space="preserve">La plateforme </w:t>
      </w:r>
      <w:r w:rsidR="00820AE4" w:rsidRPr="007A0DB9">
        <w:rPr>
          <w:rFonts w:ascii="Gudea" w:hAnsi="Gudea"/>
          <w:i/>
          <w:sz w:val="21"/>
          <w:szCs w:val="21"/>
          <w:lang w:val="fr-CH"/>
        </w:rPr>
        <w:t>Springalive</w:t>
      </w:r>
      <w:r w:rsidR="00820AE4" w:rsidRPr="007A0DB9">
        <w:rPr>
          <w:rFonts w:ascii="Gudea" w:hAnsi="Gudea"/>
          <w:sz w:val="21"/>
          <w:szCs w:val="21"/>
          <w:lang w:val="fr-CH"/>
        </w:rPr>
        <w:t xml:space="preserve"> peut également être </w:t>
      </w:r>
      <w:r w:rsidR="00B075A9">
        <w:rPr>
          <w:rFonts w:ascii="Gudea" w:hAnsi="Gudea"/>
          <w:sz w:val="21"/>
          <w:szCs w:val="21"/>
          <w:lang w:val="fr-CH"/>
        </w:rPr>
        <w:t xml:space="preserve">introduite </w:t>
      </w:r>
      <w:r w:rsidR="00820AE4" w:rsidRPr="007A0DB9">
        <w:rPr>
          <w:rFonts w:ascii="Gudea" w:hAnsi="Gudea"/>
          <w:sz w:val="21"/>
          <w:szCs w:val="21"/>
          <w:lang w:val="fr-CH"/>
        </w:rPr>
        <w:t>plus tard</w:t>
      </w:r>
      <w:r w:rsidR="00014FAC" w:rsidRPr="007A0DB9">
        <w:rPr>
          <w:rFonts w:ascii="Gudea" w:hAnsi="Gudea"/>
          <w:sz w:val="21"/>
          <w:szCs w:val="21"/>
          <w:lang w:val="fr-CH"/>
        </w:rPr>
        <w:t>,</w:t>
      </w:r>
      <w:r w:rsidR="00820AE4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B075A9">
        <w:rPr>
          <w:rFonts w:ascii="Gudea" w:hAnsi="Gudea"/>
          <w:sz w:val="21"/>
          <w:szCs w:val="21"/>
          <w:lang w:val="fr-CH"/>
        </w:rPr>
        <w:t>comme approfondissement</w:t>
      </w:r>
      <w:r w:rsidR="00820AE4" w:rsidRPr="007A0DB9">
        <w:rPr>
          <w:rFonts w:ascii="Gudea" w:hAnsi="Gudea"/>
          <w:sz w:val="21"/>
          <w:szCs w:val="21"/>
          <w:lang w:val="fr-CH"/>
        </w:rPr>
        <w:t xml:space="preserve"> pour </w:t>
      </w:r>
      <w:r w:rsidR="00E97FFC">
        <w:rPr>
          <w:rFonts w:ascii="Gudea" w:hAnsi="Gudea"/>
          <w:sz w:val="21"/>
          <w:szCs w:val="21"/>
          <w:lang w:val="fr-CH"/>
        </w:rPr>
        <w:br/>
      </w:r>
      <w:r w:rsidR="00820AE4" w:rsidRPr="007A0DB9">
        <w:rPr>
          <w:rFonts w:ascii="Gudea" w:hAnsi="Gudea"/>
          <w:sz w:val="21"/>
          <w:szCs w:val="21"/>
          <w:lang w:val="fr-CH"/>
        </w:rPr>
        <w:t>les enfants plus rapides</w:t>
      </w:r>
      <w:r w:rsidR="00B075A9">
        <w:rPr>
          <w:rFonts w:ascii="Gudea" w:hAnsi="Gudea"/>
          <w:sz w:val="21"/>
          <w:szCs w:val="21"/>
          <w:lang w:val="fr-CH"/>
        </w:rPr>
        <w:t xml:space="preserve"> par exemple</w:t>
      </w:r>
      <w:r w:rsidR="00820AE4" w:rsidRPr="007A0DB9">
        <w:rPr>
          <w:rFonts w:ascii="Gudea" w:hAnsi="Gudea"/>
          <w:sz w:val="21"/>
          <w:szCs w:val="21"/>
          <w:lang w:val="fr-CH"/>
        </w:rPr>
        <w:t>.</w:t>
      </w:r>
      <w:r w:rsidR="005C659B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BD2A57">
        <w:rPr>
          <w:rFonts w:ascii="Gudea" w:hAnsi="Gudea"/>
          <w:sz w:val="21"/>
          <w:szCs w:val="21"/>
          <w:lang w:val="fr-CH"/>
        </w:rPr>
        <w:t>Par ailleurs</w:t>
      </w:r>
      <w:r w:rsidR="00DA1BA1" w:rsidRPr="007A0DB9">
        <w:rPr>
          <w:rFonts w:ascii="Gudea" w:hAnsi="Gudea"/>
          <w:sz w:val="21"/>
          <w:szCs w:val="21"/>
          <w:lang w:val="fr-CH"/>
        </w:rPr>
        <w:t>, l</w:t>
      </w:r>
      <w:r w:rsidR="005D7571" w:rsidRPr="007A0DB9">
        <w:rPr>
          <w:rFonts w:ascii="Gudea" w:hAnsi="Gudea"/>
          <w:sz w:val="21"/>
          <w:szCs w:val="21"/>
          <w:lang w:val="fr-CH"/>
        </w:rPr>
        <w:t>es enseignant/es peuvent se log</w:t>
      </w:r>
      <w:r w:rsidR="00DF759A" w:rsidRPr="007A0DB9">
        <w:rPr>
          <w:rFonts w:ascii="Gudea" w:hAnsi="Gudea"/>
          <w:sz w:val="21"/>
          <w:szCs w:val="21"/>
          <w:lang w:val="fr-CH"/>
        </w:rPr>
        <w:t>u</w:t>
      </w:r>
      <w:r w:rsidR="007706A8" w:rsidRPr="007A0DB9">
        <w:rPr>
          <w:rFonts w:ascii="Gudea" w:hAnsi="Gudea"/>
          <w:sz w:val="21"/>
          <w:szCs w:val="21"/>
          <w:lang w:val="fr-CH"/>
        </w:rPr>
        <w:t>er à la plate</w:t>
      </w:r>
      <w:r w:rsidR="005D7571" w:rsidRPr="007A0DB9">
        <w:rPr>
          <w:rFonts w:ascii="Gudea" w:hAnsi="Gudea"/>
          <w:sz w:val="21"/>
          <w:szCs w:val="21"/>
          <w:lang w:val="fr-CH"/>
        </w:rPr>
        <w:t>form</w:t>
      </w:r>
      <w:r w:rsidR="00A77712" w:rsidRPr="007A0DB9">
        <w:rPr>
          <w:rFonts w:ascii="Gudea" w:hAnsi="Gudea"/>
          <w:sz w:val="21"/>
          <w:szCs w:val="21"/>
          <w:lang w:val="fr-CH"/>
        </w:rPr>
        <w:t>e</w:t>
      </w:r>
      <w:r w:rsidR="005D7571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E97FFC">
        <w:rPr>
          <w:rFonts w:ascii="Gudea" w:hAnsi="Gudea"/>
          <w:sz w:val="21"/>
          <w:szCs w:val="21"/>
          <w:lang w:val="fr-CH"/>
        </w:rPr>
        <w:br/>
      </w:r>
      <w:r w:rsidR="00A77712" w:rsidRPr="007A0DB9">
        <w:rPr>
          <w:rFonts w:ascii="Gudea" w:hAnsi="Gudea"/>
          <w:sz w:val="21"/>
          <w:szCs w:val="21"/>
          <w:lang w:val="fr-CH"/>
        </w:rPr>
        <w:t xml:space="preserve">et télécharger des formulaires d'observation </w:t>
      </w:r>
      <w:r w:rsidR="00AB47AF" w:rsidRPr="007A0DB9">
        <w:rPr>
          <w:rFonts w:ascii="Gudea" w:hAnsi="Gudea"/>
          <w:sz w:val="21"/>
          <w:szCs w:val="21"/>
          <w:lang w:val="fr-CH"/>
        </w:rPr>
        <w:t>et</w:t>
      </w:r>
      <w:r w:rsidR="00A77712" w:rsidRPr="007A0DB9">
        <w:rPr>
          <w:rFonts w:ascii="Gudea" w:hAnsi="Gudea"/>
          <w:sz w:val="21"/>
          <w:szCs w:val="21"/>
          <w:lang w:val="fr-CH"/>
        </w:rPr>
        <w:t xml:space="preserve"> </w:t>
      </w:r>
      <w:r w:rsidR="00F67191">
        <w:rPr>
          <w:rFonts w:ascii="Gudea" w:hAnsi="Gudea"/>
          <w:sz w:val="21"/>
          <w:szCs w:val="21"/>
          <w:lang w:val="fr-CH"/>
        </w:rPr>
        <w:t>du</w:t>
      </w:r>
      <w:r w:rsidR="00A77712" w:rsidRPr="007A0DB9">
        <w:rPr>
          <w:rFonts w:ascii="Gudea" w:hAnsi="Gudea"/>
          <w:sz w:val="21"/>
          <w:szCs w:val="21"/>
          <w:lang w:val="fr-CH"/>
        </w:rPr>
        <w:t xml:space="preserve"> matériel</w:t>
      </w:r>
      <w:r w:rsidR="00F67191">
        <w:rPr>
          <w:rFonts w:ascii="Gudea" w:hAnsi="Gudea"/>
          <w:sz w:val="21"/>
          <w:szCs w:val="21"/>
          <w:lang w:val="fr-CH"/>
        </w:rPr>
        <w:t xml:space="preserve"> pédagogique</w:t>
      </w:r>
      <w:r w:rsidR="00A77712" w:rsidRPr="007A0DB9">
        <w:rPr>
          <w:rFonts w:ascii="Gudea" w:hAnsi="Gudea"/>
          <w:sz w:val="21"/>
          <w:szCs w:val="21"/>
          <w:lang w:val="fr-CH"/>
        </w:rPr>
        <w:t xml:space="preserve">. </w:t>
      </w:r>
      <w:r w:rsidR="00AB47AF" w:rsidRPr="007A0DB9">
        <w:rPr>
          <w:rFonts w:ascii="Gudea" w:hAnsi="Gudea"/>
          <w:sz w:val="21"/>
          <w:szCs w:val="21"/>
          <w:lang w:val="fr-CH"/>
        </w:rPr>
        <w:t>Des</w:t>
      </w:r>
      <w:r w:rsidR="00265263" w:rsidRPr="007A0DB9">
        <w:rPr>
          <w:rFonts w:ascii="Gudea" w:hAnsi="Gudea"/>
          <w:sz w:val="21"/>
          <w:szCs w:val="21"/>
          <w:lang w:val="fr-CH"/>
        </w:rPr>
        <w:t xml:space="preserve"> documents sur la migr</w:t>
      </w:r>
      <w:r w:rsidR="00265263" w:rsidRPr="007A0DB9">
        <w:rPr>
          <w:rFonts w:ascii="Gudea" w:hAnsi="Gudea"/>
          <w:sz w:val="21"/>
          <w:szCs w:val="21"/>
          <w:lang w:val="fr-CH"/>
        </w:rPr>
        <w:t>a</w:t>
      </w:r>
      <w:r w:rsidR="00265263" w:rsidRPr="007A0DB9">
        <w:rPr>
          <w:rFonts w:ascii="Gudea" w:hAnsi="Gudea"/>
          <w:sz w:val="21"/>
          <w:szCs w:val="21"/>
          <w:lang w:val="fr-CH"/>
        </w:rPr>
        <w:t>tion</w:t>
      </w:r>
      <w:r w:rsidR="00AB47AF" w:rsidRPr="007A0DB9">
        <w:rPr>
          <w:rFonts w:ascii="Gudea" w:hAnsi="Gudea"/>
          <w:sz w:val="21"/>
          <w:szCs w:val="21"/>
          <w:lang w:val="fr-CH"/>
        </w:rPr>
        <w:t xml:space="preserve"> des oiseaux</w:t>
      </w:r>
      <w:r w:rsidR="00265263" w:rsidRPr="007A0DB9">
        <w:rPr>
          <w:rFonts w:ascii="Gudea" w:hAnsi="Gudea"/>
          <w:sz w:val="21"/>
          <w:szCs w:val="21"/>
          <w:lang w:val="fr-CH"/>
        </w:rPr>
        <w:t xml:space="preserve"> sont en lien sur </w:t>
      </w:r>
      <w:hyperlink r:id="rId10" w:history="1">
        <w:r w:rsidR="00265263" w:rsidRPr="007A0DB9">
          <w:rPr>
            <w:rStyle w:val="Lienhypertexte"/>
            <w:rFonts w:ascii="Gudea" w:hAnsi="Gudea"/>
            <w:i/>
            <w:sz w:val="21"/>
            <w:szCs w:val="21"/>
            <w:lang w:val="fr-CH"/>
          </w:rPr>
          <w:t>www.recherchecigogne.ch</w:t>
        </w:r>
      </w:hyperlink>
      <w:r w:rsidR="00265263" w:rsidRPr="007A0DB9">
        <w:rPr>
          <w:rFonts w:ascii="Gudea" w:hAnsi="Gudea"/>
          <w:sz w:val="21"/>
          <w:szCs w:val="21"/>
          <w:lang w:val="fr-CH"/>
        </w:rPr>
        <w:t xml:space="preserve"> dans la rubrique </w:t>
      </w:r>
      <w:r w:rsidR="00265263" w:rsidRPr="00616524">
        <w:rPr>
          <w:rFonts w:ascii="Gudea" w:hAnsi="Gudea"/>
          <w:i/>
          <w:sz w:val="21"/>
          <w:szCs w:val="21"/>
          <w:lang w:val="fr-CH"/>
        </w:rPr>
        <w:t>Dida</w:t>
      </w:r>
      <w:r w:rsidR="008127FE" w:rsidRPr="00616524">
        <w:rPr>
          <w:rFonts w:ascii="Gudea" w:hAnsi="Gudea"/>
          <w:i/>
          <w:sz w:val="21"/>
          <w:szCs w:val="21"/>
          <w:lang w:val="fr-CH"/>
        </w:rPr>
        <w:t>c</w:t>
      </w:r>
      <w:r w:rsidR="00265263" w:rsidRPr="00616524">
        <w:rPr>
          <w:rFonts w:ascii="Gudea" w:hAnsi="Gudea"/>
          <w:i/>
          <w:sz w:val="21"/>
          <w:szCs w:val="21"/>
          <w:lang w:val="fr-CH"/>
        </w:rPr>
        <w:t>tique plus</w:t>
      </w:r>
      <w:r w:rsidR="00265263" w:rsidRPr="007A0DB9">
        <w:rPr>
          <w:rFonts w:ascii="Gudea" w:hAnsi="Gudea"/>
          <w:sz w:val="21"/>
          <w:szCs w:val="21"/>
          <w:lang w:val="fr-CH"/>
        </w:rPr>
        <w:t>.</w:t>
      </w:r>
      <w:r w:rsidR="00640039" w:rsidRPr="007A0DB9">
        <w:rPr>
          <w:rFonts w:ascii="Gudea" w:hAnsi="Gudea"/>
          <w:sz w:val="21"/>
          <w:szCs w:val="21"/>
          <w:lang w:val="fr-CH"/>
        </w:rPr>
        <w:t xml:space="preserve"> </w:t>
      </w:r>
    </w:p>
    <w:p w:rsidR="003520C9" w:rsidRPr="007A0DB9" w:rsidRDefault="003520C9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</w:p>
    <w:p w:rsidR="003361D1" w:rsidRPr="007A0DB9" w:rsidRDefault="003361D1" w:rsidP="007130C0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DF6525" w:rsidRPr="007A0DB9" w:rsidRDefault="005C3935" w:rsidP="00DF6525">
      <w:pPr>
        <w:spacing w:line="400" w:lineRule="exact"/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sz w:val="24"/>
          <w:szCs w:val="24"/>
          <w:lang w:val="fr-CH"/>
        </w:rPr>
      </w:pPr>
      <w:r w:rsidRPr="007A0DB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Qui voit la première cigogne ce printemps ?</w:t>
      </w:r>
      <w:r w:rsidR="00895C41" w:rsidRPr="007A0DB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 </w:t>
      </w:r>
      <w:r w:rsidR="00895C41" w:rsidRPr="007A0DB9"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sz w:val="24"/>
          <w:szCs w:val="24"/>
          <w:lang w:val="fr-CH"/>
        </w:rPr>
        <w:br/>
      </w:r>
    </w:p>
    <w:p w:rsidR="005E3F87" w:rsidRPr="007A0DB9" w:rsidRDefault="000B1EF7" w:rsidP="00895C41">
      <w:pPr>
        <w:spacing w:after="200" w:line="276" w:lineRule="auto"/>
        <w:rPr>
          <w:rFonts w:ascii="DCH-Basisschrift" w:hAnsi="DCH-Basisschrift"/>
          <w:lang w:val="fr-CH"/>
        </w:rPr>
      </w:pPr>
      <w:r w:rsidRPr="000B1EF7">
        <w:rPr>
          <w:rFonts w:ascii="DCH-Basisschrift" w:hAnsi="DCH-Basisschrift"/>
          <w:noProof/>
          <w:sz w:val="23"/>
          <w:szCs w:val="23"/>
          <w:lang w:val="fr-CH"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289" o:spid="_x0000_s1044" type="#_x0000_t75" style="position:absolute;margin-left:133.7pt;margin-top:44.15pt;width:.35pt;height:.35pt;z-index:2516510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">
            <v:imagedata r:id="rId11" o:title=""/>
          </v:shape>
        </w:pict>
      </w:r>
      <w:r w:rsidR="00F46000" w:rsidRPr="007A0DB9">
        <w:rPr>
          <w:rFonts w:ascii="DCH-Basisschrift" w:hAnsi="DCH-Basisschrift"/>
          <w:sz w:val="23"/>
          <w:szCs w:val="23"/>
          <w:lang w:val="fr-CH"/>
        </w:rPr>
        <w:t xml:space="preserve">Bientôt, les cigognes </w:t>
      </w:r>
      <w:r w:rsidR="009E6463" w:rsidRPr="007A0DB9">
        <w:rPr>
          <w:rFonts w:ascii="DCH-Basisschrift" w:hAnsi="DCH-Basisschrift"/>
          <w:sz w:val="23"/>
          <w:szCs w:val="23"/>
          <w:lang w:val="fr-CH"/>
        </w:rPr>
        <w:t>seront</w:t>
      </w:r>
      <w:r w:rsidR="00F46000" w:rsidRPr="007A0DB9">
        <w:rPr>
          <w:rFonts w:ascii="DCH-Basisschrift" w:hAnsi="DCH-Basisschrift"/>
          <w:sz w:val="23"/>
          <w:szCs w:val="23"/>
          <w:lang w:val="fr-CH"/>
        </w:rPr>
        <w:t xml:space="preserve"> de retour en Suisse.</w:t>
      </w:r>
      <w:r w:rsidR="00926F1F" w:rsidRPr="007A0DB9">
        <w:rPr>
          <w:rFonts w:ascii="DCH-Basisschrift" w:hAnsi="DCH-Basisschrift"/>
          <w:lang w:val="fr-CH"/>
        </w:rPr>
        <w:t xml:space="preserve"> </w:t>
      </w:r>
    </w:p>
    <w:p w:rsidR="00C541D5" w:rsidRPr="007A0DB9" w:rsidRDefault="003A3C45" w:rsidP="005E3F87">
      <w:pPr>
        <w:spacing w:line="480" w:lineRule="exact"/>
        <w:rPr>
          <w:rFonts w:ascii="DCH-Basisschrift" w:hAnsi="DCH-Basisschrift"/>
          <w:lang w:val="fr-CH"/>
        </w:rPr>
      </w:pPr>
      <w:r w:rsidRPr="007A0DB9">
        <w:rPr>
          <w:rFonts w:ascii="DCH-Basisschrift" w:hAnsi="DCH-Basisschrift"/>
          <w:noProof/>
          <w:lang w:val="fr-CH" w:eastAsia="fr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158115</wp:posOffset>
            </wp:positionV>
            <wp:extent cx="3305175" cy="2121535"/>
            <wp:effectExtent l="0" t="0" r="9525" b="0"/>
            <wp:wrapNone/>
            <wp:docPr id="9" name="Grafik 9" descr="C:\Users\chrigu13\AppData\Local\Microsoft\Windows\INetCache\Content.Word\IMG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gu13\AppData\Local\Microsoft\Windows\INetCache\Content.Word\IMG_6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41D5" w:rsidRPr="007A0DB9" w:rsidRDefault="00C541D5" w:rsidP="005E3F87">
      <w:pPr>
        <w:spacing w:line="480" w:lineRule="exact"/>
        <w:rPr>
          <w:rFonts w:ascii="DCH-Basisschrift" w:hAnsi="DCH-Basisschrift"/>
          <w:lang w:val="fr-CH"/>
        </w:rPr>
      </w:pPr>
    </w:p>
    <w:p w:rsidR="00C541D5" w:rsidRPr="007A0DB9" w:rsidRDefault="00C541D5" w:rsidP="005E3F87">
      <w:pPr>
        <w:spacing w:line="480" w:lineRule="exact"/>
        <w:rPr>
          <w:rFonts w:ascii="DCH-Basisschrift" w:hAnsi="DCH-Basisschrift"/>
          <w:lang w:val="fr-CH"/>
        </w:rPr>
      </w:pPr>
    </w:p>
    <w:p w:rsidR="00C541D5" w:rsidRPr="007A0DB9" w:rsidRDefault="00C541D5" w:rsidP="005E3F87">
      <w:pPr>
        <w:spacing w:line="480" w:lineRule="exact"/>
        <w:rPr>
          <w:rFonts w:ascii="DCH-Basisschrift" w:hAnsi="DCH-Basisschrift"/>
          <w:lang w:val="fr-CH"/>
        </w:rPr>
      </w:pPr>
    </w:p>
    <w:p w:rsidR="00C541D5" w:rsidRPr="007A0DB9" w:rsidRDefault="00C541D5" w:rsidP="005E3F87">
      <w:pPr>
        <w:spacing w:line="480" w:lineRule="exact"/>
        <w:rPr>
          <w:rFonts w:ascii="DCH-Basisschrift" w:hAnsi="DCH-Basisschrift"/>
          <w:lang w:val="fr-CH"/>
        </w:rPr>
      </w:pPr>
    </w:p>
    <w:p w:rsidR="00C541D5" w:rsidRPr="007A0DB9" w:rsidRDefault="00C541D5" w:rsidP="005E3F87">
      <w:pPr>
        <w:spacing w:line="480" w:lineRule="exact"/>
        <w:rPr>
          <w:rFonts w:ascii="DCH-Basisschrift" w:hAnsi="DCH-Basisschrift"/>
          <w:lang w:val="fr-CH"/>
        </w:rPr>
      </w:pPr>
    </w:p>
    <w:p w:rsidR="00C541D5" w:rsidRPr="007A0DB9" w:rsidRDefault="00C541D5" w:rsidP="005E3F87">
      <w:pPr>
        <w:spacing w:line="480" w:lineRule="exact"/>
        <w:rPr>
          <w:rFonts w:ascii="DCH-Basisschrift" w:hAnsi="DCH-Basisschrift"/>
          <w:lang w:val="fr-CH"/>
        </w:rPr>
      </w:pPr>
    </w:p>
    <w:p w:rsidR="005E3F87" w:rsidRPr="007A0DB9" w:rsidRDefault="00BE0C2F" w:rsidP="00895C41">
      <w:pPr>
        <w:tabs>
          <w:tab w:val="left" w:pos="2280"/>
        </w:tabs>
        <w:spacing w:line="520" w:lineRule="exact"/>
        <w:rPr>
          <w:rFonts w:ascii="DCH-Basisschrift" w:hAnsi="DCH-Basisschrift"/>
          <w:lang w:val="fr-CH"/>
        </w:rPr>
      </w:pPr>
      <w:r w:rsidRPr="007A0DB9">
        <w:rPr>
          <w:rFonts w:ascii="DCH-Basisschrift" w:hAnsi="DCH-Basisschrift"/>
          <w:lang w:val="fr-CH"/>
        </w:rPr>
        <w:br/>
      </w:r>
      <w:r w:rsidR="008B7682" w:rsidRPr="007A0DB9">
        <w:rPr>
          <w:rFonts w:ascii="DCH-Basisschrift" w:hAnsi="DCH-Basisschrift"/>
          <w:lang w:val="fr-CH"/>
        </w:rPr>
        <w:t>À l'expert/e en cigognes que tu es maintenant, on demande :</w:t>
      </w:r>
      <w:r w:rsidR="005E3F87" w:rsidRPr="007A0DB9">
        <w:rPr>
          <w:rFonts w:ascii="DCH-Basisschrift" w:hAnsi="DCH-Basisschrift"/>
          <w:lang w:val="fr-CH"/>
        </w:rPr>
        <w:t xml:space="preserve"> </w:t>
      </w:r>
    </w:p>
    <w:p w:rsidR="005E3F87" w:rsidRPr="007A0DB9" w:rsidRDefault="005C256A" w:rsidP="00BE0C2F">
      <w:pPr>
        <w:pStyle w:val="Paragraphedeliste"/>
        <w:numPr>
          <w:ilvl w:val="0"/>
          <w:numId w:val="39"/>
        </w:num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a</w:t>
      </w:r>
      <w:r w:rsidR="00543F4B" w:rsidRPr="007A0DB9">
        <w:rPr>
          <w:rFonts w:ascii="DCH-Basisschrift" w:hAnsi="DCH-Basisschrift"/>
          <w:lang w:val="fr-CH"/>
        </w:rPr>
        <w:t xml:space="preserve">s-tu vu une première cigogne </w:t>
      </w:r>
      <w:r w:rsidR="005E3F87" w:rsidRPr="007A0DB9">
        <w:rPr>
          <w:rFonts w:ascii="DCH-Basisschrift" w:hAnsi="DCH-Basisschrift"/>
          <w:lang w:val="fr-CH"/>
        </w:rPr>
        <w:t xml:space="preserve">? </w:t>
      </w:r>
      <w:r w:rsidR="00543F4B" w:rsidRPr="007A0DB9">
        <w:rPr>
          <w:rFonts w:ascii="DCH-Basisschrift" w:hAnsi="DCH-Basisschrift"/>
          <w:lang w:val="fr-CH"/>
        </w:rPr>
        <w:t xml:space="preserve">Quand et où </w:t>
      </w:r>
      <w:r w:rsidR="005E3F87" w:rsidRPr="007A0DB9">
        <w:rPr>
          <w:rFonts w:ascii="DCH-Basisschrift" w:hAnsi="DCH-Basisschrift"/>
          <w:lang w:val="fr-CH"/>
        </w:rPr>
        <w:t>?</w:t>
      </w:r>
    </w:p>
    <w:p w:rsidR="005E3F87" w:rsidRPr="007A0DB9" w:rsidRDefault="005C256A" w:rsidP="00BE0C2F">
      <w:pPr>
        <w:pStyle w:val="Paragraphedeliste"/>
        <w:numPr>
          <w:ilvl w:val="0"/>
          <w:numId w:val="39"/>
        </w:num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l</w:t>
      </w:r>
      <w:r w:rsidR="00B310A8" w:rsidRPr="007A0DB9">
        <w:rPr>
          <w:rFonts w:ascii="DCH-Basisschrift" w:hAnsi="DCH-Basisschrift"/>
          <w:lang w:val="fr-CH"/>
        </w:rPr>
        <w:t xml:space="preserve">a cigogne est-elle seule ou pas ? Que fait-elle </w:t>
      </w:r>
      <w:r w:rsidR="005E3F87" w:rsidRPr="007A0DB9">
        <w:rPr>
          <w:rFonts w:ascii="DCH-Basisschrift" w:hAnsi="DCH-Basisschrift"/>
          <w:lang w:val="fr-CH"/>
        </w:rPr>
        <w:t xml:space="preserve">? </w:t>
      </w:r>
    </w:p>
    <w:p w:rsidR="004E635D" w:rsidRPr="007A0DB9" w:rsidRDefault="004E635D" w:rsidP="00DF6525">
      <w:pPr>
        <w:spacing w:line="360" w:lineRule="exact"/>
        <w:rPr>
          <w:rFonts w:ascii="DCH-Basisschrift" w:hAnsi="DCH-Basisschrift"/>
          <w:lang w:val="fr-CH"/>
        </w:rPr>
      </w:pPr>
    </w:p>
    <w:p w:rsidR="00DF6525" w:rsidRPr="007A0DB9" w:rsidRDefault="000743BB" w:rsidP="000612B7">
      <w:pPr>
        <w:spacing w:line="480" w:lineRule="exact"/>
        <w:rPr>
          <w:rFonts w:ascii="DCH-Basisschrift" w:hAnsi="DCH-Basisschrift"/>
          <w:lang w:val="fr-CH"/>
        </w:rPr>
      </w:pPr>
      <w:r w:rsidRPr="007A0DB9">
        <w:rPr>
          <w:rFonts w:ascii="DCH-Basisschrift" w:hAnsi="DCH-Basisschrift"/>
          <w:lang w:val="fr-CH"/>
        </w:rPr>
        <w:t>Note tes observations :</w:t>
      </w:r>
    </w:p>
    <w:p w:rsidR="00470C44" w:rsidRPr="007A0DB9" w:rsidRDefault="00470C44" w:rsidP="00470C44">
      <w:pPr>
        <w:spacing w:line="360" w:lineRule="exact"/>
        <w:rPr>
          <w:rFonts w:ascii="DCH-Basisschrift" w:hAnsi="DCH-Basisschrift"/>
          <w:lang w:val="fr-CH"/>
        </w:rPr>
      </w:pPr>
    </w:p>
    <w:p w:rsidR="00470C44" w:rsidRPr="007A0DB9" w:rsidRDefault="00470C44" w:rsidP="00470C44">
      <w:pPr>
        <w:spacing w:line="360" w:lineRule="exact"/>
        <w:rPr>
          <w:rFonts w:ascii="DCH-Basisschrift" w:hAnsi="DCH-Basisschrift"/>
          <w:lang w:val="fr-CH"/>
        </w:rPr>
      </w:pPr>
    </w:p>
    <w:p w:rsidR="00470C44" w:rsidRPr="007A0DB9" w:rsidRDefault="000B1EF7" w:rsidP="00470C44">
      <w:pPr>
        <w:spacing w:line="360" w:lineRule="exact"/>
        <w:rPr>
          <w:rFonts w:ascii="DCH-Basisschrift" w:hAnsi="DCH-Basisschrift"/>
          <w:lang w:val="fr-CH"/>
        </w:rPr>
      </w:pPr>
      <w:r w:rsidRPr="000B1EF7">
        <w:rPr>
          <w:rFonts w:ascii="Gudea" w:hAnsi="Gudea"/>
          <w:noProof/>
          <w:sz w:val="32"/>
          <w:szCs w:val="32"/>
          <w:lang w:val="fr-CH"/>
        </w:rPr>
        <w:pict>
          <v:group id="Group 40" o:spid="_x0000_s1043" style="position:absolute;margin-left:0;margin-top:6.2pt;width:398.25pt;height:161.05pt;z-index:251709440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7" type="#_x0000_t32" style="position:absolute;left:1131;top:5927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OD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A2kY4PEAAAA2wAAAA8A&#10;AAAAAAAAAAAAAAAABwIAAGRycy9kb3ducmV2LnhtbFBLBQYAAAAAAwADALcAAAD4AgAAAAA=&#10;" strokeweight="1pt"/>
            <v:shape id="AutoShape 16" o:spid="_x0000_s1028" type="#_x0000_t32" style="position:absolute;left:1144;top:6732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30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D9dv30xQAAANsAAAAP&#10;AAAAAAAAAAAAAAAAAAcCAABkcnMvZG93bnJldi54bWxQSwUGAAAAAAMAAwC3AAAA+QIAAAAA&#10;" strokeweight="1pt"/>
            <v:shape id="AutoShape 17" o:spid="_x0000_s1029" type="#_x0000_t32" style="position:absolute;left:1131;top:7537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hv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kjpYb8MAAADbAAAADwAA&#10;AAAAAAAAAAAAAAAHAgAAZHJzL2Rvd25yZXYueG1sUEsFBgAAAAADAAMAtwAAAPcCAAAAAA==&#10;" strokeweight="1pt"/>
            <v:shape id="AutoShape 18" o:spid="_x0000_s1030" type="#_x0000_t32" style="position:absolute;left:1144;top:8342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wd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46XMHcAAAADbAAAADwAAAAAA&#10;AAAAAAAAAAAHAgAAZHJzL2Rvd25yZXYueG1sUEsFBgAAAAADAAMAtwAAAPQCAAAAAA==&#10;" strokeweight="1pt"/>
            <v:shape id="AutoShape 21" o:spid="_x0000_s1031" type="#_x0000_t32" style="position:absolute;left:1144;top:9148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</v:group>
        </w:pict>
      </w:r>
    </w:p>
    <w:p w:rsidR="00470C44" w:rsidRPr="007A0DB9" w:rsidRDefault="00470C44" w:rsidP="00470C44">
      <w:pPr>
        <w:spacing w:line="360" w:lineRule="exact"/>
        <w:rPr>
          <w:rFonts w:ascii="DCH-Basisschrift" w:hAnsi="DCH-Basisschrift"/>
          <w:lang w:val="fr-CH"/>
        </w:rPr>
      </w:pPr>
    </w:p>
    <w:p w:rsidR="00470C44" w:rsidRPr="007A0DB9" w:rsidRDefault="00470C44" w:rsidP="00470C44">
      <w:pPr>
        <w:spacing w:line="360" w:lineRule="exact"/>
        <w:rPr>
          <w:rFonts w:ascii="DCH-Basisschrift" w:hAnsi="DCH-Basisschrift"/>
          <w:lang w:val="fr-CH"/>
        </w:rPr>
      </w:pPr>
    </w:p>
    <w:p w:rsidR="00470C44" w:rsidRPr="007A0DB9" w:rsidRDefault="00470C44" w:rsidP="00470C44">
      <w:pPr>
        <w:spacing w:line="360" w:lineRule="exact"/>
        <w:rPr>
          <w:rFonts w:ascii="DCH-Basisschrift" w:hAnsi="DCH-Basisschrift"/>
          <w:lang w:val="fr-CH"/>
        </w:rPr>
      </w:pPr>
    </w:p>
    <w:p w:rsidR="00470C44" w:rsidRPr="007A0DB9" w:rsidRDefault="00470C44" w:rsidP="00470C44">
      <w:pPr>
        <w:spacing w:line="360" w:lineRule="exact"/>
        <w:rPr>
          <w:rFonts w:ascii="DCH-Basisschrift" w:hAnsi="DCH-Basisschrift"/>
          <w:lang w:val="fr-CH"/>
        </w:rPr>
      </w:pPr>
    </w:p>
    <w:p w:rsidR="00470C44" w:rsidRPr="007A0DB9" w:rsidRDefault="00470C44" w:rsidP="00470C44">
      <w:pPr>
        <w:spacing w:line="360" w:lineRule="exact"/>
        <w:rPr>
          <w:rFonts w:ascii="DCH-Basisschrift" w:hAnsi="DCH-Basisschrift"/>
          <w:lang w:val="fr-CH"/>
        </w:rPr>
      </w:pPr>
    </w:p>
    <w:p w:rsidR="00470C44" w:rsidRPr="007A0DB9" w:rsidRDefault="00470C44" w:rsidP="00470C44">
      <w:pPr>
        <w:spacing w:line="360" w:lineRule="exact"/>
        <w:rPr>
          <w:rFonts w:ascii="DCH-Basisschrift" w:hAnsi="DCH-Basisschrift"/>
          <w:lang w:val="fr-CH"/>
        </w:rPr>
      </w:pPr>
    </w:p>
    <w:p w:rsidR="00470C44" w:rsidRPr="007A0DB9" w:rsidRDefault="00470C44" w:rsidP="00470C44">
      <w:pPr>
        <w:spacing w:line="360" w:lineRule="exact"/>
        <w:rPr>
          <w:rFonts w:ascii="DCH-Basisschrift" w:hAnsi="DCH-Basisschrift"/>
          <w:lang w:val="fr-CH"/>
        </w:rPr>
      </w:pPr>
    </w:p>
    <w:p w:rsidR="004E635D" w:rsidRPr="007A0DB9" w:rsidRDefault="000B1EF7" w:rsidP="00470C44">
      <w:pPr>
        <w:spacing w:line="360" w:lineRule="exact"/>
        <w:rPr>
          <w:rFonts w:ascii="DCH-Basisschrift" w:hAnsi="DCH-Basisschrift"/>
          <w:lang w:val="fr-CH"/>
        </w:rPr>
      </w:pPr>
      <w:r w:rsidRPr="000B1EF7">
        <w:rPr>
          <w:rFonts w:ascii="Times New Roman" w:hAnsi="Times New Roman" w:cs="Times New Roman"/>
          <w:noProof/>
          <w:sz w:val="24"/>
          <w:szCs w:val="24"/>
          <w:lang w:val="fr-CH" w:eastAsia="de-CH"/>
        </w:rPr>
        <w:pict>
          <v:shape id="Textfeld 28" o:spid="_x0000_s1042" type="#_x0000_t202" style="position:absolute;margin-left:-57pt;margin-top:49.35pt;width:426pt;height:63pt;z-index:2516638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" filled="f" stroked="f">
            <v:textbox>
              <w:txbxContent>
                <w:p w:rsidR="000D4991" w:rsidRPr="007D7D49" w:rsidRDefault="000D4991" w:rsidP="000D4991">
                  <w:pPr>
                    <w:ind w:left="1276"/>
                    <w:rPr>
                      <w:sz w:val="16"/>
                      <w:szCs w:val="16"/>
                      <w:lang w:val="fr-CH"/>
                    </w:rPr>
                  </w:pPr>
                </w:p>
                <w:p w:rsidR="000D4991" w:rsidRPr="007D7D49" w:rsidRDefault="000D4991" w:rsidP="000D4991">
                  <w:pPr>
                    <w:ind w:left="1276"/>
                    <w:rPr>
                      <w:sz w:val="16"/>
                      <w:szCs w:val="16"/>
                      <w:lang w:val="fr-CH"/>
                    </w:rPr>
                  </w:pPr>
                </w:p>
                <w:p w:rsidR="000D4991" w:rsidRPr="007D7D49" w:rsidRDefault="007E3417" w:rsidP="00A35A7E">
                  <w:pPr>
                    <w:ind w:left="993"/>
                    <w:rPr>
                      <w:sz w:val="16"/>
                      <w:szCs w:val="16"/>
                      <w:lang w:val="fr-CH"/>
                    </w:rPr>
                  </w:pPr>
                  <w:r w:rsidRPr="007D7D49">
                    <w:rPr>
                      <w:sz w:val="16"/>
                      <w:szCs w:val="16"/>
                      <w:lang w:val="fr-CH"/>
                    </w:rPr>
                    <w:t xml:space="preserve">Photographies </w:t>
                  </w:r>
                  <w:r w:rsidR="000D4991" w:rsidRPr="007D7D49">
                    <w:rPr>
                      <w:sz w:val="16"/>
                      <w:szCs w:val="16"/>
                      <w:lang w:val="fr-CH"/>
                    </w:rPr>
                    <w:t>: Lilian</w:t>
                  </w:r>
                  <w:r w:rsidR="008C0B5C" w:rsidRPr="007D7D49">
                    <w:rPr>
                      <w:sz w:val="16"/>
                      <w:szCs w:val="16"/>
                      <w:lang w:val="fr-CH"/>
                    </w:rPr>
                    <w:t>e</w:t>
                  </w:r>
                  <w:r w:rsidR="000D4991" w:rsidRPr="007D7D49">
                    <w:rPr>
                      <w:sz w:val="16"/>
                      <w:szCs w:val="16"/>
                      <w:lang w:val="fr-CH"/>
                    </w:rPr>
                    <w:t xml:space="preserve"> Bal</w:t>
                  </w:r>
                  <w:r w:rsidR="00A551F4" w:rsidRPr="007D7D49">
                    <w:rPr>
                      <w:sz w:val="16"/>
                      <w:szCs w:val="16"/>
                      <w:lang w:val="fr-CH"/>
                    </w:rPr>
                    <w:t>l</w:t>
                  </w:r>
                  <w:r w:rsidR="000D4991" w:rsidRPr="007D7D49">
                    <w:rPr>
                      <w:sz w:val="16"/>
                      <w:szCs w:val="16"/>
                      <w:lang w:val="fr-CH"/>
                    </w:rPr>
                    <w:t>aman</w:t>
                  </w:r>
                </w:p>
                <w:p w:rsidR="000D4991" w:rsidRPr="007D7D49" w:rsidRDefault="000D4991" w:rsidP="000D4991">
                  <w:pPr>
                    <w:ind w:left="1418"/>
                    <w:rPr>
                      <w:sz w:val="16"/>
                      <w:szCs w:val="16"/>
                      <w:lang w:val="fr-CH"/>
                    </w:rPr>
                  </w:pPr>
                </w:p>
              </w:txbxContent>
            </v:textbox>
            <w10:wrap anchorx="margin"/>
          </v:shape>
        </w:pict>
      </w:r>
    </w:p>
    <w:p w:rsidR="00DF6525" w:rsidRPr="007A0DB9" w:rsidRDefault="006932D4" w:rsidP="007F4520">
      <w:pPr>
        <w:spacing w:line="400" w:lineRule="exact"/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sz w:val="24"/>
          <w:szCs w:val="24"/>
          <w:lang w:val="fr-CH"/>
        </w:rPr>
      </w:pPr>
      <w:r w:rsidRPr="007A0DB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Où a-t-on vu d'autres cigognes revenir ?</w:t>
      </w:r>
    </w:p>
    <w:p w:rsidR="007F4520" w:rsidRPr="007A0DB9" w:rsidRDefault="007F4520" w:rsidP="007F4520">
      <w:pPr>
        <w:spacing w:line="400" w:lineRule="exact"/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sz w:val="24"/>
          <w:szCs w:val="24"/>
          <w:lang w:val="fr-CH"/>
        </w:rPr>
      </w:pPr>
    </w:p>
    <w:p w:rsidR="00F747F2" w:rsidRPr="007A0DB9" w:rsidRDefault="000B1EF7" w:rsidP="00DF6525">
      <w:pPr>
        <w:spacing w:line="520" w:lineRule="exact"/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sz w:val="24"/>
          <w:szCs w:val="24"/>
          <w:lang w:val="fr-CH"/>
        </w:rPr>
      </w:pPr>
      <w:r w:rsidRPr="000B1EF7">
        <w:rPr>
          <w:rFonts w:ascii="DCH-Basisschrift" w:hAnsi="DCH-Basisschrift"/>
          <w:noProof/>
          <w:lang w:val="fr-CH" w:eastAsia="de-CH"/>
        </w:rPr>
        <w:pict>
          <v:shape id="_x0000_s1041" type="#_x0000_t75" style="position:absolute;margin-left:133.7pt;margin-top:44.15pt;width:.35pt;height:.35pt;z-index:2516930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">
            <v:imagedata r:id="rId11" o:title=""/>
          </v:shape>
        </w:pict>
      </w:r>
      <w:r w:rsidR="00647C13" w:rsidRPr="007A0DB9">
        <w:rPr>
          <w:rFonts w:ascii="DCH-Basisschrift" w:hAnsi="DCH-Basisschrift"/>
          <w:lang w:val="fr-CH"/>
        </w:rPr>
        <w:t>Sur le site</w:t>
      </w:r>
      <w:r w:rsidR="004E635D" w:rsidRPr="007A0DB9">
        <w:rPr>
          <w:rFonts w:ascii="DCH-Basisschrift" w:hAnsi="DCH-Basisschrift"/>
          <w:lang w:val="fr-CH"/>
        </w:rPr>
        <w:t xml:space="preserve"> </w:t>
      </w:r>
      <w:r w:rsidR="00647C13" w:rsidRPr="007A0DB9">
        <w:rPr>
          <w:rFonts w:ascii="DCH-Basisschrift" w:hAnsi="DCH-Basisschrift"/>
          <w:b/>
          <w:lang w:val="fr-CH"/>
        </w:rPr>
        <w:t>www.springalive.net/fr-ch</w:t>
      </w:r>
      <w:r w:rsidR="00647C13" w:rsidRPr="007A0DB9">
        <w:rPr>
          <w:rFonts w:ascii="DCH-Basisschrift" w:hAnsi="DCH-Basisschrift"/>
          <w:lang w:val="fr-CH"/>
        </w:rPr>
        <w:t>, dans la rubrique</w:t>
      </w:r>
      <w:r w:rsidR="00F747F2" w:rsidRPr="007A0DB9">
        <w:rPr>
          <w:rFonts w:ascii="DCH-Basisschrift" w:hAnsi="DCH-Basisschrift"/>
          <w:lang w:val="fr-CH"/>
        </w:rPr>
        <w:t xml:space="preserve"> </w:t>
      </w:r>
      <w:r w:rsidR="00BE0C2F" w:rsidRPr="007A0DB9">
        <w:rPr>
          <w:rFonts w:ascii="DCH-Basisschrift" w:hAnsi="DCH-Basisschrift"/>
          <w:b/>
          <w:lang w:val="fr-CH"/>
        </w:rPr>
        <w:br/>
      </w:r>
      <w:r w:rsidR="00D6558D" w:rsidRPr="007A0DB9">
        <w:rPr>
          <w:rFonts w:ascii="DCH-Basisschrift" w:hAnsi="DCH-Basisschrift"/>
          <w:b/>
          <w:lang w:val="fr-CH"/>
        </w:rPr>
        <w:t>‹</w:t>
      </w:r>
      <w:r w:rsidR="00647C13" w:rsidRPr="007A0DB9">
        <w:rPr>
          <w:rFonts w:ascii="DCH-Basisschrift" w:hAnsi="DCH-Basisschrift"/>
          <w:b/>
          <w:lang w:val="fr-CH"/>
        </w:rPr>
        <w:t>Carte du printemps</w:t>
      </w:r>
      <w:r w:rsidR="00D6558D" w:rsidRPr="007A0DB9">
        <w:rPr>
          <w:rFonts w:ascii="DCH-Basisschrift" w:hAnsi="DCH-Basisschrift"/>
          <w:b/>
          <w:lang w:val="fr-CH"/>
        </w:rPr>
        <w:t>›</w:t>
      </w:r>
      <w:r w:rsidR="00647C13" w:rsidRPr="007A0DB9">
        <w:rPr>
          <w:rFonts w:ascii="DCH-Basisschrift" w:hAnsi="DCH-Basisschrift"/>
          <w:lang w:val="fr-CH"/>
        </w:rPr>
        <w:t xml:space="preserve">, tu peux </w:t>
      </w:r>
      <w:r w:rsidR="00934581" w:rsidRPr="007A0DB9">
        <w:rPr>
          <w:rFonts w:ascii="DCH-Basisschrift" w:hAnsi="DCH-Basisschrift"/>
          <w:lang w:val="fr-CH"/>
        </w:rPr>
        <w:t>découvrir</w:t>
      </w:r>
      <w:r w:rsidR="00647C13" w:rsidRPr="007A0DB9">
        <w:rPr>
          <w:rFonts w:ascii="DCH-Basisschrift" w:hAnsi="DCH-Basisschrift"/>
          <w:lang w:val="fr-CH"/>
        </w:rPr>
        <w:t xml:space="preserve"> où et combien de cigognes sont de retour. </w:t>
      </w:r>
      <w:r w:rsidR="00934581" w:rsidRPr="007A0DB9">
        <w:rPr>
          <w:rFonts w:ascii="DCH-Basisschrift" w:hAnsi="DCH-Basisschrift"/>
          <w:lang w:val="fr-CH"/>
        </w:rPr>
        <w:t xml:space="preserve">Clique d'abord </w:t>
      </w:r>
      <w:r w:rsidR="00357CA5">
        <w:rPr>
          <w:rFonts w:ascii="DCH-Basisschrift" w:hAnsi="DCH-Basisschrift"/>
          <w:lang w:val="fr-CH"/>
        </w:rPr>
        <w:t xml:space="preserve">sur </w:t>
      </w:r>
      <w:r w:rsidR="00934581" w:rsidRPr="007A0DB9">
        <w:rPr>
          <w:rFonts w:ascii="DCH-Basisschrift" w:hAnsi="DCH-Basisschrift"/>
          <w:lang w:val="fr-CH"/>
        </w:rPr>
        <w:t xml:space="preserve">la cigogne </w:t>
      </w:r>
      <w:r w:rsidR="001621DC">
        <w:rPr>
          <w:rFonts w:ascii="DCH-Basisschrift" w:hAnsi="DCH-Basisschrift"/>
          <w:lang w:val="fr-CH"/>
        </w:rPr>
        <w:t>(</w:t>
      </w:r>
      <w:r w:rsidR="00934581" w:rsidRPr="007A0DB9">
        <w:rPr>
          <w:rFonts w:ascii="DCH-Basisschrift" w:hAnsi="DCH-Basisschrift"/>
          <w:lang w:val="fr-CH"/>
        </w:rPr>
        <w:t>type d'animal</w:t>
      </w:r>
      <w:r w:rsidR="001621DC">
        <w:rPr>
          <w:rFonts w:ascii="DCH-Basisschrift" w:hAnsi="DCH-Basisschrift"/>
          <w:lang w:val="fr-CH"/>
        </w:rPr>
        <w:t>)</w:t>
      </w:r>
      <w:r w:rsidR="00934581" w:rsidRPr="007A0DB9">
        <w:rPr>
          <w:rFonts w:ascii="DCH-Basisschrift" w:hAnsi="DCH-Basisschrift"/>
          <w:lang w:val="fr-CH"/>
        </w:rPr>
        <w:t xml:space="preserve"> et </w:t>
      </w:r>
      <w:r w:rsidR="00B6125F">
        <w:rPr>
          <w:rFonts w:ascii="DCH-Basisschrift" w:hAnsi="DCH-Basisschrift"/>
          <w:lang w:val="fr-CH"/>
        </w:rPr>
        <w:t xml:space="preserve"> sur </w:t>
      </w:r>
      <w:r w:rsidR="00934581" w:rsidRPr="007A0DB9">
        <w:rPr>
          <w:rFonts w:ascii="DCH-Basisschrift" w:hAnsi="DCH-Basisschrift"/>
          <w:lang w:val="fr-CH"/>
        </w:rPr>
        <w:t xml:space="preserve">la Suisse </w:t>
      </w:r>
      <w:r w:rsidR="001621DC">
        <w:rPr>
          <w:rFonts w:ascii="DCH-Basisschrift" w:hAnsi="DCH-Basisschrift"/>
          <w:lang w:val="fr-CH"/>
        </w:rPr>
        <w:t>(</w:t>
      </w:r>
      <w:r w:rsidR="00934581" w:rsidRPr="007A0DB9">
        <w:rPr>
          <w:rFonts w:ascii="DCH-Basisschrift" w:hAnsi="DCH-Basisschrift"/>
          <w:lang w:val="fr-CH"/>
        </w:rPr>
        <w:t>pays</w:t>
      </w:r>
      <w:r w:rsidR="001621DC">
        <w:rPr>
          <w:rFonts w:ascii="DCH-Basisschrift" w:hAnsi="DCH-Basisschrift"/>
          <w:lang w:val="fr-CH"/>
        </w:rPr>
        <w:t>)</w:t>
      </w:r>
      <w:r w:rsidR="00934581" w:rsidRPr="007A0DB9">
        <w:rPr>
          <w:rFonts w:ascii="DCH-Basisschrift" w:hAnsi="DCH-Basisschrift"/>
          <w:lang w:val="fr-CH"/>
        </w:rPr>
        <w:t>.</w:t>
      </w:r>
      <w:r w:rsidR="00BE0C2F" w:rsidRPr="007A0DB9">
        <w:rPr>
          <w:rFonts w:ascii="DCH-Basisschrift" w:hAnsi="DCH-Basisschrift"/>
          <w:lang w:val="fr-CH"/>
        </w:rPr>
        <w:br/>
      </w:r>
      <w:r w:rsidR="00E54B18" w:rsidRPr="007A0DB9">
        <w:rPr>
          <w:rFonts w:ascii="DCH-Basisschrift" w:hAnsi="DCH-Basisschrift"/>
          <w:lang w:val="fr-CH"/>
        </w:rPr>
        <w:t xml:space="preserve">Tu peux suivre l'évolution des annonces durant plusieurs semaines. Ou alors comparer les annonces </w:t>
      </w:r>
      <w:r w:rsidR="005D4DA2">
        <w:rPr>
          <w:rFonts w:ascii="DCH-Basisschrift" w:hAnsi="DCH-Basisschrift"/>
          <w:lang w:val="fr-CH"/>
        </w:rPr>
        <w:t>en</w:t>
      </w:r>
      <w:r w:rsidR="00E54B18" w:rsidRPr="007A0DB9">
        <w:rPr>
          <w:rFonts w:ascii="DCH-Basisschrift" w:hAnsi="DCH-Basisschrift"/>
          <w:lang w:val="fr-CH"/>
        </w:rPr>
        <w:t xml:space="preserve"> Suisse et </w:t>
      </w:r>
      <w:r w:rsidR="005D4DA2">
        <w:rPr>
          <w:rFonts w:ascii="DCH-Basisschrift" w:hAnsi="DCH-Basisschrift"/>
          <w:lang w:val="fr-CH"/>
        </w:rPr>
        <w:t>dans</w:t>
      </w:r>
      <w:r w:rsidR="00E54B18" w:rsidRPr="007A0DB9">
        <w:rPr>
          <w:rFonts w:ascii="DCH-Basisschrift" w:hAnsi="DCH-Basisschrift"/>
          <w:lang w:val="fr-CH"/>
        </w:rPr>
        <w:t xml:space="preserve"> d'autre</w:t>
      </w:r>
      <w:r w:rsidR="00F42647" w:rsidRPr="007A0DB9">
        <w:rPr>
          <w:rFonts w:ascii="DCH-Basisschrift" w:hAnsi="DCH-Basisschrift"/>
          <w:lang w:val="fr-CH"/>
        </w:rPr>
        <w:t>s</w:t>
      </w:r>
      <w:r w:rsidR="00E54B18" w:rsidRPr="007A0DB9">
        <w:rPr>
          <w:rFonts w:ascii="DCH-Basisschrift" w:hAnsi="DCH-Basisschrift"/>
          <w:lang w:val="fr-CH"/>
        </w:rPr>
        <w:t xml:space="preserve"> pays. </w:t>
      </w:r>
    </w:p>
    <w:p w:rsidR="005E0A07" w:rsidRPr="007A0DB9" w:rsidRDefault="005E0A07" w:rsidP="004E635D">
      <w:pPr>
        <w:spacing w:line="480" w:lineRule="exact"/>
        <w:rPr>
          <w:rFonts w:ascii="DCH-Basisschrift" w:hAnsi="DCH-Basisschrift"/>
          <w:lang w:val="fr-CH"/>
        </w:rPr>
      </w:pPr>
    </w:p>
    <w:tbl>
      <w:tblPr>
        <w:tblStyle w:val="Grilledutableau"/>
        <w:tblW w:w="0" w:type="auto"/>
        <w:tblLook w:val="04A0"/>
      </w:tblPr>
      <w:tblGrid>
        <w:gridCol w:w="2632"/>
        <w:gridCol w:w="1156"/>
        <w:gridCol w:w="1157"/>
        <w:gridCol w:w="1156"/>
        <w:gridCol w:w="1157"/>
        <w:gridCol w:w="1156"/>
        <w:gridCol w:w="1157"/>
      </w:tblGrid>
      <w:tr w:rsidR="005E0A07" w:rsidRPr="007A0DB9" w:rsidTr="002B19E3">
        <w:tc>
          <w:tcPr>
            <w:tcW w:w="2632" w:type="dxa"/>
            <w:shd w:val="clear" w:color="auto" w:fill="B6DDE8" w:themeFill="accent5" w:themeFillTint="66"/>
          </w:tcPr>
          <w:p w:rsidR="005E0A07" w:rsidRPr="007A0DB9" w:rsidRDefault="009A0E4F" w:rsidP="009A0E4F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  <w:r w:rsidRPr="007A0DB9">
              <w:rPr>
                <w:rFonts w:ascii="DCH-Basisschrift" w:hAnsi="DCH-Basisschrift"/>
                <w:lang w:val="fr-CH"/>
              </w:rPr>
              <w:t>Observation no</w:t>
            </w:r>
          </w:p>
        </w:tc>
        <w:tc>
          <w:tcPr>
            <w:tcW w:w="1156" w:type="dxa"/>
            <w:shd w:val="clear" w:color="auto" w:fill="B6DDE8" w:themeFill="accent5" w:themeFillTint="66"/>
          </w:tcPr>
          <w:p w:rsidR="005E0A07" w:rsidRPr="007A0DB9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  <w:lang w:val="fr-CH"/>
              </w:rPr>
            </w:pPr>
            <w:r w:rsidRPr="007A0DB9">
              <w:rPr>
                <w:rFonts w:ascii="DCH-Basisschrift" w:hAnsi="DCH-Basisschrift"/>
                <w:lang w:val="fr-CH"/>
              </w:rPr>
              <w:t>1</w:t>
            </w:r>
          </w:p>
        </w:tc>
        <w:tc>
          <w:tcPr>
            <w:tcW w:w="1157" w:type="dxa"/>
            <w:shd w:val="clear" w:color="auto" w:fill="B6DDE8" w:themeFill="accent5" w:themeFillTint="66"/>
          </w:tcPr>
          <w:p w:rsidR="005E0A07" w:rsidRPr="007A0DB9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  <w:lang w:val="fr-CH"/>
              </w:rPr>
            </w:pPr>
            <w:r w:rsidRPr="007A0DB9">
              <w:rPr>
                <w:rFonts w:ascii="DCH-Basisschrift" w:hAnsi="DCH-Basisschrift"/>
                <w:lang w:val="fr-CH"/>
              </w:rPr>
              <w:t>2</w:t>
            </w:r>
          </w:p>
        </w:tc>
        <w:tc>
          <w:tcPr>
            <w:tcW w:w="1156" w:type="dxa"/>
            <w:shd w:val="clear" w:color="auto" w:fill="B6DDE8" w:themeFill="accent5" w:themeFillTint="66"/>
          </w:tcPr>
          <w:p w:rsidR="005E0A07" w:rsidRPr="007A0DB9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  <w:lang w:val="fr-CH"/>
              </w:rPr>
            </w:pPr>
            <w:r w:rsidRPr="007A0DB9">
              <w:rPr>
                <w:rFonts w:ascii="DCH-Basisschrift" w:hAnsi="DCH-Basisschrift"/>
                <w:lang w:val="fr-CH"/>
              </w:rPr>
              <w:t>3</w:t>
            </w:r>
          </w:p>
        </w:tc>
        <w:tc>
          <w:tcPr>
            <w:tcW w:w="1157" w:type="dxa"/>
            <w:shd w:val="clear" w:color="auto" w:fill="B6DDE8" w:themeFill="accent5" w:themeFillTint="66"/>
          </w:tcPr>
          <w:p w:rsidR="005E0A07" w:rsidRPr="007A0DB9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  <w:lang w:val="fr-CH"/>
              </w:rPr>
            </w:pPr>
            <w:r w:rsidRPr="007A0DB9">
              <w:rPr>
                <w:rFonts w:ascii="DCH-Basisschrift" w:hAnsi="DCH-Basisschrift"/>
                <w:lang w:val="fr-CH"/>
              </w:rPr>
              <w:t>4</w:t>
            </w:r>
          </w:p>
        </w:tc>
        <w:tc>
          <w:tcPr>
            <w:tcW w:w="1156" w:type="dxa"/>
            <w:shd w:val="clear" w:color="auto" w:fill="B6DDE8" w:themeFill="accent5" w:themeFillTint="66"/>
          </w:tcPr>
          <w:p w:rsidR="005E0A07" w:rsidRPr="007A0DB9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  <w:lang w:val="fr-CH"/>
              </w:rPr>
            </w:pPr>
            <w:r w:rsidRPr="007A0DB9">
              <w:rPr>
                <w:rFonts w:ascii="DCH-Basisschrift" w:hAnsi="DCH-Basisschrift"/>
                <w:lang w:val="fr-CH"/>
              </w:rPr>
              <w:t>5</w:t>
            </w:r>
          </w:p>
        </w:tc>
        <w:tc>
          <w:tcPr>
            <w:tcW w:w="1157" w:type="dxa"/>
            <w:shd w:val="clear" w:color="auto" w:fill="B6DDE8" w:themeFill="accent5" w:themeFillTint="66"/>
          </w:tcPr>
          <w:p w:rsidR="005E0A07" w:rsidRPr="007A0DB9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  <w:lang w:val="fr-CH"/>
              </w:rPr>
            </w:pPr>
            <w:r w:rsidRPr="007A0DB9">
              <w:rPr>
                <w:rFonts w:ascii="DCH-Basisschrift" w:hAnsi="DCH-Basisschrift"/>
                <w:lang w:val="fr-CH"/>
              </w:rPr>
              <w:t>6</w:t>
            </w:r>
          </w:p>
        </w:tc>
      </w:tr>
      <w:tr w:rsidR="005E0A07" w:rsidRPr="007A0DB9" w:rsidTr="002B19E3">
        <w:tc>
          <w:tcPr>
            <w:tcW w:w="2632" w:type="dxa"/>
            <w:shd w:val="clear" w:color="auto" w:fill="AAEBF4"/>
          </w:tcPr>
          <w:p w:rsidR="005E0A07" w:rsidRPr="007A0DB9" w:rsidRDefault="009A0E4F" w:rsidP="00F747F2">
            <w:pPr>
              <w:spacing w:line="480" w:lineRule="exact"/>
              <w:rPr>
                <w:rFonts w:ascii="DCH-Basisschrift" w:hAnsi="DCH-Basisschrift"/>
                <w:sz w:val="16"/>
                <w:szCs w:val="16"/>
                <w:lang w:val="fr-CH"/>
              </w:rPr>
            </w:pPr>
            <w:r w:rsidRPr="007A0DB9">
              <w:rPr>
                <w:rFonts w:ascii="DCH-Basisschrift" w:hAnsi="DCH-Basisschrift"/>
                <w:sz w:val="16"/>
                <w:szCs w:val="16"/>
                <w:lang w:val="fr-CH"/>
              </w:rPr>
              <w:t>Date</w:t>
            </w:r>
          </w:p>
        </w:tc>
        <w:tc>
          <w:tcPr>
            <w:tcW w:w="1156" w:type="dxa"/>
            <w:shd w:val="clear" w:color="auto" w:fill="AAEBF4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7" w:type="dxa"/>
            <w:shd w:val="clear" w:color="auto" w:fill="AAEBF4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6" w:type="dxa"/>
            <w:shd w:val="clear" w:color="auto" w:fill="AAEBF4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7" w:type="dxa"/>
            <w:shd w:val="clear" w:color="auto" w:fill="AAEBF4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6" w:type="dxa"/>
            <w:shd w:val="clear" w:color="auto" w:fill="AAEBF4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7" w:type="dxa"/>
            <w:shd w:val="clear" w:color="auto" w:fill="AAEBF4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5E0A07" w:rsidRPr="00E37E11" w:rsidTr="005E0A07">
        <w:tc>
          <w:tcPr>
            <w:tcW w:w="2632" w:type="dxa"/>
          </w:tcPr>
          <w:p w:rsidR="005E0A07" w:rsidRPr="007A0DB9" w:rsidRDefault="00C82E70" w:rsidP="00C82E70">
            <w:pPr>
              <w:spacing w:line="480" w:lineRule="exact"/>
              <w:rPr>
                <w:rFonts w:ascii="DCH-Basisschrift" w:hAnsi="DCH-Basisschrift"/>
                <w:sz w:val="16"/>
                <w:szCs w:val="16"/>
                <w:lang w:val="fr-CH"/>
              </w:rPr>
            </w:pPr>
            <w:r w:rsidRPr="007A0DB9">
              <w:rPr>
                <w:rFonts w:ascii="DCH-Basisschrift" w:hAnsi="DCH-Basisschrift"/>
                <w:sz w:val="16"/>
                <w:szCs w:val="16"/>
                <w:lang w:val="fr-CH"/>
              </w:rPr>
              <w:t>Nombre d'annonces de cigognes en Suisse</w:t>
            </w:r>
          </w:p>
        </w:tc>
        <w:tc>
          <w:tcPr>
            <w:tcW w:w="1156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7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6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7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6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7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5E0A07" w:rsidRPr="00E37E11" w:rsidTr="005E0A07">
        <w:trPr>
          <w:trHeight w:val="1210"/>
        </w:trPr>
        <w:tc>
          <w:tcPr>
            <w:tcW w:w="2632" w:type="dxa"/>
          </w:tcPr>
          <w:p w:rsidR="005E0A07" w:rsidRPr="007A0DB9" w:rsidRDefault="00C82E70" w:rsidP="00C82E70">
            <w:pPr>
              <w:spacing w:line="480" w:lineRule="exact"/>
              <w:rPr>
                <w:rFonts w:ascii="DCH-Basisschrift" w:hAnsi="DCH-Basisschrift"/>
                <w:sz w:val="16"/>
                <w:szCs w:val="16"/>
                <w:lang w:val="fr-CH"/>
              </w:rPr>
            </w:pPr>
            <w:r w:rsidRPr="007A0DB9">
              <w:rPr>
                <w:rFonts w:ascii="DCH-Basisschrift" w:hAnsi="DCH-Basisschrift"/>
                <w:sz w:val="16"/>
                <w:szCs w:val="16"/>
                <w:lang w:val="fr-CH"/>
              </w:rPr>
              <w:t xml:space="preserve">Nombre d'annonces de cigognes à (localité) : </w:t>
            </w:r>
            <w:r w:rsidR="00BE0C2F" w:rsidRPr="007A0DB9">
              <w:rPr>
                <w:rFonts w:ascii="DCH-Basisschrift" w:hAnsi="DCH-Basisschrift"/>
                <w:sz w:val="16"/>
                <w:szCs w:val="16"/>
                <w:lang w:val="fr-CH"/>
              </w:rPr>
              <w:br/>
              <w:t>……………………………………….</w:t>
            </w:r>
          </w:p>
        </w:tc>
        <w:tc>
          <w:tcPr>
            <w:tcW w:w="1156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7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6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7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6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1157" w:type="dxa"/>
          </w:tcPr>
          <w:p w:rsidR="005E0A07" w:rsidRPr="007A0DB9" w:rsidRDefault="005E0A07" w:rsidP="00F747F2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</w:tbl>
    <w:p w:rsidR="00BE0C2F" w:rsidRPr="007A0DB9" w:rsidRDefault="00BE0C2F" w:rsidP="00F747F2">
      <w:pPr>
        <w:spacing w:line="480" w:lineRule="exact"/>
        <w:rPr>
          <w:rFonts w:ascii="DCH-Basisschrift" w:hAnsi="DCH-Basisschrift"/>
          <w:lang w:val="fr-CH"/>
        </w:rPr>
      </w:pPr>
      <w:r w:rsidRPr="007A0DB9">
        <w:rPr>
          <w:rFonts w:ascii="DCH-Basisschrift" w:hAnsi="DCH-Basisschrift"/>
          <w:lang w:val="fr-CH"/>
        </w:rPr>
        <w:br/>
      </w:r>
    </w:p>
    <w:p w:rsidR="00BE0C2F" w:rsidRPr="007A0DB9" w:rsidRDefault="00BE0C2F">
      <w:pPr>
        <w:spacing w:after="200" w:line="276" w:lineRule="auto"/>
        <w:rPr>
          <w:rFonts w:ascii="DCH-Basisschrift" w:hAnsi="DCH-Basisschrift"/>
          <w:lang w:val="fr-CH"/>
        </w:rPr>
      </w:pPr>
      <w:r w:rsidRPr="007A0DB9">
        <w:rPr>
          <w:rFonts w:ascii="DCH-Basisschrift" w:hAnsi="DCH-Basisschrift"/>
          <w:lang w:val="fr-CH"/>
        </w:rPr>
        <w:br w:type="page"/>
      </w:r>
    </w:p>
    <w:p w:rsidR="00DF6525" w:rsidRPr="007A0DB9" w:rsidRDefault="00732630" w:rsidP="00DF6525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lastRenderedPageBreak/>
        <w:t>Tu as</w:t>
      </w:r>
      <w:r w:rsidR="00E825EA">
        <w:rPr>
          <w:rFonts w:ascii="DCH-Basisschrift" w:hAnsi="DCH-Basisschrift"/>
          <w:lang w:val="fr-CH"/>
        </w:rPr>
        <w:t xml:space="preserve"> maintenant</w:t>
      </w:r>
      <w:r>
        <w:rPr>
          <w:rFonts w:ascii="DCH-Basisschrift" w:hAnsi="DCH-Basisschrift"/>
          <w:lang w:val="fr-CH"/>
        </w:rPr>
        <w:t xml:space="preserve"> </w:t>
      </w:r>
      <w:r w:rsidR="00BC08A8">
        <w:rPr>
          <w:rFonts w:ascii="DCH-Basisschrift" w:hAnsi="DCH-Basisschrift"/>
          <w:lang w:val="fr-CH"/>
        </w:rPr>
        <w:t>réuni</w:t>
      </w:r>
      <w:r>
        <w:rPr>
          <w:rFonts w:ascii="DCH-Basisschrift" w:hAnsi="DCH-Basisschrift"/>
          <w:lang w:val="fr-CH"/>
        </w:rPr>
        <w:t xml:space="preserve"> </w:t>
      </w:r>
      <w:r w:rsidR="00B203E7">
        <w:rPr>
          <w:rFonts w:ascii="DCH-Basisschrift" w:hAnsi="DCH-Basisschrift"/>
          <w:lang w:val="fr-CH"/>
        </w:rPr>
        <w:t>quelques</w:t>
      </w:r>
      <w:r w:rsidR="00E825EA">
        <w:rPr>
          <w:rFonts w:ascii="DCH-Basisschrift" w:hAnsi="DCH-Basisschrift"/>
          <w:lang w:val="fr-CH"/>
        </w:rPr>
        <w:t xml:space="preserve"> </w:t>
      </w:r>
      <w:r w:rsidR="003F4A58">
        <w:rPr>
          <w:rFonts w:ascii="DCH-Basisschrift" w:hAnsi="DCH-Basisschrift"/>
          <w:lang w:val="fr-CH"/>
        </w:rPr>
        <w:t>données.</w:t>
      </w:r>
      <w:r w:rsidR="005E0A07" w:rsidRPr="007A0DB9">
        <w:rPr>
          <w:rFonts w:ascii="DCH-Basisschrift" w:hAnsi="DCH-Basisschrift"/>
          <w:lang w:val="fr-CH"/>
        </w:rPr>
        <w:t xml:space="preserve"> </w:t>
      </w:r>
      <w:r w:rsidR="00BE0C2F" w:rsidRPr="007A0DB9">
        <w:rPr>
          <w:rFonts w:ascii="DCH-Basisschrift" w:hAnsi="DCH-Basisschrift"/>
          <w:lang w:val="fr-CH"/>
        </w:rPr>
        <w:br/>
      </w:r>
      <w:r w:rsidR="003F4A58">
        <w:rPr>
          <w:rFonts w:ascii="DCH-Basisschrift" w:hAnsi="DCH-Basisschrift"/>
          <w:lang w:val="fr-CH"/>
        </w:rPr>
        <w:t xml:space="preserve">Que peux-tu déduire de ces </w:t>
      </w:r>
      <w:r w:rsidR="00514365">
        <w:rPr>
          <w:rFonts w:ascii="DCH-Basisschrift" w:hAnsi="DCH-Basisschrift"/>
          <w:lang w:val="fr-CH"/>
        </w:rPr>
        <w:t>données</w:t>
      </w:r>
      <w:r w:rsidR="003F4A58">
        <w:rPr>
          <w:rFonts w:ascii="DCH-Basisschrift" w:hAnsi="DCH-Basisschrift"/>
          <w:lang w:val="fr-CH"/>
        </w:rPr>
        <w:t xml:space="preserve"> </w:t>
      </w:r>
      <w:r w:rsidR="005E0A07" w:rsidRPr="007A0DB9">
        <w:rPr>
          <w:rFonts w:ascii="DCH-Basisschrift" w:hAnsi="DCH-Basisschrift"/>
          <w:lang w:val="fr-CH"/>
        </w:rPr>
        <w:t xml:space="preserve">? </w:t>
      </w:r>
    </w:p>
    <w:p w:rsidR="002B19E3" w:rsidRPr="00035655" w:rsidRDefault="00BE0C2F" w:rsidP="00DF6525">
      <w:pPr>
        <w:spacing w:line="400" w:lineRule="exact"/>
        <w:rPr>
          <w:rFonts w:ascii="DCH-Basisschrift" w:hAnsi="DCH-Basisschrift"/>
          <w:lang w:val="fr-CH"/>
        </w:rPr>
      </w:pPr>
      <w:r w:rsidRPr="003F4A58">
        <w:rPr>
          <w:rFonts w:ascii="DCH-Basisschrift" w:hAnsi="DCH-Basisschrift"/>
          <w:lang w:val="fr-CH"/>
        </w:rPr>
        <w:br/>
      </w:r>
      <w:r w:rsidR="00732630" w:rsidRPr="00035655">
        <w:rPr>
          <w:rFonts w:ascii="DCH-Basisschrift" w:hAnsi="DCH-Basisschrift"/>
          <w:lang w:val="fr-CH"/>
        </w:rPr>
        <w:t xml:space="preserve">Écris </w:t>
      </w:r>
      <w:r w:rsidRPr="00035655">
        <w:rPr>
          <w:rFonts w:ascii="DCH-Basisschrift" w:hAnsi="DCH-Basisschrift"/>
          <w:lang w:val="fr-CH"/>
        </w:rPr>
        <w:t>:</w:t>
      </w:r>
      <w:r w:rsidR="005E0A07" w:rsidRPr="00035655">
        <w:rPr>
          <w:rFonts w:ascii="DCH-Basisschrift" w:hAnsi="DCH-Basisschrift"/>
          <w:lang w:val="fr-CH"/>
        </w:rPr>
        <w:t xml:space="preserve"> </w:t>
      </w:r>
    </w:p>
    <w:p w:rsidR="00DF6525" w:rsidRPr="00035655" w:rsidRDefault="00DF6525" w:rsidP="005E0A07">
      <w:pPr>
        <w:pStyle w:val="Titre"/>
        <w:spacing w:line="48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</w:p>
    <w:p w:rsidR="00470C44" w:rsidRPr="00035655" w:rsidRDefault="000B1EF7" w:rsidP="00470C44">
      <w:pPr>
        <w:rPr>
          <w:lang w:val="fr-CH"/>
        </w:rPr>
      </w:pPr>
      <w:bookmarkStart w:id="0" w:name="_GoBack"/>
      <w:r>
        <w:rPr>
          <w:noProof/>
          <w:lang w:val="fr-CH"/>
        </w:rPr>
        <w:pict>
          <v:group id="Gruppieren 56" o:spid="_x0000_s1035" style="position:absolute;margin-left:0;margin-top:6.5pt;width:397.6pt;height:242.05pt;z-index:251711488;mso-position-horizontal:left;mso-position-horizontal-relative:margin" coordsize="50495,30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">
            <v:shape id="AutoShape 32" o:spid="_x0000_s1040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r7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1O8a+8MAAADbAAAADwAA&#10;AAAAAAAAAAAAAAAHAgAAZHJzL2Rvd25yZXYueG1sUEsFBgAAAAADAAMAtwAAAPcCAAAAAA==&#10;" strokeweight="1pt"/>
            <v:shape id="AutoShape 33" o:spid="_x0000_s1039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W7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wAwlu8AAAADbAAAADwAAAAAA&#10;AAAAAAAAAAAHAgAAZHJzL2Rvd25yZXYueG1sUEsFBgAAAAADAAMAtwAAAPQCAAAAAA==&#10;" strokeweight="1pt"/>
            <v:shape id="AutoShape 34" o:spid="_x0000_s1038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AgwwAAANsAAAAPAAAAZHJzL2Rvd25yZXYueG1sRI9Bi8Iw&#10;FITvC/6H8IS9LJpWc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r0CAIMMAAADbAAAADwAA&#10;AAAAAAAAAAAAAAAHAgAAZHJzL2Rvd25yZXYueG1sUEsFBgAAAAADAAMAtwAAAPcCAAAAAA==&#10;" strokeweight="1pt"/>
            <v:shape id="AutoShape 35" o:spid="_x0000_s1037" type="#_x0000_t32" style="position:absolute;top:152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5X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X5IeV8MAAADbAAAADwAA&#10;AAAAAAAAAAAAAAAHAgAAZHJzL2Rvd25yZXYueG1sUEsFBgAAAAADAAMAtwAAAPcCAAAAAA==&#10;" strokeweight="1pt"/>
            <v:shape id="AutoShape 36" o:spid="_x0000_s1036" type="#_x0000_t32" style="position:absolute;top:2033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vM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DDeu8zEAAAA2wAAAA8A&#10;AAAAAAAAAAAAAAAABwIAAGRycy9kb3ducmV2LnhtbFBLBQYAAAAAAwADALcAAAD4AgAAAAA=&#10;" strokeweight="1pt"/>
            <v:shape id="AutoShape 37" o:spid="_x0000_s1032" type="#_x0000_t32" style="position:absolute;top:2554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O4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zKbw+hJ+gNw8AQAA//8DAFBLAQItABQABgAIAAAAIQDb4fbL7gAAAIUBAAATAAAAAAAAAAAA&#10;AAAAAAAAAABbQ29udGVudF9UeXBlc10ueG1sUEsBAi0AFAAGAAgAAAAhAFr0LFu/AAAAFQEAAAsA&#10;AAAAAAAAAAAAAAAAHwEAAF9yZWxzLy5yZWxzUEsBAi0AFAAGAAgAAAAhAL83I7jEAAAA2wAAAA8A&#10;AAAAAAAAAAAAAAAABwIAAGRycy9kb3ducmV2LnhtbFBLBQYAAAAAAwADALcAAAD4AgAAAAA=&#10;" strokeweight="1pt"/>
            <v:shape id="AutoShape 38" o:spid="_x0000_s1033" type="#_x0000_t32" style="position:absolute;top:3074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YjwgAAANsAAAAPAAAAZHJzL2Rvd25yZXYueG1sRI9Bi8Iw&#10;FITvC/6H8AQvi6YK7t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Qe4YjwgAAANsAAAAPAAAA&#10;AAAAAAAAAAAAAAcCAABkcnMvZG93bnJldi54bWxQSwUGAAAAAAMAAwC3AAAA9gIAAAAA&#10;" strokeweight="1pt"/>
            <w10:wrap anchorx="margin"/>
          </v:group>
        </w:pict>
      </w:r>
      <w:bookmarkEnd w:id="0"/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470C44" w:rsidRPr="00035655" w:rsidRDefault="00470C44" w:rsidP="00470C44">
      <w:pPr>
        <w:rPr>
          <w:lang w:val="fr-CH"/>
        </w:rPr>
      </w:pPr>
    </w:p>
    <w:p w:rsidR="005E0A07" w:rsidRPr="00035655" w:rsidRDefault="00035655" w:rsidP="005E0A07">
      <w:pPr>
        <w:pStyle w:val="Titre"/>
        <w:spacing w:line="48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035655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Pour partager tes observations avec les autres </w:t>
      </w:r>
      <w:r w:rsidR="0019005D" w:rsidRPr="00035655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:</w:t>
      </w:r>
    </w:p>
    <w:p w:rsidR="00DF6525" w:rsidRPr="00035655" w:rsidRDefault="00DF6525" w:rsidP="00DF6525">
      <w:pPr>
        <w:rPr>
          <w:lang w:val="fr-CH"/>
        </w:rPr>
      </w:pPr>
    </w:p>
    <w:p w:rsidR="005C659B" w:rsidRPr="007A0DB9" w:rsidRDefault="000B1EF7" w:rsidP="00BE0C2F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noProof/>
          <w:lang w:val="fr-CH" w:eastAsia="de-CH"/>
        </w:rPr>
        <w:pict>
          <v:shape id="_x0000_s1034" type="#_x0000_t75" style="position:absolute;margin-left:133.7pt;margin-top:44.15pt;width:.35pt;height:.35pt;z-index:2516981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">
            <v:imagedata r:id="rId11" o:title=""/>
          </v:shape>
        </w:pict>
      </w:r>
      <w:r w:rsidR="00035655" w:rsidRPr="00263FD8">
        <w:rPr>
          <w:rFonts w:ascii="DCH-Basisschrift" w:hAnsi="DCH-Basisschrift"/>
          <w:lang w:val="fr-CH"/>
        </w:rPr>
        <w:t>Sur le site</w:t>
      </w:r>
      <w:r w:rsidR="005E0A07" w:rsidRPr="00263FD8">
        <w:rPr>
          <w:rFonts w:ascii="DCH-Basisschrift" w:hAnsi="DCH-Basisschrift"/>
          <w:lang w:val="fr-CH"/>
        </w:rPr>
        <w:t xml:space="preserve"> </w:t>
      </w:r>
      <w:r w:rsidR="00B700E9" w:rsidRPr="00263FD8">
        <w:rPr>
          <w:rFonts w:ascii="DCH-Basisschrift" w:hAnsi="DCH-Basisschrift"/>
          <w:lang w:val="fr-CH"/>
        </w:rPr>
        <w:t>‹</w:t>
      </w:r>
      <w:hyperlink r:id="rId13" w:history="1">
        <w:r w:rsidR="005E0A07" w:rsidRPr="00263FD8">
          <w:rPr>
            <w:rStyle w:val="Lienhypertexte"/>
            <w:rFonts w:ascii="DCH-Basisschrift" w:hAnsi="DCH-Basisschrift"/>
            <w:lang w:val="fr-CH"/>
          </w:rPr>
          <w:t>www.springa</w:t>
        </w:r>
        <w:r w:rsidR="003572F7">
          <w:rPr>
            <w:rStyle w:val="Lienhypertexte"/>
            <w:rFonts w:ascii="DCH-Basisschrift" w:hAnsi="DCH-Basisschrift"/>
            <w:lang w:val="fr-CH"/>
          </w:rPr>
          <w:t>live.net/fr</w:t>
        </w:r>
        <w:r w:rsidR="005E0A07" w:rsidRPr="007A0DB9">
          <w:rPr>
            <w:rStyle w:val="Lienhypertexte"/>
            <w:rFonts w:ascii="DCH-Basisschrift" w:hAnsi="DCH-Basisschrift"/>
            <w:lang w:val="fr-CH"/>
          </w:rPr>
          <w:t>-ch</w:t>
        </w:r>
      </w:hyperlink>
      <w:r w:rsidR="00B700E9" w:rsidRPr="007A0DB9">
        <w:rPr>
          <w:rFonts w:ascii="DCH-Basisschrift" w:hAnsi="DCH-Basisschrift"/>
          <w:lang w:val="fr-CH"/>
        </w:rPr>
        <w:t>›</w:t>
      </w:r>
      <w:r w:rsidR="002B19E3" w:rsidRPr="007A0DB9">
        <w:rPr>
          <w:rStyle w:val="Lienhypertexte"/>
          <w:rFonts w:ascii="DCH-Basisschrift" w:hAnsi="DCH-Basisschrift"/>
          <w:lang w:val="fr-CH"/>
        </w:rPr>
        <w:t xml:space="preserve"> </w:t>
      </w:r>
      <w:r w:rsidR="007F4520" w:rsidRPr="007A0DB9">
        <w:rPr>
          <w:rStyle w:val="Lienhypertexte"/>
          <w:rFonts w:ascii="DCH-Basisschrift" w:hAnsi="DCH-Basisschrift"/>
          <w:lang w:val="fr-CH"/>
        </w:rPr>
        <w:br/>
      </w:r>
      <w:r w:rsidR="003572F7">
        <w:rPr>
          <w:rFonts w:ascii="DCH-Basisschrift" w:hAnsi="DCH-Basisschrift"/>
          <w:lang w:val="fr-CH"/>
        </w:rPr>
        <w:t xml:space="preserve">dans la rubrique </w:t>
      </w:r>
      <w:r w:rsidR="00D6558D" w:rsidRPr="007A0DB9">
        <w:rPr>
          <w:rFonts w:ascii="DCH-Basisschrift" w:hAnsi="DCH-Basisschrift"/>
          <w:b/>
          <w:lang w:val="fr-CH"/>
        </w:rPr>
        <w:t>‹</w:t>
      </w:r>
      <w:r w:rsidR="003572F7">
        <w:rPr>
          <w:rFonts w:ascii="DCH-Basisschrift" w:hAnsi="DCH-Basisschrift"/>
          <w:b/>
          <w:lang w:val="fr-CH"/>
        </w:rPr>
        <w:t xml:space="preserve"> Carte du printemps </w:t>
      </w:r>
      <w:r w:rsidR="00D6558D" w:rsidRPr="007A0DB9">
        <w:rPr>
          <w:rFonts w:ascii="DCH-Basisschrift" w:hAnsi="DCH-Basisschrift"/>
          <w:b/>
          <w:lang w:val="fr-CH"/>
        </w:rPr>
        <w:t>›</w:t>
      </w:r>
      <w:r w:rsidR="003572F7">
        <w:rPr>
          <w:rFonts w:ascii="DCH-Basisschrift" w:hAnsi="DCH-Basisschrift"/>
          <w:b/>
          <w:lang w:val="fr-CH"/>
        </w:rPr>
        <w:t xml:space="preserve"> </w:t>
      </w:r>
      <w:r w:rsidR="003572F7">
        <w:rPr>
          <w:rFonts w:ascii="DCH-Basisschrift" w:hAnsi="DCH-Basisschrift"/>
          <w:lang w:val="fr-CH"/>
        </w:rPr>
        <w:t xml:space="preserve">tu peux aussi annoncer tes observations. </w:t>
      </w:r>
      <w:r w:rsidR="00B61AC8" w:rsidRPr="007A0DB9">
        <w:rPr>
          <w:rFonts w:ascii="DCH-Basisschrift" w:hAnsi="DCH-Basisschrift"/>
          <w:lang w:val="fr-CH"/>
        </w:rPr>
        <w:t xml:space="preserve"> </w:t>
      </w:r>
      <w:r w:rsidR="007F4520" w:rsidRPr="007A0DB9">
        <w:rPr>
          <w:rFonts w:ascii="DCH-Basisschrift" w:hAnsi="DCH-Basisschrift"/>
          <w:lang w:val="fr-CH"/>
        </w:rPr>
        <w:br/>
      </w:r>
      <w:r w:rsidR="00CE1F77">
        <w:rPr>
          <w:rFonts w:ascii="DCH-Basisschrift" w:hAnsi="DCH-Basisschrift"/>
          <w:lang w:val="fr-CH"/>
        </w:rPr>
        <w:t>Dans ce but</w:t>
      </w:r>
      <w:r w:rsidR="003572F7">
        <w:rPr>
          <w:rFonts w:ascii="DCH-Basisschrift" w:hAnsi="DCH-Basisschrift"/>
          <w:lang w:val="fr-CH"/>
        </w:rPr>
        <w:t xml:space="preserve">, clique sur le bouton </w:t>
      </w:r>
      <w:r w:rsidR="00D6558D" w:rsidRPr="007A0DB9">
        <w:rPr>
          <w:rFonts w:ascii="DCH-Basisschrift" w:hAnsi="DCH-Basisschrift"/>
          <w:lang w:val="fr-CH"/>
        </w:rPr>
        <w:t>‹</w:t>
      </w:r>
      <w:r w:rsidR="003572F7">
        <w:rPr>
          <w:rFonts w:ascii="DCH-Basisschrift" w:hAnsi="DCH-Basisschrift"/>
          <w:lang w:val="fr-CH"/>
        </w:rPr>
        <w:t>Ajouter observation</w:t>
      </w:r>
      <w:r w:rsidR="00D6558D" w:rsidRPr="007A0DB9">
        <w:rPr>
          <w:rFonts w:ascii="DCH-Basisschrift" w:hAnsi="DCH-Basisschrift"/>
          <w:lang w:val="fr-CH"/>
        </w:rPr>
        <w:t>›</w:t>
      </w:r>
      <w:r w:rsidR="005C659B" w:rsidRPr="007A0DB9">
        <w:rPr>
          <w:rFonts w:ascii="DCH-Basisschrift" w:hAnsi="DCH-Basisschrift"/>
          <w:lang w:val="fr-CH"/>
        </w:rPr>
        <w:t xml:space="preserve">. </w:t>
      </w:r>
    </w:p>
    <w:p w:rsidR="002B19E3" w:rsidRPr="007A0DB9" w:rsidRDefault="002B19E3" w:rsidP="004D4837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sectPr w:rsidR="002B19E3" w:rsidRPr="007A0DB9" w:rsidSect="00C76224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3187" w:right="1134" w:bottom="1644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E99" w:rsidRDefault="00734E99" w:rsidP="00A76598">
      <w:r>
        <w:separator/>
      </w:r>
    </w:p>
  </w:endnote>
  <w:endnote w:type="continuationSeparator" w:id="0">
    <w:p w:rsidR="00734E99" w:rsidRDefault="00734E99" w:rsidP="00A76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2B" w:rsidRDefault="00800B2B" w:rsidP="00800B2B">
    <w:pPr>
      <w:pStyle w:val="Pieddepag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CA" w:rsidRPr="00EE612F" w:rsidRDefault="00895C6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</w:rPr>
    </w:pPr>
    <w:proofErr w:type="spellStart"/>
    <w:r>
      <w:rPr>
        <w:rFonts w:ascii="Gudea" w:hAnsi="Gudea"/>
        <w:sz w:val="18"/>
        <w:szCs w:val="18"/>
      </w:rPr>
      <w:t>E</w:t>
    </w:r>
    <w:r w:rsidR="007E3417">
      <w:rPr>
        <w:rFonts w:ascii="Gudea" w:hAnsi="Gudea"/>
        <w:sz w:val="18"/>
        <w:szCs w:val="18"/>
      </w:rPr>
      <w:t>lèves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7E3417">
      <w:rPr>
        <w:rFonts w:ascii="Gudea" w:hAnsi="Gudea"/>
        <w:b/>
        <w:sz w:val="18"/>
        <w:szCs w:val="18"/>
      </w:rPr>
      <w:t>M</w:t>
    </w:r>
    <w:r w:rsidR="00BE0C2F">
      <w:rPr>
        <w:rFonts w:ascii="Gudea" w:hAnsi="Gudea"/>
        <w:b/>
        <w:sz w:val="18"/>
        <w:szCs w:val="18"/>
      </w:rPr>
      <w:t>3</w:t>
    </w:r>
    <w:r w:rsidR="00B05552">
      <w:rPr>
        <w:rFonts w:ascii="Gudea" w:hAnsi="Gudea"/>
        <w:sz w:val="18"/>
        <w:szCs w:val="18"/>
      </w:rPr>
      <w:t xml:space="preserve">  </w:t>
    </w:r>
    <w:proofErr w:type="spellStart"/>
    <w:r w:rsidR="007E3417">
      <w:rPr>
        <w:rFonts w:ascii="Gudea" w:hAnsi="Gudea"/>
        <w:sz w:val="18"/>
        <w:szCs w:val="18"/>
      </w:rPr>
      <w:t>page</w:t>
    </w:r>
    <w:proofErr w:type="spellEnd"/>
    <w:r w:rsidR="00B36F4A" w:rsidRPr="00EE612F">
      <w:rPr>
        <w:rFonts w:ascii="Gudea" w:hAnsi="Gudea"/>
        <w:sz w:val="18"/>
        <w:szCs w:val="18"/>
      </w:rPr>
      <w:t xml:space="preserve"> </w:t>
    </w:r>
    <w:r w:rsidR="000B1EF7" w:rsidRPr="00EE612F">
      <w:rPr>
        <w:rFonts w:ascii="Gudea" w:hAnsi="Gudea"/>
        <w:sz w:val="18"/>
        <w:szCs w:val="18"/>
      </w:rPr>
      <w:fldChar w:fldCharType="begin"/>
    </w:r>
    <w:r w:rsidR="00B36F4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0B1EF7" w:rsidRPr="00EE612F">
      <w:rPr>
        <w:rFonts w:ascii="Gudea" w:hAnsi="Gudea"/>
        <w:sz w:val="18"/>
        <w:szCs w:val="18"/>
      </w:rPr>
      <w:fldChar w:fldCharType="separate"/>
    </w:r>
    <w:r w:rsidR="006C5C52">
      <w:rPr>
        <w:rFonts w:ascii="Gudea" w:hAnsi="Gudea"/>
        <w:noProof/>
        <w:sz w:val="18"/>
        <w:szCs w:val="18"/>
      </w:rPr>
      <w:t>2</w:t>
    </w:r>
    <w:r w:rsidR="000B1EF7" w:rsidRPr="00EE612F">
      <w:rPr>
        <w:rFonts w:ascii="Gudea" w:hAnsi="Gudea"/>
        <w:sz w:val="18"/>
        <w:szCs w:val="18"/>
      </w:rPr>
      <w:fldChar w:fldCharType="end"/>
    </w:r>
    <w:r w:rsidR="00B36F4A" w:rsidRPr="00EE612F">
      <w:rPr>
        <w:rFonts w:ascii="Gudea" w:hAnsi="Gudea"/>
        <w:sz w:val="18"/>
        <w:szCs w:val="18"/>
      </w:rPr>
      <w:t>/</w:t>
    </w:r>
    <w:fldSimple w:instr=" NUMPAGES   \* MERGEFORMAT ">
      <w:r w:rsidR="00052B99" w:rsidRPr="00052B99">
        <w:rPr>
          <w:rFonts w:ascii="Gudea" w:hAnsi="Gudea"/>
          <w:noProof/>
          <w:sz w:val="18"/>
          <w:szCs w:val="18"/>
        </w:rPr>
        <w:t>4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224" w:rsidRPr="00EE612F" w:rsidRDefault="00C7622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895C64">
      <w:rPr>
        <w:rFonts w:ascii="Gudea" w:hAnsi="Gudea"/>
        <w:sz w:val="18"/>
        <w:szCs w:val="18"/>
      </w:rPr>
      <w:t>E</w:t>
    </w:r>
    <w:r w:rsidR="007E3417">
      <w:rPr>
        <w:rFonts w:ascii="Gudea" w:hAnsi="Gudea"/>
        <w:sz w:val="18"/>
        <w:szCs w:val="18"/>
      </w:rPr>
      <w:t>lèves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BE0C2F">
      <w:rPr>
        <w:rFonts w:ascii="Gudea" w:hAnsi="Gudea"/>
        <w:b/>
        <w:sz w:val="18"/>
        <w:szCs w:val="18"/>
      </w:rPr>
      <w:t>3</w:t>
    </w:r>
    <w:r w:rsidR="00B05552">
      <w:rPr>
        <w:rFonts w:ascii="Gudea" w:hAnsi="Gudea"/>
        <w:sz w:val="18"/>
        <w:szCs w:val="18"/>
      </w:rPr>
      <w:t xml:space="preserve">  </w:t>
    </w:r>
    <w:proofErr w:type="spellStart"/>
    <w:r w:rsidR="007E3417">
      <w:rPr>
        <w:rFonts w:ascii="Gudea" w:hAnsi="Gudea"/>
        <w:sz w:val="18"/>
        <w:szCs w:val="18"/>
      </w:rPr>
      <w:t>page</w:t>
    </w:r>
    <w:proofErr w:type="spellEnd"/>
    <w:r w:rsidRPr="00EE612F">
      <w:rPr>
        <w:rFonts w:ascii="Gudea" w:hAnsi="Gudea"/>
        <w:sz w:val="18"/>
        <w:szCs w:val="18"/>
      </w:rPr>
      <w:t xml:space="preserve"> </w:t>
    </w:r>
    <w:r w:rsidR="000B1EF7"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="000B1EF7" w:rsidRPr="00EE612F">
      <w:rPr>
        <w:rFonts w:ascii="Gudea" w:hAnsi="Gudea"/>
        <w:sz w:val="18"/>
        <w:szCs w:val="18"/>
      </w:rPr>
      <w:fldChar w:fldCharType="separate"/>
    </w:r>
    <w:r w:rsidR="00052B99">
      <w:rPr>
        <w:rFonts w:ascii="Gudea" w:hAnsi="Gudea"/>
        <w:noProof/>
        <w:sz w:val="18"/>
        <w:szCs w:val="18"/>
      </w:rPr>
      <w:t>1</w:t>
    </w:r>
    <w:r w:rsidR="000B1EF7"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fldSimple w:instr=" NUMPAGES   \* MERGEFORMAT ">
      <w:r w:rsidR="00052B99" w:rsidRPr="00052B99">
        <w:rPr>
          <w:rFonts w:ascii="Gudea" w:hAnsi="Gudea"/>
          <w:noProof/>
          <w:sz w:val="18"/>
          <w:szCs w:val="18"/>
        </w:rPr>
        <w:t>4</w:t>
      </w:r>
    </w:fldSimple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E99" w:rsidRPr="00ED0D02" w:rsidRDefault="00734E99" w:rsidP="00ED0D02">
      <w:pPr>
        <w:pStyle w:val="Pieddepage"/>
      </w:pPr>
    </w:p>
  </w:footnote>
  <w:footnote w:type="continuationSeparator" w:id="0">
    <w:p w:rsidR="00734E99" w:rsidRDefault="00734E99" w:rsidP="00A76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86D" w:rsidRPr="00EE2559" w:rsidRDefault="000B1EF7" w:rsidP="000D4991">
    <w:pPr>
      <w:pStyle w:val="Corpsdetexte"/>
      <w:spacing w:line="480" w:lineRule="auto"/>
      <w:ind w:left="-284"/>
      <w:jc w:val="right"/>
      <w:rPr>
        <w:lang w:val="de-CH"/>
      </w:rPr>
    </w:pPr>
    <w:r w:rsidRPr="000B1EF7">
      <w:rPr>
        <w:noProof/>
        <w:lang w:val="de-CH" w:eastAsia="de-CH"/>
      </w:rPr>
      <w:pict>
        <v:group id="Gruppieren 6" o:spid="_x0000_s4105" style="position:absolute;left:0;text-align:left;margin-left:-51.05pt;margin-top:-28.65pt;width:108.85pt;height:86.15pt;z-index:251690496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PyAAAAAAAKAAD/////&#10;//8AADhCSU0EDQAAAAAABAAAAFo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nAAAAAFJnaHRsb25nAAABJ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U4QklNBAwAAAAACTIAAAAB&#10;AAAARwAAAEcAAADYAAA76AAACRYAGAAB/9j/7QAMQWRvYmVfQ00AAv/uAA5BZG9iZQBkgAAAAAH/&#10;2wCEAAwICAgJCAwJCQwRCwoLERUPDAwPFRgTExUTExgRDAwMDAwMEQwMDAwMDAwMDAwMDAwMDAwM&#10;DAwMDAwMDAwMDAwBDQsLDQ4NEA4OEBQODg4UFA4ODg4UEQwMDAwMEREMDAwMDAwRDAwMDAwMDAwM&#10;DAwMDAwMDAwMDAwMDAwMDAwMDP/AABEIAEcARw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X/4v/iSUNDX1BST0ZJTEUAAwq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P/4v/iSUNDX1BST0ZJTEUABAp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E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3/4v/iSUNDX1BS&#10;T0ZJTEUABgq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23vL/////////////////////////////////////////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5ff///////////////////////////////////////q0lLD2////////////////////&#10;/////////////////+aXb5Lh//////////////////////////////////////mzlK/1////////&#10;///////////////////////////////55P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Bpsr//////////////////////////////////////7h6UH/R////////////&#10;////////////////////////4pZNA1i6////////////////////////////////////0Y1pSnHH&#10;////////////////////////////////////8dG8mLLt////////////////////////////////&#10;////////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wLWvrKqtrbG3wMXQ2eP7////////////////&#10;///////viWBZVlRXWV1jZW11fpGow+z5////////////////////lzUNCQUCAAAAAAAdTHmizPf/&#10;////////////////////vFwDAAAAAAANMFeCrdj/////////////////////////3H8nAAYcNE9s&#10;ja7W/////////////////////////////J9DO1JrhqHA4///////////////////////////////&#10;/8J9haC61vb///////////////////////////////////7O1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v7u7v9fz/////////////////&#10;////////////////86+bmpuepa66vMTU5v//////////////////////////95dUTE9UW2VugJfA&#10;5////////////////////////////65UABs2UnCMq8v2/////////////////////////////8pr&#10;P2N/nbze/P///////////////////////////////+eZg6zI5///////////////////////////&#10;///////////bzP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RAAAAAAv/bAIQAAQEBAQEB&#10;AQEBAQEBAQEBAQEBAQEBAQEBAQEBAQEBAQEBAQEBAQEBAQEBAQICAgICAgICAgICAwMDAwMDAwMD&#10;AwEBAQEBAQEBAQEBAgIBAgIDAwMDAwMDAwMDAwMDAwMDAwMDAwMDAwMDAwMDAwMDAwMDAwMDAwMD&#10;AwMDAwMDAwMD/8AAFAgBJwEnBAERAAIRAQMRAQQRAP/dAAQAJ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4EAQACEQMRBAAAPw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4107" type="#_x0000_t75" style="position:absolute;left:5619;top:2762;width:6903;height:6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">
            <v:imagedata r:id="rId1" o:title="Storch-Logo-Bild"/>
          </v:shape>
          <v:rect id="Rechteck 5" o:spid="_x0000_s4106" style="position:absolute;width:13811;height:10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/>
        </v:group>
      </w:pict>
    </w:r>
    <w:r w:rsidRPr="000B1EF7">
      <w:rPr>
        <w:noProof/>
        <w:lang w:val="de-CH" w:eastAsia="de-CH"/>
      </w:rPr>
      <w:pict>
        <v:rect id="Rechteck 1" o:spid="_x0000_s4104" style="position:absolute;left:0;text-align:left;margin-left:-56.65pt;margin-top:-35.3pt;width:25.1pt;height:17.6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" fillcolor="white [3212]" stroked="f" strokeweight="2pt"/>
      </w:pict>
    </w:r>
  </w:p>
  <w:p w:rsidR="00492800" w:rsidRDefault="00492800" w:rsidP="00D1286D">
    <w:pPr>
      <w:pStyle w:val="Corpsdetexte"/>
      <w:spacing w:line="360" w:lineRule="auto"/>
      <w:ind w:firstLine="658"/>
      <w:jc w:val="right"/>
      <w:rPr>
        <w:lang w:val="de-CH"/>
      </w:rPr>
    </w:pPr>
  </w:p>
  <w:p w:rsidR="00856097" w:rsidRPr="00856097" w:rsidRDefault="00856097" w:rsidP="00856097">
    <w:pPr>
      <w:tabs>
        <w:tab w:val="center" w:pos="4536"/>
        <w:tab w:val="right" w:pos="9072"/>
      </w:tabs>
      <w:rPr>
        <w:rFonts w:eastAsia="Times New Roman" w:cs="Times New Roman"/>
      </w:rPr>
    </w:pPr>
  </w:p>
  <w:p w:rsidR="00856097" w:rsidRDefault="00856097" w:rsidP="00800B2B">
    <w:pPr>
      <w:pStyle w:val="En-tte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76" w:rsidRPr="00732E76" w:rsidRDefault="000B1EF7" w:rsidP="009B4AE7">
    <w:pPr>
      <w:pStyle w:val="Corpsdetexte"/>
      <w:spacing w:line="480" w:lineRule="auto"/>
      <w:jc w:val="right"/>
    </w:pPr>
    <w:r w:rsidRPr="000B1EF7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left:0;text-align:left;margin-left:354.25pt;margin-top:6.6pt;width:159.75pt;height:22.5pt;z-index:251681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<v:textbox>
            <w:txbxContent>
              <w:p w:rsidR="00B05552" w:rsidRPr="00AD25FA" w:rsidRDefault="00D57641" w:rsidP="00B05552">
                <w:pPr>
                  <w:spacing w:line="240" w:lineRule="exact"/>
                  <w:jc w:val="right"/>
                  <w:rPr>
                    <w:sz w:val="18"/>
                    <w:szCs w:val="18"/>
                    <w:lang w:val="fr-CH"/>
                  </w:rPr>
                </w:pPr>
                <w:r w:rsidRPr="00AD25FA">
                  <w:rPr>
                    <w:b/>
                    <w:sz w:val="21"/>
                    <w:szCs w:val="21"/>
                    <w:lang w:val="fr-CH"/>
                  </w:rPr>
                  <w:t>E</w:t>
                </w:r>
                <w:r w:rsidR="003969E2" w:rsidRPr="00AD25FA">
                  <w:rPr>
                    <w:b/>
                    <w:sz w:val="21"/>
                    <w:szCs w:val="21"/>
                    <w:lang w:val="fr-CH"/>
                  </w:rPr>
                  <w:t>lèves M</w:t>
                </w:r>
                <w:r w:rsidR="002B19E3" w:rsidRPr="00AD25FA">
                  <w:rPr>
                    <w:b/>
                    <w:sz w:val="21"/>
                    <w:szCs w:val="21"/>
                    <w:lang w:val="fr-CH"/>
                  </w:rPr>
                  <w:t>3</w:t>
                </w:r>
              </w:p>
              <w:p w:rsidR="00B05552" w:rsidRPr="00AD25FA" w:rsidRDefault="00B05552" w:rsidP="00B05552">
                <w:pPr>
                  <w:spacing w:line="380" w:lineRule="exact"/>
                  <w:jc w:val="right"/>
                  <w:rPr>
                    <w:sz w:val="18"/>
                    <w:szCs w:val="18"/>
                    <w:lang w:val="fr-CH"/>
                  </w:rPr>
                </w:pPr>
              </w:p>
            </w:txbxContent>
          </v:textbox>
          <w10:wrap type="square"/>
        </v:shape>
      </w:pict>
    </w:r>
    <w:r w:rsidR="004C7811">
      <w:rPr>
        <w:rFonts w:ascii="DCH-Basisschrift" w:hAnsi="DCH-Basisschrift"/>
        <w:noProof/>
        <w:sz w:val="24"/>
        <w:szCs w:val="24"/>
        <w:lang w:val="fr-CH" w:eastAsia="fr-CH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4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B1EF7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2" type="#_x0000_t202" style="position:absolute;left:0;text-align:left;margin-left:353.8pt;margin-top:-11.95pt;width:159.75pt;height:19pt;z-index:25166592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<v:textbox>
            <w:txbxContent>
              <w:p w:rsidR="0087739B" w:rsidRPr="00246D60" w:rsidRDefault="003969E2" w:rsidP="00246D60">
                <w:pPr>
                  <w:jc w:val="righ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FR</w:t>
                </w:r>
              </w:p>
              <w:p w:rsidR="00246D60" w:rsidRPr="00246D60" w:rsidRDefault="00246D60" w:rsidP="00246D60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</w:p>
  <w:p w:rsidR="00492800" w:rsidRDefault="000B1EF7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0B1EF7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1" type="#_x0000_t202" style="position:absolute;left:0;text-align:left;margin-left:352.3pt;margin-top:5.3pt;width:161.25pt;height:21.5pt;z-index:2516679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<v:textbox>
            <w:txbxContent>
              <w:p w:rsidR="00246D60" w:rsidRPr="00246D60" w:rsidRDefault="003969E2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Mission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0B1EF7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2" o:spid="_x0000_s4100" style="position:absolute;left:0;text-align:left;z-index:251673088;visibility:visible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</w:pict>
    </w:r>
  </w:p>
  <w:p w:rsidR="00732E76" w:rsidRPr="00EE2559" w:rsidRDefault="000B1EF7" w:rsidP="00D54074">
    <w:pPr>
      <w:pStyle w:val="Corpsdetexte"/>
      <w:tabs>
        <w:tab w:val="right" w:pos="9638"/>
      </w:tabs>
      <w:rPr>
        <w:sz w:val="20"/>
        <w:lang w:val="de-CH"/>
      </w:rPr>
    </w:pPr>
    <w:r w:rsidRPr="000B1EF7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099" type="#_x0000_t202" style="position:absolute;margin-left:352.3pt;margin-top:7.1pt;width:161.25pt;height:23.5pt;z-index:251672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" filled="f" stroked="f">
          <v:textbox>
            <w:txbxContent>
              <w:p w:rsidR="00246D60" w:rsidRPr="00246D60" w:rsidRDefault="003969E2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Cycle 2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0B1EF7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3" o:spid="_x0000_s4098" style="position:absolute;z-index:251675136;visibility:visible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</w:pict>
    </w:r>
    <w:r w:rsidR="00D54074">
      <w:rPr>
        <w:sz w:val="20"/>
        <w:lang w:val="de-CH"/>
      </w:rPr>
      <w:tab/>
    </w:r>
  </w:p>
  <w:p w:rsidR="00437505" w:rsidRPr="00341EE5" w:rsidRDefault="000B1EF7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 w:rsidRPr="000B1EF7">
      <w:rPr>
        <w:i/>
        <w:noProof/>
        <w:color w:val="808080" w:themeColor="background1" w:themeShade="80"/>
        <w:sz w:val="20"/>
        <w:szCs w:val="20"/>
        <w:lang w:eastAsia="de-CH"/>
      </w:rPr>
      <w:pict>
        <v:line id="Straight Connector 16" o:spid="_x0000_s4097" style="position:absolute;z-index:251677184;visibility:visible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1462B"/>
    <w:multiLevelType w:val="hybridMultilevel"/>
    <w:tmpl w:val="009EEC9E"/>
    <w:lvl w:ilvl="0" w:tplc="FBAA6714">
      <w:numFmt w:val="bullet"/>
      <w:lvlText w:val="-"/>
      <w:lvlJc w:val="left"/>
      <w:pPr>
        <w:ind w:left="720" w:hanging="360"/>
      </w:pPr>
      <w:rPr>
        <w:rFonts w:ascii="DCH-Basisschrift" w:eastAsiaTheme="minorHAnsi" w:hAnsi="DCH-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C816A56"/>
    <w:multiLevelType w:val="hybridMultilevel"/>
    <w:tmpl w:val="4FE6B51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8">
    <w:nsid w:val="6A8662D4"/>
    <w:multiLevelType w:val="multilevel"/>
    <w:tmpl w:val="75384DEA"/>
    <w:numStyleLink w:val="FHNWAufzhlung"/>
  </w:abstractNum>
  <w:abstractNum w:abstractNumId="29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2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4"/>
  </w:num>
  <w:num w:numId="3">
    <w:abstractNumId w:val="29"/>
  </w:num>
  <w:num w:numId="4">
    <w:abstractNumId w:val="3"/>
  </w:num>
  <w:num w:numId="5">
    <w:abstractNumId w:val="35"/>
  </w:num>
  <w:num w:numId="6">
    <w:abstractNumId w:val="5"/>
  </w:num>
  <w:num w:numId="7">
    <w:abstractNumId w:val="24"/>
  </w:num>
  <w:num w:numId="8">
    <w:abstractNumId w:val="1"/>
  </w:num>
  <w:num w:numId="9">
    <w:abstractNumId w:val="2"/>
  </w:num>
  <w:num w:numId="10">
    <w:abstractNumId w:val="22"/>
  </w:num>
  <w:num w:numId="11">
    <w:abstractNumId w:val="13"/>
  </w:num>
  <w:num w:numId="12">
    <w:abstractNumId w:val="14"/>
  </w:num>
  <w:num w:numId="13">
    <w:abstractNumId w:val="7"/>
  </w:num>
  <w:num w:numId="14">
    <w:abstractNumId w:val="21"/>
  </w:num>
  <w:num w:numId="15">
    <w:abstractNumId w:val="27"/>
  </w:num>
  <w:num w:numId="16">
    <w:abstractNumId w:val="0"/>
  </w:num>
  <w:num w:numId="17">
    <w:abstractNumId w:val="31"/>
  </w:num>
  <w:num w:numId="18">
    <w:abstractNumId w:val="31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19"/>
  </w:num>
  <w:num w:numId="21">
    <w:abstractNumId w:val="34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36"/>
  </w:num>
  <w:num w:numId="25">
    <w:abstractNumId w:val="12"/>
  </w:num>
  <w:num w:numId="26">
    <w:abstractNumId w:val="10"/>
  </w:num>
  <w:num w:numId="27">
    <w:abstractNumId w:val="25"/>
  </w:num>
  <w:num w:numId="28">
    <w:abstractNumId w:val="33"/>
  </w:num>
  <w:num w:numId="29">
    <w:abstractNumId w:val="16"/>
  </w:num>
  <w:num w:numId="30">
    <w:abstractNumId w:val="30"/>
  </w:num>
  <w:num w:numId="31">
    <w:abstractNumId w:val="11"/>
  </w:num>
  <w:num w:numId="32">
    <w:abstractNumId w:val="32"/>
  </w:num>
  <w:num w:numId="33">
    <w:abstractNumId w:val="15"/>
  </w:num>
  <w:num w:numId="34">
    <w:abstractNumId w:val="20"/>
  </w:num>
  <w:num w:numId="35">
    <w:abstractNumId w:val="23"/>
  </w:num>
  <w:num w:numId="36">
    <w:abstractNumId w:val="9"/>
  </w:num>
  <w:num w:numId="37">
    <w:abstractNumId w:val="26"/>
  </w:num>
  <w:num w:numId="38">
    <w:abstractNumId w:val="18"/>
  </w:num>
  <w:num w:numId="39">
    <w:abstractNumId w:val="6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removeDateAndTime/>
  <w:proofState w:spelling="clean" w:grammar="clean"/>
  <w:attachedTemplate r:id="rId1"/>
  <w:stylePaneFormatFilter w:val="5424"/>
  <w:defaultTabStop w:val="709"/>
  <w:autoHyphenation/>
  <w:hyphenationZone w:val="425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B0472"/>
    <w:rsid w:val="00005A78"/>
    <w:rsid w:val="000102C8"/>
    <w:rsid w:val="00014FAC"/>
    <w:rsid w:val="000210DE"/>
    <w:rsid w:val="000243BB"/>
    <w:rsid w:val="0003258F"/>
    <w:rsid w:val="00035655"/>
    <w:rsid w:val="00045F9A"/>
    <w:rsid w:val="00051678"/>
    <w:rsid w:val="000520E0"/>
    <w:rsid w:val="00052B99"/>
    <w:rsid w:val="000548FC"/>
    <w:rsid w:val="0005534A"/>
    <w:rsid w:val="000612B7"/>
    <w:rsid w:val="00070083"/>
    <w:rsid w:val="00071507"/>
    <w:rsid w:val="000719E7"/>
    <w:rsid w:val="000743BB"/>
    <w:rsid w:val="000778B0"/>
    <w:rsid w:val="00085AE4"/>
    <w:rsid w:val="000976AF"/>
    <w:rsid w:val="000B1EF7"/>
    <w:rsid w:val="000B6198"/>
    <w:rsid w:val="000D23A1"/>
    <w:rsid w:val="000D2796"/>
    <w:rsid w:val="000D4991"/>
    <w:rsid w:val="000D7DC8"/>
    <w:rsid w:val="000E5CC1"/>
    <w:rsid w:val="000F552C"/>
    <w:rsid w:val="000F71F7"/>
    <w:rsid w:val="000F722E"/>
    <w:rsid w:val="000F7619"/>
    <w:rsid w:val="000F7F62"/>
    <w:rsid w:val="00101239"/>
    <w:rsid w:val="0010479D"/>
    <w:rsid w:val="00106487"/>
    <w:rsid w:val="00106AF1"/>
    <w:rsid w:val="00106EAE"/>
    <w:rsid w:val="00110F4D"/>
    <w:rsid w:val="00113E94"/>
    <w:rsid w:val="001149D2"/>
    <w:rsid w:val="00123762"/>
    <w:rsid w:val="001416A7"/>
    <w:rsid w:val="001478B7"/>
    <w:rsid w:val="00156BA9"/>
    <w:rsid w:val="001606D5"/>
    <w:rsid w:val="001621DC"/>
    <w:rsid w:val="00167486"/>
    <w:rsid w:val="00173264"/>
    <w:rsid w:val="00180D32"/>
    <w:rsid w:val="00187BFC"/>
    <w:rsid w:val="0019005D"/>
    <w:rsid w:val="001907B5"/>
    <w:rsid w:val="0019256B"/>
    <w:rsid w:val="00194217"/>
    <w:rsid w:val="00194EEC"/>
    <w:rsid w:val="001B7B93"/>
    <w:rsid w:val="001C03B8"/>
    <w:rsid w:val="001C3423"/>
    <w:rsid w:val="001C486F"/>
    <w:rsid w:val="001D1088"/>
    <w:rsid w:val="001D5BA3"/>
    <w:rsid w:val="001E544A"/>
    <w:rsid w:val="001F175B"/>
    <w:rsid w:val="00203DDE"/>
    <w:rsid w:val="002052A6"/>
    <w:rsid w:val="0021072F"/>
    <w:rsid w:val="00212517"/>
    <w:rsid w:val="00213675"/>
    <w:rsid w:val="0021390B"/>
    <w:rsid w:val="00222064"/>
    <w:rsid w:val="0022271C"/>
    <w:rsid w:val="002244F1"/>
    <w:rsid w:val="002259EE"/>
    <w:rsid w:val="002327EC"/>
    <w:rsid w:val="00232D1B"/>
    <w:rsid w:val="00246D60"/>
    <w:rsid w:val="00251CA4"/>
    <w:rsid w:val="00263FD8"/>
    <w:rsid w:val="00265263"/>
    <w:rsid w:val="00270C2E"/>
    <w:rsid w:val="00272842"/>
    <w:rsid w:val="00276AC8"/>
    <w:rsid w:val="00283CE9"/>
    <w:rsid w:val="00287478"/>
    <w:rsid w:val="0029605A"/>
    <w:rsid w:val="002A047C"/>
    <w:rsid w:val="002A27DF"/>
    <w:rsid w:val="002B19E3"/>
    <w:rsid w:val="002B467D"/>
    <w:rsid w:val="002D14A2"/>
    <w:rsid w:val="002D1FCB"/>
    <w:rsid w:val="002D683E"/>
    <w:rsid w:val="002E7766"/>
    <w:rsid w:val="002E7CBD"/>
    <w:rsid w:val="002F7640"/>
    <w:rsid w:val="00304FEF"/>
    <w:rsid w:val="0030569F"/>
    <w:rsid w:val="00307078"/>
    <w:rsid w:val="00310401"/>
    <w:rsid w:val="00321047"/>
    <w:rsid w:val="00331154"/>
    <w:rsid w:val="00334205"/>
    <w:rsid w:val="003361D1"/>
    <w:rsid w:val="003373C2"/>
    <w:rsid w:val="003404CA"/>
    <w:rsid w:val="003411F1"/>
    <w:rsid w:val="00341EE5"/>
    <w:rsid w:val="003432D5"/>
    <w:rsid w:val="00345036"/>
    <w:rsid w:val="00351B21"/>
    <w:rsid w:val="003520C9"/>
    <w:rsid w:val="00354C21"/>
    <w:rsid w:val="003558D6"/>
    <w:rsid w:val="003572F7"/>
    <w:rsid w:val="00357CA5"/>
    <w:rsid w:val="00366A08"/>
    <w:rsid w:val="003733C8"/>
    <w:rsid w:val="00375A78"/>
    <w:rsid w:val="00377144"/>
    <w:rsid w:val="00377296"/>
    <w:rsid w:val="003969E2"/>
    <w:rsid w:val="003A04B2"/>
    <w:rsid w:val="003A3286"/>
    <w:rsid w:val="003A3C45"/>
    <w:rsid w:val="003A571B"/>
    <w:rsid w:val="003A6839"/>
    <w:rsid w:val="003D324B"/>
    <w:rsid w:val="003D4F97"/>
    <w:rsid w:val="003D7069"/>
    <w:rsid w:val="003F4A58"/>
    <w:rsid w:val="00400861"/>
    <w:rsid w:val="004030F7"/>
    <w:rsid w:val="00405B61"/>
    <w:rsid w:val="0040684A"/>
    <w:rsid w:val="00407184"/>
    <w:rsid w:val="00407812"/>
    <w:rsid w:val="00410C6C"/>
    <w:rsid w:val="00414A56"/>
    <w:rsid w:val="00420F57"/>
    <w:rsid w:val="0042359F"/>
    <w:rsid w:val="00423801"/>
    <w:rsid w:val="00424692"/>
    <w:rsid w:val="00425687"/>
    <w:rsid w:val="00426F20"/>
    <w:rsid w:val="00437505"/>
    <w:rsid w:val="00460C63"/>
    <w:rsid w:val="00464D60"/>
    <w:rsid w:val="00465B38"/>
    <w:rsid w:val="00470C44"/>
    <w:rsid w:val="0047143A"/>
    <w:rsid w:val="00473483"/>
    <w:rsid w:val="00477117"/>
    <w:rsid w:val="00491887"/>
    <w:rsid w:val="00492800"/>
    <w:rsid w:val="0049456E"/>
    <w:rsid w:val="004A2CF7"/>
    <w:rsid w:val="004A4AF3"/>
    <w:rsid w:val="004A6A32"/>
    <w:rsid w:val="004B3CFE"/>
    <w:rsid w:val="004B558A"/>
    <w:rsid w:val="004B6B5E"/>
    <w:rsid w:val="004C5569"/>
    <w:rsid w:val="004C6864"/>
    <w:rsid w:val="004C7811"/>
    <w:rsid w:val="004D4837"/>
    <w:rsid w:val="004E084F"/>
    <w:rsid w:val="004E635D"/>
    <w:rsid w:val="004E74B4"/>
    <w:rsid w:val="004F24DB"/>
    <w:rsid w:val="004F2A5A"/>
    <w:rsid w:val="004F505A"/>
    <w:rsid w:val="004F6D30"/>
    <w:rsid w:val="004F7669"/>
    <w:rsid w:val="00500237"/>
    <w:rsid w:val="00514365"/>
    <w:rsid w:val="005171C1"/>
    <w:rsid w:val="00520870"/>
    <w:rsid w:val="00520BEB"/>
    <w:rsid w:val="005241F8"/>
    <w:rsid w:val="00525C32"/>
    <w:rsid w:val="00531963"/>
    <w:rsid w:val="0053742D"/>
    <w:rsid w:val="00543F4B"/>
    <w:rsid w:val="00571CEA"/>
    <w:rsid w:val="00572350"/>
    <w:rsid w:val="0057705E"/>
    <w:rsid w:val="00583000"/>
    <w:rsid w:val="005858FE"/>
    <w:rsid w:val="00594B8A"/>
    <w:rsid w:val="00595194"/>
    <w:rsid w:val="005A4147"/>
    <w:rsid w:val="005A5E71"/>
    <w:rsid w:val="005B4BC6"/>
    <w:rsid w:val="005C256A"/>
    <w:rsid w:val="005C3935"/>
    <w:rsid w:val="005C659B"/>
    <w:rsid w:val="005D06CF"/>
    <w:rsid w:val="005D4DA2"/>
    <w:rsid w:val="005D7571"/>
    <w:rsid w:val="005E0A07"/>
    <w:rsid w:val="005E2EF6"/>
    <w:rsid w:val="005E3F87"/>
    <w:rsid w:val="00607DDE"/>
    <w:rsid w:val="00607F7C"/>
    <w:rsid w:val="0061079F"/>
    <w:rsid w:val="00616524"/>
    <w:rsid w:val="006228B4"/>
    <w:rsid w:val="006267A4"/>
    <w:rsid w:val="006269C8"/>
    <w:rsid w:val="00630C5F"/>
    <w:rsid w:val="00633A4F"/>
    <w:rsid w:val="00633FE4"/>
    <w:rsid w:val="00635589"/>
    <w:rsid w:val="006364B2"/>
    <w:rsid w:val="00640039"/>
    <w:rsid w:val="0064295A"/>
    <w:rsid w:val="006439C9"/>
    <w:rsid w:val="00643D48"/>
    <w:rsid w:val="00647C13"/>
    <w:rsid w:val="00654862"/>
    <w:rsid w:val="006566E4"/>
    <w:rsid w:val="006608BE"/>
    <w:rsid w:val="00672C6E"/>
    <w:rsid w:val="00677284"/>
    <w:rsid w:val="00681EAB"/>
    <w:rsid w:val="006842F0"/>
    <w:rsid w:val="00685312"/>
    <w:rsid w:val="006932D4"/>
    <w:rsid w:val="006A0697"/>
    <w:rsid w:val="006A6CDC"/>
    <w:rsid w:val="006C5C52"/>
    <w:rsid w:val="006D02C9"/>
    <w:rsid w:val="006D1010"/>
    <w:rsid w:val="006D17CD"/>
    <w:rsid w:val="006D5B94"/>
    <w:rsid w:val="006E5CE9"/>
    <w:rsid w:val="006F2034"/>
    <w:rsid w:val="006F4D85"/>
    <w:rsid w:val="0070283D"/>
    <w:rsid w:val="00703B01"/>
    <w:rsid w:val="00706D76"/>
    <w:rsid w:val="00710CED"/>
    <w:rsid w:val="007130C0"/>
    <w:rsid w:val="00714597"/>
    <w:rsid w:val="007178B7"/>
    <w:rsid w:val="0072329E"/>
    <w:rsid w:val="00723449"/>
    <w:rsid w:val="00730FF8"/>
    <w:rsid w:val="00732630"/>
    <w:rsid w:val="00732E76"/>
    <w:rsid w:val="00734E99"/>
    <w:rsid w:val="00736060"/>
    <w:rsid w:val="0073767C"/>
    <w:rsid w:val="0074660F"/>
    <w:rsid w:val="0074667A"/>
    <w:rsid w:val="007531B9"/>
    <w:rsid w:val="00757602"/>
    <w:rsid w:val="007706A8"/>
    <w:rsid w:val="00774FA0"/>
    <w:rsid w:val="00775BF6"/>
    <w:rsid w:val="00787B51"/>
    <w:rsid w:val="00794B6E"/>
    <w:rsid w:val="00796720"/>
    <w:rsid w:val="00796758"/>
    <w:rsid w:val="007A0DB9"/>
    <w:rsid w:val="007A5492"/>
    <w:rsid w:val="007A7CE0"/>
    <w:rsid w:val="007B3321"/>
    <w:rsid w:val="007C2CBA"/>
    <w:rsid w:val="007C47A3"/>
    <w:rsid w:val="007C4955"/>
    <w:rsid w:val="007D27D0"/>
    <w:rsid w:val="007D3D38"/>
    <w:rsid w:val="007D5C75"/>
    <w:rsid w:val="007D7D49"/>
    <w:rsid w:val="007E3417"/>
    <w:rsid w:val="007E3C24"/>
    <w:rsid w:val="007E50A8"/>
    <w:rsid w:val="007F05CD"/>
    <w:rsid w:val="007F17D8"/>
    <w:rsid w:val="007F1BE5"/>
    <w:rsid w:val="007F44DE"/>
    <w:rsid w:val="007F4520"/>
    <w:rsid w:val="007F53DC"/>
    <w:rsid w:val="00800B2B"/>
    <w:rsid w:val="008022AA"/>
    <w:rsid w:val="008127FE"/>
    <w:rsid w:val="00820AE4"/>
    <w:rsid w:val="00834FB7"/>
    <w:rsid w:val="00846B2E"/>
    <w:rsid w:val="00850740"/>
    <w:rsid w:val="00856097"/>
    <w:rsid w:val="00863DA2"/>
    <w:rsid w:val="00872A31"/>
    <w:rsid w:val="0087498E"/>
    <w:rsid w:val="0087739B"/>
    <w:rsid w:val="00881982"/>
    <w:rsid w:val="00883D7B"/>
    <w:rsid w:val="00884735"/>
    <w:rsid w:val="00884CF6"/>
    <w:rsid w:val="00890A63"/>
    <w:rsid w:val="00891FB4"/>
    <w:rsid w:val="008944F5"/>
    <w:rsid w:val="00895C41"/>
    <w:rsid w:val="00895C64"/>
    <w:rsid w:val="008A03E7"/>
    <w:rsid w:val="008A3269"/>
    <w:rsid w:val="008A47CB"/>
    <w:rsid w:val="008B7682"/>
    <w:rsid w:val="008C043B"/>
    <w:rsid w:val="008C0B5C"/>
    <w:rsid w:val="008C70D4"/>
    <w:rsid w:val="008C74F4"/>
    <w:rsid w:val="008D4E27"/>
    <w:rsid w:val="008E015E"/>
    <w:rsid w:val="008E73D6"/>
    <w:rsid w:val="009026A7"/>
    <w:rsid w:val="00904ED7"/>
    <w:rsid w:val="00911B3F"/>
    <w:rsid w:val="00923475"/>
    <w:rsid w:val="00926F1F"/>
    <w:rsid w:val="00930EDF"/>
    <w:rsid w:val="00933D71"/>
    <w:rsid w:val="00934581"/>
    <w:rsid w:val="0093668C"/>
    <w:rsid w:val="00937F5F"/>
    <w:rsid w:val="0094236B"/>
    <w:rsid w:val="00942649"/>
    <w:rsid w:val="00943C63"/>
    <w:rsid w:val="00946D02"/>
    <w:rsid w:val="00952F27"/>
    <w:rsid w:val="00962CC9"/>
    <w:rsid w:val="00965655"/>
    <w:rsid w:val="00970E76"/>
    <w:rsid w:val="00976795"/>
    <w:rsid w:val="00982FCB"/>
    <w:rsid w:val="00986379"/>
    <w:rsid w:val="00990E52"/>
    <w:rsid w:val="0099423D"/>
    <w:rsid w:val="00996055"/>
    <w:rsid w:val="009A0E4F"/>
    <w:rsid w:val="009B4AE7"/>
    <w:rsid w:val="009B594C"/>
    <w:rsid w:val="009C5F08"/>
    <w:rsid w:val="009C6D4E"/>
    <w:rsid w:val="009D45F6"/>
    <w:rsid w:val="009D65FB"/>
    <w:rsid w:val="009E55BD"/>
    <w:rsid w:val="009E6463"/>
    <w:rsid w:val="009E67A7"/>
    <w:rsid w:val="009E6A24"/>
    <w:rsid w:val="009E6A4B"/>
    <w:rsid w:val="00A20914"/>
    <w:rsid w:val="00A35A7E"/>
    <w:rsid w:val="00A4520F"/>
    <w:rsid w:val="00A551F4"/>
    <w:rsid w:val="00A5737E"/>
    <w:rsid w:val="00A66AD1"/>
    <w:rsid w:val="00A66F6E"/>
    <w:rsid w:val="00A716C3"/>
    <w:rsid w:val="00A723BF"/>
    <w:rsid w:val="00A76598"/>
    <w:rsid w:val="00A76887"/>
    <w:rsid w:val="00A77712"/>
    <w:rsid w:val="00A82C68"/>
    <w:rsid w:val="00A96B11"/>
    <w:rsid w:val="00AA0020"/>
    <w:rsid w:val="00AA0144"/>
    <w:rsid w:val="00AA4FC9"/>
    <w:rsid w:val="00AB0D72"/>
    <w:rsid w:val="00AB47AF"/>
    <w:rsid w:val="00AB5588"/>
    <w:rsid w:val="00AB5A8F"/>
    <w:rsid w:val="00AC0F7D"/>
    <w:rsid w:val="00AC1D9F"/>
    <w:rsid w:val="00AC5B16"/>
    <w:rsid w:val="00AD0C43"/>
    <w:rsid w:val="00AD25FA"/>
    <w:rsid w:val="00AE02D5"/>
    <w:rsid w:val="00AF0063"/>
    <w:rsid w:val="00AF224D"/>
    <w:rsid w:val="00B01F92"/>
    <w:rsid w:val="00B05552"/>
    <w:rsid w:val="00B075A9"/>
    <w:rsid w:val="00B15171"/>
    <w:rsid w:val="00B2012F"/>
    <w:rsid w:val="00B203E7"/>
    <w:rsid w:val="00B22B80"/>
    <w:rsid w:val="00B253C0"/>
    <w:rsid w:val="00B310A8"/>
    <w:rsid w:val="00B323E1"/>
    <w:rsid w:val="00B33577"/>
    <w:rsid w:val="00B3407D"/>
    <w:rsid w:val="00B35C5C"/>
    <w:rsid w:val="00B36F4A"/>
    <w:rsid w:val="00B4567F"/>
    <w:rsid w:val="00B4759B"/>
    <w:rsid w:val="00B528E7"/>
    <w:rsid w:val="00B534BF"/>
    <w:rsid w:val="00B557A0"/>
    <w:rsid w:val="00B6125F"/>
    <w:rsid w:val="00B61AC8"/>
    <w:rsid w:val="00B700E9"/>
    <w:rsid w:val="00B756B9"/>
    <w:rsid w:val="00B9669F"/>
    <w:rsid w:val="00BA27A4"/>
    <w:rsid w:val="00BA386B"/>
    <w:rsid w:val="00BB0EA0"/>
    <w:rsid w:val="00BB5472"/>
    <w:rsid w:val="00BB5661"/>
    <w:rsid w:val="00BB72E1"/>
    <w:rsid w:val="00BB7A15"/>
    <w:rsid w:val="00BC08A8"/>
    <w:rsid w:val="00BC5053"/>
    <w:rsid w:val="00BD2A57"/>
    <w:rsid w:val="00BD5DC0"/>
    <w:rsid w:val="00BE0C2F"/>
    <w:rsid w:val="00BE2EDC"/>
    <w:rsid w:val="00BF091D"/>
    <w:rsid w:val="00C00E02"/>
    <w:rsid w:val="00C01082"/>
    <w:rsid w:val="00C26422"/>
    <w:rsid w:val="00C328CA"/>
    <w:rsid w:val="00C42638"/>
    <w:rsid w:val="00C46B98"/>
    <w:rsid w:val="00C50216"/>
    <w:rsid w:val="00C536C2"/>
    <w:rsid w:val="00C541D5"/>
    <w:rsid w:val="00C55850"/>
    <w:rsid w:val="00C64781"/>
    <w:rsid w:val="00C647AF"/>
    <w:rsid w:val="00C71AD3"/>
    <w:rsid w:val="00C76224"/>
    <w:rsid w:val="00C8012F"/>
    <w:rsid w:val="00C82E70"/>
    <w:rsid w:val="00C86E2E"/>
    <w:rsid w:val="00C929EB"/>
    <w:rsid w:val="00C96C0C"/>
    <w:rsid w:val="00CA50DE"/>
    <w:rsid w:val="00CB1FD9"/>
    <w:rsid w:val="00CB5E34"/>
    <w:rsid w:val="00CC2404"/>
    <w:rsid w:val="00CC44B4"/>
    <w:rsid w:val="00CC7BF8"/>
    <w:rsid w:val="00CD3D88"/>
    <w:rsid w:val="00CD4F4C"/>
    <w:rsid w:val="00CE1F77"/>
    <w:rsid w:val="00CE2B5E"/>
    <w:rsid w:val="00CE31C3"/>
    <w:rsid w:val="00D056DB"/>
    <w:rsid w:val="00D11EB1"/>
    <w:rsid w:val="00D1286D"/>
    <w:rsid w:val="00D3108D"/>
    <w:rsid w:val="00D36B2A"/>
    <w:rsid w:val="00D40A08"/>
    <w:rsid w:val="00D456E5"/>
    <w:rsid w:val="00D525B0"/>
    <w:rsid w:val="00D54074"/>
    <w:rsid w:val="00D57641"/>
    <w:rsid w:val="00D6558D"/>
    <w:rsid w:val="00D6602C"/>
    <w:rsid w:val="00D739FF"/>
    <w:rsid w:val="00D778D9"/>
    <w:rsid w:val="00D835A4"/>
    <w:rsid w:val="00DA1BA1"/>
    <w:rsid w:val="00DB202D"/>
    <w:rsid w:val="00DB2281"/>
    <w:rsid w:val="00DB3B57"/>
    <w:rsid w:val="00DB626A"/>
    <w:rsid w:val="00DC1A58"/>
    <w:rsid w:val="00DC5A3D"/>
    <w:rsid w:val="00DD0651"/>
    <w:rsid w:val="00DE07A5"/>
    <w:rsid w:val="00DE66EE"/>
    <w:rsid w:val="00DF4613"/>
    <w:rsid w:val="00DF6525"/>
    <w:rsid w:val="00DF6EEF"/>
    <w:rsid w:val="00DF759A"/>
    <w:rsid w:val="00DF7D0C"/>
    <w:rsid w:val="00E05814"/>
    <w:rsid w:val="00E12F2D"/>
    <w:rsid w:val="00E24705"/>
    <w:rsid w:val="00E25A55"/>
    <w:rsid w:val="00E2773C"/>
    <w:rsid w:val="00E351AD"/>
    <w:rsid w:val="00E37E11"/>
    <w:rsid w:val="00E40325"/>
    <w:rsid w:val="00E41F2C"/>
    <w:rsid w:val="00E466E7"/>
    <w:rsid w:val="00E54B18"/>
    <w:rsid w:val="00E55A12"/>
    <w:rsid w:val="00E56701"/>
    <w:rsid w:val="00E61F3A"/>
    <w:rsid w:val="00E64A70"/>
    <w:rsid w:val="00E825EA"/>
    <w:rsid w:val="00E8609B"/>
    <w:rsid w:val="00E867D1"/>
    <w:rsid w:val="00E91351"/>
    <w:rsid w:val="00E92A06"/>
    <w:rsid w:val="00E93173"/>
    <w:rsid w:val="00E93446"/>
    <w:rsid w:val="00E97B62"/>
    <w:rsid w:val="00E97FFC"/>
    <w:rsid w:val="00EA4512"/>
    <w:rsid w:val="00EA69F1"/>
    <w:rsid w:val="00EB0B99"/>
    <w:rsid w:val="00EB4BFA"/>
    <w:rsid w:val="00EC489F"/>
    <w:rsid w:val="00EC4D6F"/>
    <w:rsid w:val="00EC7105"/>
    <w:rsid w:val="00ED076C"/>
    <w:rsid w:val="00ED0D02"/>
    <w:rsid w:val="00EE612F"/>
    <w:rsid w:val="00EE7798"/>
    <w:rsid w:val="00EF37AE"/>
    <w:rsid w:val="00F05F30"/>
    <w:rsid w:val="00F13B5A"/>
    <w:rsid w:val="00F140C5"/>
    <w:rsid w:val="00F143DA"/>
    <w:rsid w:val="00F2238D"/>
    <w:rsid w:val="00F308F3"/>
    <w:rsid w:val="00F369AA"/>
    <w:rsid w:val="00F370B1"/>
    <w:rsid w:val="00F42647"/>
    <w:rsid w:val="00F426BC"/>
    <w:rsid w:val="00F46000"/>
    <w:rsid w:val="00F50FF5"/>
    <w:rsid w:val="00F52340"/>
    <w:rsid w:val="00F55845"/>
    <w:rsid w:val="00F56BE1"/>
    <w:rsid w:val="00F640DB"/>
    <w:rsid w:val="00F67191"/>
    <w:rsid w:val="00F73D6D"/>
    <w:rsid w:val="00F747F2"/>
    <w:rsid w:val="00F77E1C"/>
    <w:rsid w:val="00F84B07"/>
    <w:rsid w:val="00F8510A"/>
    <w:rsid w:val="00F85124"/>
    <w:rsid w:val="00F93963"/>
    <w:rsid w:val="00F957AA"/>
    <w:rsid w:val="00F95919"/>
    <w:rsid w:val="00F961DC"/>
    <w:rsid w:val="00F9796C"/>
    <w:rsid w:val="00FB0472"/>
    <w:rsid w:val="00FB0C4B"/>
    <w:rsid w:val="00FD1AB7"/>
    <w:rsid w:val="00FE2ED8"/>
    <w:rsid w:val="00FE4CEB"/>
    <w:rsid w:val="00FF3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3" type="connector" idref="#AutoShape 15"/>
        <o:r id="V:Rule14" type="connector" idref="#AutoShape 16"/>
        <o:r id="V:Rule15" type="connector" idref="#AutoShape 32"/>
        <o:r id="V:Rule16" type="connector" idref="#AutoShape 17"/>
        <o:r id="V:Rule17" type="connector" idref="#AutoShape 34"/>
        <o:r id="V:Rule18" type="connector" idref="#AutoShape 18"/>
        <o:r id="V:Rule19" type="connector" idref="#AutoShape 37"/>
        <o:r id="V:Rule20" type="connector" idref="#AutoShape 21"/>
        <o:r id="V:Rule21" type="connector" idref="#AutoShape 38"/>
        <o:r id="V:Rule22" type="connector" idref="#AutoShape 35"/>
        <o:r id="V:Rule23" type="connector" idref="#AutoShape 33"/>
        <o:r id="V:Rule24" type="connector" idref="#AutoShape 3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4D483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pringalive.net/de-ch" TargetMode="Externa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recherchecigogne.ch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recherchecigogne.ch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B5B6C"/>
    <w:rsid w:val="00053972"/>
    <w:rsid w:val="000B5B6C"/>
    <w:rsid w:val="002D4737"/>
    <w:rsid w:val="00362FF6"/>
    <w:rsid w:val="003928B1"/>
    <w:rsid w:val="003A2558"/>
    <w:rsid w:val="00493066"/>
    <w:rsid w:val="005B606D"/>
    <w:rsid w:val="005D1C6A"/>
    <w:rsid w:val="005D1F66"/>
    <w:rsid w:val="00687399"/>
    <w:rsid w:val="006948D9"/>
    <w:rsid w:val="006A7EB6"/>
    <w:rsid w:val="006E3CF2"/>
    <w:rsid w:val="00703CFB"/>
    <w:rsid w:val="00780F71"/>
    <w:rsid w:val="00802F3D"/>
    <w:rsid w:val="008B6B0D"/>
    <w:rsid w:val="00940B40"/>
    <w:rsid w:val="0095607F"/>
    <w:rsid w:val="00A422A7"/>
    <w:rsid w:val="00A81B3A"/>
    <w:rsid w:val="00A96FD1"/>
    <w:rsid w:val="00BC024E"/>
    <w:rsid w:val="00BD3E52"/>
    <w:rsid w:val="00C15910"/>
    <w:rsid w:val="00C5639C"/>
    <w:rsid w:val="00D52149"/>
    <w:rsid w:val="00D7481D"/>
    <w:rsid w:val="00DB5CCA"/>
    <w:rsid w:val="00E05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2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C024E"/>
    <w:rPr>
      <w:color w:val="808080"/>
    </w:rPr>
  </w:style>
  <w:style w:type="paragraph" w:customStyle="1" w:styleId="0CDE6CCAE832407BB7A4A3913EC72B57">
    <w:name w:val="0CDE6CCAE832407BB7A4A3913EC72B57"/>
    <w:rsid w:val="00BC024E"/>
  </w:style>
  <w:style w:type="paragraph" w:customStyle="1" w:styleId="D848A9B800584B86B78556E59A00E029">
    <w:name w:val="D848A9B800584B86B78556E59A00E029"/>
    <w:rsid w:val="00BC024E"/>
  </w:style>
  <w:style w:type="paragraph" w:customStyle="1" w:styleId="52F0AE21365E4A5BA7174000C9F9D82F">
    <w:name w:val="52F0AE21365E4A5BA7174000C9F9D82F"/>
    <w:rsid w:val="00BC024E"/>
  </w:style>
  <w:style w:type="paragraph" w:customStyle="1" w:styleId="AD4D2D5212B94E08B906D41F18980B7B">
    <w:name w:val="AD4D2D5212B94E08B906D41F18980B7B"/>
    <w:rsid w:val="00BC024E"/>
  </w:style>
  <w:style w:type="paragraph" w:customStyle="1" w:styleId="5FBDD5F4F7DE4198917E6280789F2842">
    <w:name w:val="5FBDD5F4F7DE4198917E6280789F2842"/>
    <w:rsid w:val="00BC024E"/>
  </w:style>
  <w:style w:type="paragraph" w:customStyle="1" w:styleId="EB05543FE11647CE991EB195995F4A85">
    <w:name w:val="EB05543FE11647CE991EB195995F4A85"/>
    <w:rsid w:val="00BC024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7A2D61-2A8A-4F48-8694-9DDFE8279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aktennotiz_eb_16.dotx</Template>
  <TotalTime>82</TotalTime>
  <Pages>4</Pages>
  <Words>568</Words>
  <Characters>3129</Characters>
  <Application>Microsoft Office Word</Application>
  <DocSecurity>0</DocSecurity>
  <Lines>26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Fachhochschule Nordwestschweiz</Company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Baeumler Esther</dc:creator>
  <cp:lastModifiedBy>SANDRINE</cp:lastModifiedBy>
  <cp:revision>22</cp:revision>
  <cp:lastPrinted>2018-01-29T13:29:00Z</cp:lastPrinted>
  <dcterms:created xsi:type="dcterms:W3CDTF">2017-11-08T12:06:00Z</dcterms:created>
  <dcterms:modified xsi:type="dcterms:W3CDTF">2018-01-29T13:35:00Z</dcterms:modified>
</cp:coreProperties>
</file>