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052774160"/>
        <w:placeholder>
          <w:docPart w:val="C22FCBA10D3191418CA69769B81902C0"/>
        </w:placeholder>
        <w:text/>
      </w:sdtPr>
      <w:sdtContent>
        <w:p w:rsidR="00AB7815" w:rsidRPr="006C662A" w:rsidRDefault="008E5930" w:rsidP="00AB7815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>
            <w:rPr>
              <w:rFonts w:ascii="Gudea" w:hAnsi="Gudea"/>
              <w:color w:val="009DE4"/>
              <w:sz w:val="36"/>
              <w:szCs w:val="36"/>
              <w:lang w:val="fr-CH"/>
            </w:rPr>
            <w:t>La signification</w:t>
          </w:r>
          <w:r w:rsidR="002C4E7B">
            <w:rPr>
              <w:rFonts w:ascii="Gudea" w:hAnsi="Gudea"/>
              <w:color w:val="009DE4"/>
              <w:sz w:val="36"/>
              <w:szCs w:val="36"/>
              <w:lang w:val="fr-CH"/>
            </w:rPr>
            <w:t xml:space="preserve"> </w:t>
          </w:r>
          <w:r w:rsidR="006C662A" w:rsidRPr="006C662A">
            <w:rPr>
              <w:rFonts w:ascii="Gudea" w:hAnsi="Gudea"/>
              <w:color w:val="009DE4"/>
              <w:sz w:val="36"/>
              <w:szCs w:val="36"/>
              <w:lang w:val="fr-CH"/>
            </w:rPr>
            <w:t>de la cigo</w:t>
          </w:r>
          <w:r w:rsidR="006C662A">
            <w:rPr>
              <w:rFonts w:ascii="Gudea" w:hAnsi="Gudea"/>
              <w:color w:val="009DE4"/>
              <w:sz w:val="36"/>
              <w:szCs w:val="36"/>
              <w:lang w:val="fr-CH"/>
            </w:rPr>
            <w:t>gne pour l'humain</w:t>
          </w:r>
        </w:p>
      </w:sdtContent>
    </w:sdt>
    <w:p w:rsidR="00AB7815" w:rsidRPr="006C662A" w:rsidRDefault="006B611B" w:rsidP="00AB7815">
      <w:pPr>
        <w:rPr>
          <w:rFonts w:ascii="Gudea" w:hAnsi="Gudea"/>
          <w:sz w:val="21"/>
          <w:szCs w:val="21"/>
          <w:lang w:val="fr-CH"/>
        </w:rPr>
      </w:pPr>
      <w:r w:rsidRPr="006B611B">
        <w:rPr>
          <w:rFonts w:ascii="Gudea" w:hAnsi="Gudea"/>
          <w:noProof/>
          <w:sz w:val="21"/>
          <w:szCs w:val="21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2pt;margin-top:-56.7pt;width:192.75pt;height:30.95pt;z-index:25169510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" filled="f" stroked="f">
            <v:textbox style="mso-fit-shape-to-text:t">
              <w:txbxContent>
                <w:p w:rsidR="00AB7815" w:rsidRDefault="00814A2D" w:rsidP="00AB7815">
                  <w:pPr>
                    <w:pStyle w:val="Corpsdetexte"/>
                    <w:kinsoku w:val="0"/>
                    <w:overflowPunct w:val="0"/>
                    <w:spacing w:before="1"/>
                  </w:pPr>
                  <w:r>
                    <w:t>Mission</w:t>
                  </w:r>
                  <w:r w:rsidR="00AB7815">
                    <w:t xml:space="preserve"> </w:t>
                  </w:r>
                  <w:r w:rsidR="00BC424A">
                    <w:t>5</w:t>
                  </w:r>
                </w:p>
                <w:p w:rsidR="00AB7815" w:rsidRPr="00B05552" w:rsidRDefault="00AB7815" w:rsidP="00AB781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AB7815" w:rsidRPr="006C662A" w:rsidRDefault="00AB7815" w:rsidP="00AB7815">
      <w:pPr>
        <w:rPr>
          <w:rFonts w:ascii="Gudea" w:hAnsi="Gudea"/>
          <w:sz w:val="21"/>
          <w:szCs w:val="21"/>
          <w:lang w:val="fr-CH"/>
        </w:rPr>
      </w:pPr>
    </w:p>
    <w:p w:rsidR="004347FA" w:rsidRPr="00C25A96" w:rsidRDefault="004347FA" w:rsidP="004347FA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C25A96">
        <w:rPr>
          <w:rFonts w:ascii="Gudea" w:hAnsi="Gudea"/>
          <w:b/>
          <w:sz w:val="21"/>
          <w:szCs w:val="21"/>
          <w:lang w:val="fr-CH"/>
        </w:rPr>
        <w:t>Information pour le personnel enseignant</w:t>
      </w:r>
    </w:p>
    <w:p w:rsidR="00AB7815" w:rsidRPr="00387E8B" w:rsidRDefault="00AB7815" w:rsidP="00AB7815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:rsidR="00BC424A" w:rsidRPr="00387E8B" w:rsidRDefault="00BC424A" w:rsidP="00BC424A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7E8B">
        <w:rPr>
          <w:rFonts w:ascii="Gudea" w:hAnsi="Gudea"/>
          <w:sz w:val="21"/>
          <w:szCs w:val="21"/>
          <w:lang w:val="fr-CH"/>
        </w:rPr>
        <w:tab/>
      </w:r>
      <w:r w:rsidRPr="00387E8B">
        <w:rPr>
          <w:rFonts w:ascii="Gudea" w:hAnsi="Gudea"/>
          <w:sz w:val="21"/>
          <w:szCs w:val="21"/>
          <w:lang w:val="fr-CH"/>
        </w:rPr>
        <w:tab/>
      </w:r>
    </w:p>
    <w:p w:rsidR="00BC424A" w:rsidRPr="00387E8B" w:rsidRDefault="00BC424A" w:rsidP="00BC424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7E8B">
        <w:rPr>
          <w:rFonts w:ascii="Gudea" w:hAnsi="Gudea"/>
          <w:b/>
          <w:sz w:val="21"/>
          <w:szCs w:val="21"/>
          <w:lang w:val="fr-CH"/>
        </w:rPr>
        <w:tab/>
      </w:r>
      <w:r w:rsidR="00387E8B" w:rsidRPr="00387E8B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387E8B">
        <w:rPr>
          <w:rFonts w:ascii="Gudea" w:hAnsi="Gudea"/>
          <w:b/>
          <w:sz w:val="21"/>
          <w:szCs w:val="21"/>
          <w:lang w:val="fr-CH"/>
        </w:rPr>
        <w:t>?</w:t>
      </w:r>
    </w:p>
    <w:p w:rsidR="00AB7815" w:rsidRPr="00C0676C" w:rsidRDefault="00BC424A" w:rsidP="007469C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387E8B">
        <w:rPr>
          <w:rFonts w:ascii="Gudea" w:hAnsi="Gudea"/>
          <w:sz w:val="21"/>
          <w:szCs w:val="21"/>
          <w:lang w:val="fr-CH"/>
        </w:rPr>
        <w:tab/>
      </w:r>
      <w:r w:rsidR="00FB6749" w:rsidRPr="00FB6749">
        <w:rPr>
          <w:rFonts w:ascii="Gudea" w:hAnsi="Gudea"/>
          <w:sz w:val="21"/>
          <w:szCs w:val="21"/>
          <w:lang w:val="fr-CH"/>
        </w:rPr>
        <w:t xml:space="preserve">De par sa grande taille, sa visibilité et sa présence proche des habitations, la cigogne est </w:t>
      </w:r>
      <w:r w:rsidR="00A21340">
        <w:rPr>
          <w:rFonts w:ascii="Gudea" w:hAnsi="Gudea"/>
          <w:sz w:val="21"/>
          <w:szCs w:val="21"/>
          <w:lang w:val="fr-CH"/>
        </w:rPr>
        <w:t>proche de l'H</w:t>
      </w:r>
      <w:r w:rsidR="00FB6749">
        <w:rPr>
          <w:rFonts w:ascii="Gudea" w:hAnsi="Gudea"/>
          <w:sz w:val="21"/>
          <w:szCs w:val="21"/>
          <w:lang w:val="fr-CH"/>
        </w:rPr>
        <w:t>omme depuis t</w:t>
      </w:r>
      <w:r w:rsidR="00DE70E5">
        <w:rPr>
          <w:rFonts w:ascii="Gudea" w:hAnsi="Gudea"/>
          <w:sz w:val="21"/>
          <w:szCs w:val="21"/>
          <w:lang w:val="fr-CH"/>
        </w:rPr>
        <w:t>rès longtemp</w:t>
      </w:r>
      <w:r w:rsidR="00FB6749">
        <w:rPr>
          <w:rFonts w:ascii="Gudea" w:hAnsi="Gudea"/>
          <w:sz w:val="21"/>
          <w:szCs w:val="21"/>
          <w:lang w:val="fr-CH"/>
        </w:rPr>
        <w:t>s</w:t>
      </w:r>
      <w:r w:rsidR="00AB7815" w:rsidRPr="00FB6749">
        <w:rPr>
          <w:rFonts w:ascii="Gudea" w:hAnsi="Gudea"/>
          <w:sz w:val="21"/>
          <w:szCs w:val="21"/>
          <w:lang w:val="fr-CH"/>
        </w:rPr>
        <w:t xml:space="preserve">. </w:t>
      </w:r>
      <w:r w:rsidR="00421232" w:rsidRPr="0012427F">
        <w:rPr>
          <w:rFonts w:ascii="Gudea" w:hAnsi="Gudea"/>
          <w:sz w:val="21"/>
          <w:szCs w:val="21"/>
          <w:lang w:val="fr-CH"/>
        </w:rPr>
        <w:t xml:space="preserve">Ainsi existe-t-il un grand nombre d'histoires, contes, </w:t>
      </w:r>
      <w:r w:rsidR="00C125D4">
        <w:rPr>
          <w:rFonts w:ascii="Gudea" w:hAnsi="Gudea"/>
          <w:sz w:val="21"/>
          <w:szCs w:val="21"/>
          <w:lang w:val="fr-CH"/>
        </w:rPr>
        <w:t>proverbes</w:t>
      </w:r>
      <w:r w:rsidR="00421232" w:rsidRPr="0012427F">
        <w:rPr>
          <w:rFonts w:ascii="Gudea" w:hAnsi="Gudea"/>
          <w:sz w:val="21"/>
          <w:szCs w:val="21"/>
          <w:lang w:val="fr-CH"/>
        </w:rPr>
        <w:t xml:space="preserve"> et </w:t>
      </w:r>
      <w:r w:rsidR="00A21340">
        <w:rPr>
          <w:rFonts w:ascii="Gudea" w:hAnsi="Gudea"/>
          <w:sz w:val="21"/>
          <w:szCs w:val="21"/>
          <w:lang w:val="fr-CH"/>
        </w:rPr>
        <w:br/>
      </w:r>
      <w:r w:rsidR="0012427F" w:rsidRPr="0012427F">
        <w:rPr>
          <w:rFonts w:ascii="Gudea" w:hAnsi="Gudea"/>
          <w:sz w:val="21"/>
          <w:szCs w:val="21"/>
          <w:lang w:val="fr-CH"/>
        </w:rPr>
        <w:t>images à son sujet</w:t>
      </w:r>
      <w:r w:rsidR="0079617E">
        <w:rPr>
          <w:rFonts w:ascii="Gudea" w:hAnsi="Gudea"/>
          <w:sz w:val="21"/>
          <w:szCs w:val="21"/>
          <w:lang w:val="fr-CH"/>
        </w:rPr>
        <w:t xml:space="preserve">. </w:t>
      </w:r>
      <w:r w:rsidR="00E967DE">
        <w:rPr>
          <w:rFonts w:ascii="Gudea" w:hAnsi="Gudea"/>
          <w:sz w:val="21"/>
          <w:szCs w:val="21"/>
          <w:lang w:val="fr-CH"/>
        </w:rPr>
        <w:t xml:space="preserve">Mais la </w:t>
      </w:r>
      <w:r w:rsidR="00B66E12">
        <w:rPr>
          <w:rFonts w:ascii="Gudea" w:hAnsi="Gudea"/>
          <w:sz w:val="21"/>
          <w:szCs w:val="21"/>
          <w:lang w:val="fr-CH"/>
        </w:rPr>
        <w:t>signification</w:t>
      </w:r>
      <w:r w:rsidR="00C0676C" w:rsidRPr="00C0676C">
        <w:rPr>
          <w:rFonts w:ascii="Gudea" w:hAnsi="Gudea"/>
          <w:sz w:val="21"/>
          <w:szCs w:val="21"/>
          <w:lang w:val="fr-CH"/>
        </w:rPr>
        <w:t xml:space="preserve"> culturelle </w:t>
      </w:r>
      <w:r w:rsidR="00C0676C">
        <w:rPr>
          <w:rFonts w:ascii="Gudea" w:hAnsi="Gudea"/>
          <w:sz w:val="21"/>
          <w:szCs w:val="21"/>
          <w:lang w:val="fr-CH"/>
        </w:rPr>
        <w:t xml:space="preserve">qui </w:t>
      </w:r>
      <w:r w:rsidR="002F4A58">
        <w:rPr>
          <w:rFonts w:ascii="Gudea" w:hAnsi="Gudea"/>
          <w:sz w:val="21"/>
          <w:szCs w:val="21"/>
          <w:lang w:val="fr-CH"/>
        </w:rPr>
        <w:t>lui</w:t>
      </w:r>
      <w:r w:rsidR="00C0676C">
        <w:rPr>
          <w:rFonts w:ascii="Gudea" w:hAnsi="Gudea"/>
          <w:sz w:val="21"/>
          <w:szCs w:val="21"/>
          <w:lang w:val="fr-CH"/>
        </w:rPr>
        <w:t xml:space="preserve"> est attribuée</w:t>
      </w:r>
      <w:r w:rsidR="00C0676C" w:rsidRPr="00C0676C">
        <w:rPr>
          <w:rFonts w:ascii="Gudea" w:hAnsi="Gudea"/>
          <w:sz w:val="21"/>
          <w:szCs w:val="21"/>
          <w:lang w:val="fr-CH"/>
        </w:rPr>
        <w:t xml:space="preserve"> n'est pas </w:t>
      </w:r>
      <w:r w:rsidR="00C0676C">
        <w:rPr>
          <w:rFonts w:ascii="Gudea" w:hAnsi="Gudea"/>
          <w:sz w:val="21"/>
          <w:szCs w:val="21"/>
          <w:lang w:val="fr-CH"/>
        </w:rPr>
        <w:t>la même</w:t>
      </w:r>
      <w:r w:rsidR="00C0676C" w:rsidRPr="00C0676C">
        <w:rPr>
          <w:rFonts w:ascii="Gudea" w:hAnsi="Gudea"/>
          <w:sz w:val="21"/>
          <w:szCs w:val="21"/>
          <w:lang w:val="fr-CH"/>
        </w:rPr>
        <w:t xml:space="preserve"> partout dans</w:t>
      </w:r>
      <w:r w:rsidR="00A21340">
        <w:rPr>
          <w:rFonts w:ascii="Gudea" w:hAnsi="Gudea"/>
          <w:sz w:val="21"/>
          <w:szCs w:val="21"/>
          <w:lang w:val="fr-CH"/>
        </w:rPr>
        <w:t xml:space="preserve"> </w:t>
      </w:r>
      <w:r w:rsidR="00A21340">
        <w:rPr>
          <w:rFonts w:ascii="Gudea" w:hAnsi="Gudea"/>
          <w:sz w:val="21"/>
          <w:szCs w:val="21"/>
          <w:lang w:val="fr-CH"/>
        </w:rPr>
        <w:br/>
      </w:r>
      <w:r w:rsidR="00C0676C" w:rsidRPr="00C0676C">
        <w:rPr>
          <w:rFonts w:ascii="Gudea" w:hAnsi="Gudea"/>
          <w:sz w:val="21"/>
          <w:szCs w:val="21"/>
          <w:lang w:val="fr-CH"/>
        </w:rPr>
        <w:t>le monde.</w:t>
      </w:r>
    </w:p>
    <w:p w:rsidR="00AB7815" w:rsidRPr="00C0676C" w:rsidRDefault="00AB7815" w:rsidP="00AB7815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0676C">
        <w:rPr>
          <w:rFonts w:ascii="Gudea" w:hAnsi="Gudea"/>
          <w:sz w:val="21"/>
          <w:szCs w:val="21"/>
          <w:lang w:val="fr-CH"/>
        </w:rPr>
        <w:t xml:space="preserve"> </w:t>
      </w:r>
    </w:p>
    <w:p w:rsidR="00AB7815" w:rsidRPr="00C0676C" w:rsidRDefault="00AB7815" w:rsidP="00AB7815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AB7815" w:rsidRPr="00C0676C" w:rsidRDefault="00AB7815" w:rsidP="00AB781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C0676C">
        <w:rPr>
          <w:rFonts w:ascii="Gudea" w:hAnsi="Gudea"/>
          <w:b/>
          <w:sz w:val="21"/>
          <w:szCs w:val="21"/>
          <w:lang w:val="fr-CH"/>
        </w:rPr>
        <w:tab/>
      </w:r>
    </w:p>
    <w:p w:rsidR="00AB7815" w:rsidRPr="002F4A58" w:rsidRDefault="00AB7815" w:rsidP="00AB781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0676C">
        <w:rPr>
          <w:rFonts w:ascii="Gudea" w:hAnsi="Gudea"/>
          <w:b/>
          <w:sz w:val="21"/>
          <w:szCs w:val="21"/>
          <w:lang w:val="fr-CH"/>
        </w:rPr>
        <w:tab/>
      </w:r>
      <w:r w:rsidR="00387E8B" w:rsidRPr="002F4A58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Pr="002F4A58">
        <w:rPr>
          <w:rFonts w:ascii="Gudea" w:hAnsi="Gudea"/>
          <w:b/>
          <w:sz w:val="21"/>
          <w:szCs w:val="21"/>
          <w:lang w:val="fr-CH"/>
        </w:rPr>
        <w:t>?</w:t>
      </w:r>
    </w:p>
    <w:p w:rsidR="00AB7815" w:rsidRDefault="00D116A1" w:rsidP="00D116A1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2F4A58">
        <w:rPr>
          <w:rFonts w:ascii="Gudea" w:hAnsi="Gudea"/>
          <w:sz w:val="21"/>
          <w:szCs w:val="21"/>
          <w:lang w:val="fr-CH"/>
        </w:rPr>
        <w:tab/>
      </w:r>
      <w:r w:rsidR="0009403A">
        <w:rPr>
          <w:rFonts w:ascii="Gudea" w:hAnsi="Gudea"/>
          <w:sz w:val="21"/>
          <w:szCs w:val="21"/>
          <w:lang w:val="fr-CH"/>
        </w:rPr>
        <w:t>Cette</w:t>
      </w:r>
      <w:r w:rsidR="003E7BC1" w:rsidRPr="00796247">
        <w:rPr>
          <w:rFonts w:ascii="Gudea" w:hAnsi="Gudea"/>
          <w:sz w:val="21"/>
          <w:szCs w:val="21"/>
          <w:lang w:val="fr-CH"/>
        </w:rPr>
        <w:t xml:space="preserve"> mission comporte quatre phases. </w:t>
      </w:r>
      <w:r w:rsidR="006A0382" w:rsidRPr="00796247">
        <w:rPr>
          <w:rFonts w:ascii="Gudea" w:hAnsi="Gudea"/>
          <w:sz w:val="21"/>
          <w:szCs w:val="21"/>
          <w:lang w:val="fr-CH"/>
        </w:rPr>
        <w:t xml:space="preserve">Des </w:t>
      </w:r>
      <w:r w:rsidR="00A15EFE" w:rsidRPr="00796247">
        <w:rPr>
          <w:rFonts w:ascii="Gudea" w:hAnsi="Gudea"/>
          <w:sz w:val="21"/>
          <w:szCs w:val="21"/>
          <w:lang w:val="fr-CH"/>
        </w:rPr>
        <w:t xml:space="preserve">trois premières </w:t>
      </w:r>
      <w:r w:rsidR="00411E2D" w:rsidRPr="00796247">
        <w:rPr>
          <w:rFonts w:ascii="Gudea" w:hAnsi="Gudea"/>
          <w:sz w:val="21"/>
          <w:szCs w:val="21"/>
          <w:lang w:val="fr-CH"/>
        </w:rPr>
        <w:t xml:space="preserve">phases, on peut n'en choisir qu'une ou </w:t>
      </w:r>
      <w:r w:rsidR="00D849DE">
        <w:rPr>
          <w:rFonts w:ascii="Gudea" w:hAnsi="Gudea"/>
          <w:sz w:val="21"/>
          <w:szCs w:val="21"/>
          <w:lang w:val="fr-CH"/>
        </w:rPr>
        <w:br/>
      </w:r>
      <w:r w:rsidR="00411E2D" w:rsidRPr="00796247">
        <w:rPr>
          <w:rFonts w:ascii="Gudea" w:hAnsi="Gudea"/>
          <w:sz w:val="21"/>
          <w:szCs w:val="21"/>
          <w:lang w:val="fr-CH"/>
        </w:rPr>
        <w:t xml:space="preserve">deux, car elles sont assez semblables et demandent </w:t>
      </w:r>
      <w:r w:rsidR="006043E8">
        <w:rPr>
          <w:rFonts w:ascii="Gudea" w:hAnsi="Gudea"/>
          <w:sz w:val="21"/>
          <w:szCs w:val="21"/>
          <w:lang w:val="fr-CH"/>
        </w:rPr>
        <w:t>aux</w:t>
      </w:r>
      <w:r w:rsidR="00411E2D" w:rsidRPr="00796247">
        <w:rPr>
          <w:rFonts w:ascii="Gudea" w:hAnsi="Gudea"/>
          <w:sz w:val="21"/>
          <w:szCs w:val="21"/>
          <w:lang w:val="fr-CH"/>
        </w:rPr>
        <w:t xml:space="preserve"> enfants </w:t>
      </w:r>
      <w:r w:rsidR="00B8289A" w:rsidRPr="00796247">
        <w:rPr>
          <w:rFonts w:ascii="Gudea" w:hAnsi="Gudea"/>
          <w:sz w:val="21"/>
          <w:szCs w:val="21"/>
          <w:lang w:val="fr-CH"/>
        </w:rPr>
        <w:t xml:space="preserve">un certain </w:t>
      </w:r>
      <w:r w:rsidR="00411E2D" w:rsidRPr="00796247">
        <w:rPr>
          <w:rFonts w:ascii="Gudea" w:hAnsi="Gudea"/>
          <w:sz w:val="21"/>
          <w:szCs w:val="21"/>
          <w:lang w:val="fr-CH"/>
        </w:rPr>
        <w:t xml:space="preserve">effort </w:t>
      </w:r>
      <w:r w:rsidR="00281EAC" w:rsidRPr="00796247">
        <w:rPr>
          <w:rFonts w:ascii="Gudea" w:hAnsi="Gudea"/>
          <w:sz w:val="21"/>
          <w:szCs w:val="21"/>
          <w:lang w:val="fr-CH"/>
        </w:rPr>
        <w:t>d'écriture</w:t>
      </w:r>
      <w:r w:rsidR="00411E2D" w:rsidRPr="00796247">
        <w:rPr>
          <w:rFonts w:ascii="Gudea" w:hAnsi="Gudea"/>
          <w:sz w:val="21"/>
          <w:szCs w:val="21"/>
          <w:lang w:val="fr-CH"/>
        </w:rPr>
        <w:t xml:space="preserve">. </w:t>
      </w:r>
      <w:r w:rsidR="006A0382" w:rsidRPr="00796247">
        <w:rPr>
          <w:rFonts w:ascii="Gudea" w:hAnsi="Gudea"/>
          <w:sz w:val="21"/>
          <w:szCs w:val="21"/>
          <w:lang w:val="fr-CH"/>
        </w:rPr>
        <w:t xml:space="preserve">Quatre </w:t>
      </w:r>
      <w:r w:rsidR="00D849DE">
        <w:rPr>
          <w:rFonts w:ascii="Gudea" w:hAnsi="Gudea"/>
          <w:sz w:val="21"/>
          <w:szCs w:val="21"/>
          <w:lang w:val="fr-CH"/>
        </w:rPr>
        <w:br/>
      </w:r>
      <w:r w:rsidR="006A0382" w:rsidRPr="00796247">
        <w:rPr>
          <w:rFonts w:ascii="Gudea" w:hAnsi="Gudea"/>
          <w:sz w:val="21"/>
          <w:szCs w:val="21"/>
          <w:lang w:val="fr-CH"/>
        </w:rPr>
        <w:t xml:space="preserve">fiches d'infos </w:t>
      </w:r>
      <w:r w:rsidR="00796247" w:rsidRPr="00796247">
        <w:rPr>
          <w:rFonts w:ascii="Gudea" w:hAnsi="Gudea"/>
          <w:sz w:val="21"/>
          <w:szCs w:val="21"/>
          <w:lang w:val="fr-CH"/>
        </w:rPr>
        <w:t>concernent</w:t>
      </w:r>
      <w:r w:rsidR="006A0382" w:rsidRPr="00796247">
        <w:rPr>
          <w:rFonts w:ascii="Gudea" w:hAnsi="Gudea"/>
          <w:sz w:val="21"/>
          <w:szCs w:val="21"/>
          <w:lang w:val="fr-CH"/>
        </w:rPr>
        <w:t xml:space="preserve"> l</w:t>
      </w:r>
      <w:r w:rsidR="008616FE" w:rsidRPr="00796247">
        <w:rPr>
          <w:rFonts w:ascii="Gudea" w:hAnsi="Gudea"/>
          <w:sz w:val="21"/>
          <w:szCs w:val="21"/>
          <w:lang w:val="fr-CH"/>
        </w:rPr>
        <w:t>a dernière pha</w:t>
      </w:r>
      <w:r w:rsidR="00873D97" w:rsidRPr="00796247">
        <w:rPr>
          <w:rFonts w:ascii="Gudea" w:hAnsi="Gudea"/>
          <w:sz w:val="21"/>
          <w:szCs w:val="21"/>
          <w:lang w:val="fr-CH"/>
        </w:rPr>
        <w:t>se</w:t>
      </w:r>
      <w:r w:rsidRPr="00796247">
        <w:rPr>
          <w:rFonts w:ascii="Gudea" w:hAnsi="Gudea"/>
          <w:sz w:val="21"/>
          <w:szCs w:val="21"/>
          <w:lang w:val="fr-CH"/>
        </w:rPr>
        <w:t>.</w:t>
      </w:r>
      <w:r w:rsidR="006F6A43" w:rsidRPr="00796247">
        <w:rPr>
          <w:rFonts w:ascii="Gudea" w:hAnsi="Gudea"/>
          <w:sz w:val="21"/>
          <w:szCs w:val="21"/>
          <w:lang w:val="fr-CH"/>
        </w:rPr>
        <w:br/>
      </w:r>
    </w:p>
    <w:p w:rsidR="0010106D" w:rsidRPr="00796247" w:rsidRDefault="0010106D" w:rsidP="00D116A1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  <w:t>Pour commencer, les enfants peuvent inventer</w:t>
      </w:r>
      <w:r w:rsidR="00B30F59">
        <w:rPr>
          <w:rFonts w:ascii="Gudea" w:hAnsi="Gudea"/>
          <w:sz w:val="21"/>
          <w:szCs w:val="21"/>
          <w:lang w:val="fr-CH"/>
        </w:rPr>
        <w:t xml:space="preserve"> et écrire</w:t>
      </w:r>
      <w:r>
        <w:rPr>
          <w:rFonts w:ascii="Gudea" w:hAnsi="Gudea"/>
          <w:sz w:val="21"/>
          <w:szCs w:val="21"/>
          <w:lang w:val="fr-CH"/>
        </w:rPr>
        <w:t xml:space="preserve"> une courte histoire.</w:t>
      </w:r>
      <w:r w:rsidR="00B963D6">
        <w:rPr>
          <w:rFonts w:ascii="Gudea" w:hAnsi="Gudea"/>
          <w:sz w:val="21"/>
          <w:szCs w:val="21"/>
          <w:lang w:val="fr-CH"/>
        </w:rPr>
        <w:br/>
      </w:r>
      <w:r w:rsidR="00426829">
        <w:rPr>
          <w:rFonts w:ascii="Gudea" w:hAnsi="Gudea"/>
          <w:sz w:val="21"/>
          <w:szCs w:val="21"/>
          <w:lang w:val="fr-CH"/>
        </w:rPr>
        <w:t>Les</w:t>
      </w:r>
      <w:r w:rsidR="00B30F59">
        <w:rPr>
          <w:rFonts w:ascii="Gudea" w:hAnsi="Gudea"/>
          <w:sz w:val="21"/>
          <w:szCs w:val="21"/>
          <w:lang w:val="fr-CH"/>
        </w:rPr>
        <w:t xml:space="preserve"> histoires peuvent</w:t>
      </w:r>
      <w:r w:rsidR="00C33DC3">
        <w:rPr>
          <w:rFonts w:ascii="Gudea" w:hAnsi="Gudea"/>
          <w:sz w:val="21"/>
          <w:szCs w:val="21"/>
          <w:lang w:val="fr-CH"/>
        </w:rPr>
        <w:t xml:space="preserve"> </w:t>
      </w:r>
      <w:r w:rsidR="00B30F59">
        <w:rPr>
          <w:rFonts w:ascii="Gudea" w:hAnsi="Gudea"/>
          <w:sz w:val="21"/>
          <w:szCs w:val="21"/>
          <w:lang w:val="fr-CH"/>
        </w:rPr>
        <w:t xml:space="preserve">être lues </w:t>
      </w:r>
      <w:r w:rsidR="00D24722">
        <w:rPr>
          <w:rFonts w:ascii="Gudea" w:hAnsi="Gudea"/>
          <w:sz w:val="21"/>
          <w:szCs w:val="21"/>
          <w:lang w:val="fr-CH"/>
        </w:rPr>
        <w:t xml:space="preserve">et </w:t>
      </w:r>
      <w:r w:rsidR="00320213">
        <w:rPr>
          <w:rFonts w:ascii="Gudea" w:hAnsi="Gudea"/>
          <w:sz w:val="21"/>
          <w:szCs w:val="21"/>
          <w:lang w:val="fr-CH"/>
        </w:rPr>
        <w:t>valorisées</w:t>
      </w:r>
      <w:r w:rsidR="00D24722">
        <w:rPr>
          <w:rFonts w:ascii="Gudea" w:hAnsi="Gudea"/>
          <w:sz w:val="21"/>
          <w:szCs w:val="21"/>
          <w:lang w:val="fr-CH"/>
        </w:rPr>
        <w:t xml:space="preserve"> devant </w:t>
      </w:r>
      <w:r w:rsidR="00C33DC3">
        <w:rPr>
          <w:rFonts w:ascii="Gudea" w:hAnsi="Gudea"/>
          <w:sz w:val="21"/>
          <w:szCs w:val="21"/>
          <w:lang w:val="fr-CH"/>
        </w:rPr>
        <w:t>la</w:t>
      </w:r>
      <w:r w:rsidR="00B30F59">
        <w:rPr>
          <w:rFonts w:ascii="Gudea" w:hAnsi="Gudea"/>
          <w:sz w:val="21"/>
          <w:szCs w:val="21"/>
          <w:lang w:val="fr-CH"/>
        </w:rPr>
        <w:t xml:space="preserve"> classe</w:t>
      </w:r>
      <w:r w:rsidR="00B24989">
        <w:rPr>
          <w:rFonts w:ascii="Gudea" w:hAnsi="Gudea"/>
          <w:sz w:val="21"/>
          <w:szCs w:val="21"/>
          <w:lang w:val="fr-CH"/>
        </w:rPr>
        <w:t xml:space="preserve">. </w:t>
      </w:r>
      <w:r w:rsidR="00CA47EF">
        <w:rPr>
          <w:rFonts w:ascii="Gudea" w:hAnsi="Gudea"/>
          <w:sz w:val="21"/>
          <w:szCs w:val="21"/>
          <w:lang w:val="fr-CH"/>
        </w:rPr>
        <w:t xml:space="preserve">Ensuite, les élèves réfléchissent aux </w:t>
      </w:r>
      <w:r w:rsidR="00D849DE">
        <w:rPr>
          <w:rFonts w:ascii="Gudea" w:hAnsi="Gudea"/>
          <w:sz w:val="21"/>
          <w:szCs w:val="21"/>
          <w:lang w:val="fr-CH"/>
        </w:rPr>
        <w:br/>
      </w:r>
      <w:r w:rsidR="00CA47EF">
        <w:rPr>
          <w:rFonts w:ascii="Gudea" w:hAnsi="Gudea"/>
          <w:sz w:val="21"/>
          <w:szCs w:val="21"/>
          <w:lang w:val="fr-CH"/>
        </w:rPr>
        <w:t xml:space="preserve">histoires </w:t>
      </w:r>
      <w:r w:rsidR="00C85DE7">
        <w:rPr>
          <w:rFonts w:ascii="Gudea" w:hAnsi="Gudea"/>
          <w:sz w:val="21"/>
          <w:szCs w:val="21"/>
          <w:lang w:val="fr-CH"/>
        </w:rPr>
        <w:t>de cigognes q</w:t>
      </w:r>
      <w:r w:rsidR="00CA47EF">
        <w:rPr>
          <w:rFonts w:ascii="Gudea" w:hAnsi="Gudea"/>
          <w:sz w:val="21"/>
          <w:szCs w:val="21"/>
          <w:lang w:val="fr-CH"/>
        </w:rPr>
        <w:t>u'ils connaissent déjà et les notent.</w:t>
      </w:r>
    </w:p>
    <w:p w:rsidR="00AB7815" w:rsidRPr="0081766F" w:rsidRDefault="00AB7815" w:rsidP="00007D8D">
      <w:pPr>
        <w:shd w:val="clear" w:color="auto" w:fill="B6DDE8" w:themeFill="accent5" w:themeFillTint="66"/>
        <w:tabs>
          <w:tab w:val="left" w:pos="7315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73D97">
        <w:rPr>
          <w:rFonts w:ascii="Gudea" w:hAnsi="Gudea"/>
          <w:sz w:val="21"/>
          <w:szCs w:val="21"/>
          <w:lang w:val="fr-CH"/>
        </w:rPr>
        <w:tab/>
      </w:r>
      <w:r w:rsidR="00D116A1" w:rsidRPr="00FF4842">
        <w:rPr>
          <w:rFonts w:ascii="Gudea" w:hAnsi="Gudea"/>
          <w:sz w:val="21"/>
          <w:szCs w:val="21"/>
          <w:lang w:val="fr-CH"/>
        </w:rPr>
        <w:br/>
      </w:r>
      <w:r w:rsidR="00FF4842" w:rsidRPr="00FF4842">
        <w:rPr>
          <w:rFonts w:ascii="Gudea" w:hAnsi="Gudea"/>
          <w:sz w:val="21"/>
          <w:szCs w:val="21"/>
          <w:lang w:val="fr-CH"/>
        </w:rPr>
        <w:t>Dans la phase suivante, ils questionn</w:t>
      </w:r>
      <w:r w:rsidR="00366CDF">
        <w:rPr>
          <w:rFonts w:ascii="Gudea" w:hAnsi="Gudea"/>
          <w:sz w:val="21"/>
          <w:szCs w:val="21"/>
          <w:lang w:val="fr-CH"/>
        </w:rPr>
        <w:t>ent</w:t>
      </w:r>
      <w:r w:rsidR="00FF4842" w:rsidRPr="00FF4842">
        <w:rPr>
          <w:rFonts w:ascii="Gudea" w:hAnsi="Gudea"/>
          <w:sz w:val="21"/>
          <w:szCs w:val="21"/>
          <w:lang w:val="fr-CH"/>
        </w:rPr>
        <w:t xml:space="preserve"> leurs parents et leurs grands-parents sur </w:t>
      </w:r>
      <w:r w:rsidR="00124F08">
        <w:rPr>
          <w:rFonts w:ascii="Gudea" w:hAnsi="Gudea"/>
          <w:sz w:val="21"/>
          <w:szCs w:val="21"/>
          <w:lang w:val="fr-CH"/>
        </w:rPr>
        <w:t>l</w:t>
      </w:r>
      <w:r w:rsidR="002648E1">
        <w:rPr>
          <w:rFonts w:ascii="Gudea" w:hAnsi="Gudea"/>
          <w:sz w:val="21"/>
          <w:szCs w:val="21"/>
          <w:lang w:val="fr-CH"/>
        </w:rPr>
        <w:t>es</w:t>
      </w:r>
      <w:r w:rsidR="00124F08">
        <w:rPr>
          <w:rFonts w:ascii="Gudea" w:hAnsi="Gudea"/>
          <w:sz w:val="21"/>
          <w:szCs w:val="21"/>
          <w:lang w:val="fr-CH"/>
        </w:rPr>
        <w:t xml:space="preserve"> histoires</w:t>
      </w:r>
      <w:r w:rsidR="00524FBA">
        <w:rPr>
          <w:rFonts w:ascii="Gudea" w:hAnsi="Gudea"/>
          <w:sz w:val="21"/>
          <w:szCs w:val="21"/>
          <w:lang w:val="fr-CH"/>
        </w:rPr>
        <w:t xml:space="preserve"> de cig</w:t>
      </w:r>
      <w:r w:rsidR="00524FBA">
        <w:rPr>
          <w:rFonts w:ascii="Gudea" w:hAnsi="Gudea"/>
          <w:sz w:val="21"/>
          <w:szCs w:val="21"/>
          <w:lang w:val="fr-CH"/>
        </w:rPr>
        <w:t>o</w:t>
      </w:r>
      <w:r w:rsidR="00524FBA">
        <w:rPr>
          <w:rFonts w:ascii="Gudea" w:hAnsi="Gudea"/>
          <w:sz w:val="21"/>
          <w:szCs w:val="21"/>
          <w:lang w:val="fr-CH"/>
        </w:rPr>
        <w:t>gnes</w:t>
      </w:r>
      <w:r w:rsidR="00124F08">
        <w:rPr>
          <w:rFonts w:ascii="Gudea" w:hAnsi="Gudea"/>
          <w:sz w:val="21"/>
          <w:szCs w:val="21"/>
          <w:lang w:val="fr-CH"/>
        </w:rPr>
        <w:t xml:space="preserve"> qu'ils connaissent</w:t>
      </w:r>
      <w:r w:rsidR="00FF4842" w:rsidRPr="00FF4842">
        <w:rPr>
          <w:rFonts w:ascii="Gudea" w:hAnsi="Gudea"/>
          <w:sz w:val="21"/>
          <w:szCs w:val="21"/>
          <w:lang w:val="fr-CH"/>
        </w:rPr>
        <w:t xml:space="preserve"> </w:t>
      </w:r>
      <w:r w:rsidR="00BB25B8">
        <w:rPr>
          <w:rFonts w:ascii="Gudea" w:hAnsi="Gudea"/>
          <w:sz w:val="21"/>
          <w:szCs w:val="21"/>
          <w:lang w:val="fr-CH"/>
        </w:rPr>
        <w:t xml:space="preserve">et </w:t>
      </w:r>
      <w:r w:rsidR="00524FBA">
        <w:rPr>
          <w:rFonts w:ascii="Gudea" w:hAnsi="Gudea"/>
          <w:sz w:val="21"/>
          <w:szCs w:val="21"/>
          <w:lang w:val="fr-CH"/>
        </w:rPr>
        <w:t>ce qu'elles évoquent</w:t>
      </w:r>
      <w:r w:rsidR="00BB25B8">
        <w:rPr>
          <w:rFonts w:ascii="Gudea" w:hAnsi="Gudea"/>
          <w:sz w:val="21"/>
          <w:szCs w:val="21"/>
          <w:lang w:val="fr-CH"/>
        </w:rPr>
        <w:t xml:space="preserve"> pour eux</w:t>
      </w:r>
      <w:r w:rsidRPr="00FF4842">
        <w:rPr>
          <w:rFonts w:ascii="Gudea" w:hAnsi="Gudea"/>
          <w:sz w:val="21"/>
          <w:szCs w:val="21"/>
          <w:lang w:val="fr-CH"/>
        </w:rPr>
        <w:t xml:space="preserve">. </w:t>
      </w:r>
      <w:r w:rsidR="00042BEF" w:rsidRPr="00D26B65">
        <w:rPr>
          <w:rFonts w:ascii="Gudea" w:hAnsi="Gudea"/>
          <w:sz w:val="21"/>
          <w:szCs w:val="21"/>
          <w:lang w:val="fr-CH"/>
        </w:rPr>
        <w:t xml:space="preserve">Selon la composition de la classe, </w:t>
      </w:r>
      <w:r w:rsidR="00D45CAB">
        <w:rPr>
          <w:rFonts w:ascii="Gudea" w:hAnsi="Gudea"/>
          <w:sz w:val="21"/>
          <w:szCs w:val="21"/>
          <w:lang w:val="fr-CH"/>
        </w:rPr>
        <w:t>d</w:t>
      </w:r>
      <w:r w:rsidR="00D26B65" w:rsidRPr="00D26B65">
        <w:rPr>
          <w:rFonts w:ascii="Gudea" w:hAnsi="Gudea"/>
          <w:sz w:val="21"/>
          <w:szCs w:val="21"/>
          <w:lang w:val="fr-CH"/>
        </w:rPr>
        <w:t>es notions</w:t>
      </w:r>
      <w:r w:rsidR="00495DFA">
        <w:rPr>
          <w:rFonts w:ascii="Gudea" w:hAnsi="Gudea"/>
          <w:sz w:val="21"/>
          <w:szCs w:val="21"/>
          <w:lang w:val="fr-CH"/>
        </w:rPr>
        <w:t xml:space="preserve"> culturelles</w:t>
      </w:r>
      <w:r w:rsidR="00D26B65" w:rsidRPr="00D26B65">
        <w:rPr>
          <w:rFonts w:ascii="Gudea" w:hAnsi="Gudea"/>
          <w:sz w:val="21"/>
          <w:szCs w:val="21"/>
          <w:lang w:val="fr-CH"/>
        </w:rPr>
        <w:t xml:space="preserve"> </w:t>
      </w:r>
      <w:r w:rsidR="00D45CAB">
        <w:rPr>
          <w:rFonts w:ascii="Gudea" w:hAnsi="Gudea"/>
          <w:sz w:val="21"/>
          <w:szCs w:val="21"/>
          <w:lang w:val="fr-CH"/>
        </w:rPr>
        <w:t xml:space="preserve">communes relatives </w:t>
      </w:r>
      <w:r w:rsidR="00D26B65">
        <w:rPr>
          <w:rFonts w:ascii="Gudea" w:hAnsi="Gudea"/>
          <w:sz w:val="21"/>
          <w:szCs w:val="21"/>
          <w:lang w:val="fr-CH"/>
        </w:rPr>
        <w:t xml:space="preserve">aux cigognes </w:t>
      </w:r>
      <w:r w:rsidR="00D45CAB">
        <w:rPr>
          <w:rFonts w:ascii="Gudea" w:hAnsi="Gudea"/>
          <w:sz w:val="21"/>
          <w:szCs w:val="21"/>
          <w:lang w:val="fr-CH"/>
        </w:rPr>
        <w:t>vont déjà se dessiner</w:t>
      </w:r>
      <w:r w:rsidR="00D26B65">
        <w:rPr>
          <w:rFonts w:ascii="Gudea" w:hAnsi="Gudea"/>
          <w:sz w:val="21"/>
          <w:szCs w:val="21"/>
          <w:lang w:val="fr-CH"/>
        </w:rPr>
        <w:t xml:space="preserve">. </w:t>
      </w:r>
      <w:r w:rsidR="00007D8D" w:rsidRPr="0081766F">
        <w:rPr>
          <w:rFonts w:ascii="Gudea" w:hAnsi="Gudea"/>
          <w:sz w:val="21"/>
          <w:szCs w:val="21"/>
          <w:lang w:val="fr-CH"/>
        </w:rPr>
        <w:t>Un</w:t>
      </w:r>
      <w:r w:rsidR="0081766F" w:rsidRPr="0081766F">
        <w:rPr>
          <w:rFonts w:ascii="Gudea" w:hAnsi="Gudea"/>
          <w:sz w:val="21"/>
          <w:szCs w:val="21"/>
          <w:lang w:val="fr-CH"/>
        </w:rPr>
        <w:t xml:space="preserve"> échange sous forme de</w:t>
      </w:r>
      <w:r w:rsidR="00007D8D" w:rsidRPr="0081766F">
        <w:rPr>
          <w:rFonts w:ascii="Gudea" w:hAnsi="Gudea"/>
          <w:sz w:val="21"/>
          <w:szCs w:val="21"/>
          <w:lang w:val="fr-CH"/>
        </w:rPr>
        <w:t xml:space="preserve"> table </w:t>
      </w:r>
      <w:r w:rsidR="006043E8">
        <w:rPr>
          <w:rFonts w:ascii="Gudea" w:hAnsi="Gudea"/>
          <w:sz w:val="21"/>
          <w:szCs w:val="21"/>
          <w:lang w:val="fr-CH"/>
        </w:rPr>
        <w:br/>
      </w:r>
      <w:r w:rsidR="00007D8D" w:rsidRPr="0081766F">
        <w:rPr>
          <w:rFonts w:ascii="Gudea" w:hAnsi="Gudea"/>
          <w:sz w:val="21"/>
          <w:szCs w:val="21"/>
          <w:lang w:val="fr-CH"/>
        </w:rPr>
        <w:t>ronde est</w:t>
      </w:r>
      <w:r w:rsidR="00704518">
        <w:rPr>
          <w:rFonts w:ascii="Gudea" w:hAnsi="Gudea"/>
          <w:sz w:val="21"/>
          <w:szCs w:val="21"/>
          <w:lang w:val="fr-CH"/>
        </w:rPr>
        <w:t xml:space="preserve"> tout à fait</w:t>
      </w:r>
      <w:r w:rsidR="00007D8D" w:rsidRPr="0081766F">
        <w:rPr>
          <w:rFonts w:ascii="Gudea" w:hAnsi="Gudea"/>
          <w:sz w:val="21"/>
          <w:szCs w:val="21"/>
          <w:lang w:val="fr-CH"/>
        </w:rPr>
        <w:t xml:space="preserve"> </w:t>
      </w:r>
      <w:r w:rsidR="00404E9D">
        <w:rPr>
          <w:rFonts w:ascii="Gudea" w:hAnsi="Gudea"/>
          <w:sz w:val="21"/>
          <w:szCs w:val="21"/>
          <w:lang w:val="fr-CH"/>
        </w:rPr>
        <w:t>indiq</w:t>
      </w:r>
      <w:r w:rsidR="00704518">
        <w:rPr>
          <w:rFonts w:ascii="Gudea" w:hAnsi="Gudea"/>
          <w:sz w:val="21"/>
          <w:szCs w:val="21"/>
          <w:lang w:val="fr-CH"/>
        </w:rPr>
        <w:t>ué</w:t>
      </w:r>
      <w:r w:rsidR="00007D8D" w:rsidRPr="0081766F">
        <w:rPr>
          <w:rFonts w:ascii="Gudea" w:hAnsi="Gudea"/>
          <w:sz w:val="21"/>
          <w:szCs w:val="21"/>
          <w:lang w:val="fr-CH"/>
        </w:rPr>
        <w:t xml:space="preserve"> à cet</w:t>
      </w:r>
      <w:r w:rsidR="0081766F" w:rsidRPr="0081766F">
        <w:rPr>
          <w:rFonts w:ascii="Gudea" w:hAnsi="Gudea"/>
          <w:sz w:val="21"/>
          <w:szCs w:val="21"/>
          <w:lang w:val="fr-CH"/>
        </w:rPr>
        <w:t>t</w:t>
      </w:r>
      <w:r w:rsidR="00007D8D" w:rsidRPr="0081766F">
        <w:rPr>
          <w:rFonts w:ascii="Gudea" w:hAnsi="Gudea"/>
          <w:sz w:val="21"/>
          <w:szCs w:val="21"/>
          <w:lang w:val="fr-CH"/>
        </w:rPr>
        <w:t>e étape</w:t>
      </w:r>
      <w:r w:rsidRPr="0081766F">
        <w:rPr>
          <w:rFonts w:ascii="Gudea" w:hAnsi="Gudea"/>
          <w:sz w:val="21"/>
          <w:szCs w:val="21"/>
          <w:lang w:val="fr-CH"/>
        </w:rPr>
        <w:t>.</w:t>
      </w:r>
      <w:r w:rsidR="006F6A43" w:rsidRPr="0081766F">
        <w:rPr>
          <w:rFonts w:ascii="Gudea" w:hAnsi="Gudea"/>
          <w:sz w:val="21"/>
          <w:szCs w:val="21"/>
          <w:lang w:val="fr-CH"/>
        </w:rPr>
        <w:br/>
      </w:r>
    </w:p>
    <w:p w:rsidR="00CC5C38" w:rsidRDefault="00CC5C38" w:rsidP="00437969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  <w:t xml:space="preserve">Dans la dernière phase, quatre fiches d'infos sont mises à disposition, exposant différentes </w:t>
      </w:r>
      <w:proofErr w:type="spellStart"/>
      <w:r>
        <w:rPr>
          <w:rFonts w:ascii="Gudea" w:hAnsi="Gudea"/>
          <w:sz w:val="21"/>
          <w:szCs w:val="21"/>
          <w:lang w:val="fr-CH"/>
        </w:rPr>
        <w:t>représen</w:t>
      </w:r>
      <w:r w:rsidR="00D849DE">
        <w:rPr>
          <w:rFonts w:ascii="Gudea" w:hAnsi="Gudea"/>
          <w:sz w:val="21"/>
          <w:szCs w:val="21"/>
          <w:lang w:val="fr-CH"/>
        </w:rPr>
        <w:softHyphen/>
      </w:r>
      <w:proofErr w:type="spellEnd"/>
      <w:r w:rsidR="00D849DE">
        <w:rPr>
          <w:rFonts w:ascii="Gudea" w:hAnsi="Gudea"/>
          <w:sz w:val="21"/>
          <w:szCs w:val="21"/>
          <w:lang w:val="fr-CH"/>
        </w:rPr>
        <w:br/>
      </w:r>
      <w:proofErr w:type="spellStart"/>
      <w:r>
        <w:rPr>
          <w:rFonts w:ascii="Gudea" w:hAnsi="Gudea"/>
          <w:sz w:val="21"/>
          <w:szCs w:val="21"/>
          <w:lang w:val="fr-CH"/>
        </w:rPr>
        <w:t>tations</w:t>
      </w:r>
      <w:proofErr w:type="spellEnd"/>
      <w:r>
        <w:rPr>
          <w:rFonts w:ascii="Gudea" w:hAnsi="Gudea"/>
          <w:sz w:val="21"/>
          <w:szCs w:val="21"/>
          <w:lang w:val="fr-CH"/>
        </w:rPr>
        <w:t xml:space="preserve"> de la cigogne. </w:t>
      </w:r>
      <w:r w:rsidR="004734A6">
        <w:rPr>
          <w:rFonts w:ascii="Gudea" w:hAnsi="Gudea"/>
          <w:sz w:val="21"/>
          <w:szCs w:val="21"/>
          <w:lang w:val="fr-CH"/>
        </w:rPr>
        <w:t xml:space="preserve">Cette phase est à travailler </w:t>
      </w:r>
      <w:r w:rsidR="006043E8">
        <w:rPr>
          <w:rFonts w:ascii="Gudea" w:hAnsi="Gudea"/>
          <w:sz w:val="21"/>
          <w:szCs w:val="21"/>
          <w:lang w:val="fr-CH"/>
        </w:rPr>
        <w:t xml:space="preserve">selon un enseignement </w:t>
      </w:r>
      <w:r w:rsidR="005149C9">
        <w:rPr>
          <w:rFonts w:ascii="Gudea" w:hAnsi="Gudea"/>
          <w:sz w:val="21"/>
          <w:szCs w:val="21"/>
          <w:lang w:val="fr-CH"/>
        </w:rPr>
        <w:t>en puzzle</w:t>
      </w:r>
      <w:r w:rsidR="004734A6">
        <w:rPr>
          <w:rFonts w:ascii="Gudea" w:hAnsi="Gudea"/>
          <w:sz w:val="21"/>
          <w:szCs w:val="21"/>
          <w:lang w:val="fr-CH"/>
        </w:rPr>
        <w:t>, mais l</w:t>
      </w:r>
      <w:r w:rsidR="00924AF0">
        <w:rPr>
          <w:rFonts w:ascii="Gudea" w:hAnsi="Gudea"/>
          <w:sz w:val="21"/>
          <w:szCs w:val="21"/>
          <w:lang w:val="fr-CH"/>
        </w:rPr>
        <w:t>es textes pe</w:t>
      </w:r>
      <w:r w:rsidR="00924AF0">
        <w:rPr>
          <w:rFonts w:ascii="Gudea" w:hAnsi="Gudea"/>
          <w:sz w:val="21"/>
          <w:szCs w:val="21"/>
          <w:lang w:val="fr-CH"/>
        </w:rPr>
        <w:t>u</w:t>
      </w:r>
      <w:r w:rsidR="00924AF0">
        <w:rPr>
          <w:rFonts w:ascii="Gudea" w:hAnsi="Gudea"/>
          <w:sz w:val="21"/>
          <w:szCs w:val="21"/>
          <w:lang w:val="fr-CH"/>
        </w:rPr>
        <w:t xml:space="preserve">vent </w:t>
      </w:r>
      <w:r w:rsidR="004734A6">
        <w:rPr>
          <w:rFonts w:ascii="Gudea" w:hAnsi="Gudea"/>
          <w:sz w:val="21"/>
          <w:szCs w:val="21"/>
          <w:lang w:val="fr-CH"/>
        </w:rPr>
        <w:t>aussi</w:t>
      </w:r>
      <w:r w:rsidR="00924AF0">
        <w:rPr>
          <w:rFonts w:ascii="Gudea" w:hAnsi="Gudea"/>
          <w:sz w:val="21"/>
          <w:szCs w:val="21"/>
          <w:lang w:val="fr-CH"/>
        </w:rPr>
        <w:t xml:space="preserve"> </w:t>
      </w:r>
      <w:r w:rsidR="003E7984">
        <w:rPr>
          <w:rFonts w:ascii="Gudea" w:hAnsi="Gudea"/>
          <w:sz w:val="21"/>
          <w:szCs w:val="21"/>
          <w:lang w:val="fr-CH"/>
        </w:rPr>
        <w:t>l'</w:t>
      </w:r>
      <w:r w:rsidR="00924AF0">
        <w:rPr>
          <w:rFonts w:ascii="Gudea" w:hAnsi="Gudea"/>
          <w:sz w:val="21"/>
          <w:szCs w:val="21"/>
          <w:lang w:val="fr-CH"/>
        </w:rPr>
        <w:t xml:space="preserve">être </w:t>
      </w:r>
      <w:r w:rsidR="009A7731">
        <w:rPr>
          <w:rFonts w:ascii="Gudea" w:hAnsi="Gudea"/>
          <w:sz w:val="21"/>
          <w:szCs w:val="21"/>
          <w:lang w:val="fr-CH"/>
        </w:rPr>
        <w:t xml:space="preserve">d'une autre manière. </w:t>
      </w:r>
      <w:r w:rsidR="00625357">
        <w:rPr>
          <w:rFonts w:ascii="Gudea" w:hAnsi="Gudea"/>
          <w:sz w:val="21"/>
          <w:szCs w:val="21"/>
          <w:lang w:val="fr-CH"/>
        </w:rPr>
        <w:t xml:space="preserve">En </w:t>
      </w:r>
      <w:r w:rsidR="006043E8">
        <w:rPr>
          <w:rFonts w:ascii="Gudea" w:hAnsi="Gudea"/>
          <w:sz w:val="21"/>
          <w:szCs w:val="21"/>
          <w:lang w:val="fr-CH"/>
        </w:rPr>
        <w:t xml:space="preserve">enseignement en </w:t>
      </w:r>
      <w:r w:rsidR="00625357">
        <w:rPr>
          <w:rFonts w:ascii="Gudea" w:hAnsi="Gudea"/>
          <w:sz w:val="21"/>
          <w:szCs w:val="21"/>
          <w:lang w:val="fr-CH"/>
        </w:rPr>
        <w:t xml:space="preserve">puzzle, </w:t>
      </w:r>
      <w:r w:rsidR="00A434E7">
        <w:rPr>
          <w:rFonts w:ascii="Gudea" w:hAnsi="Gudea"/>
          <w:sz w:val="21"/>
          <w:szCs w:val="21"/>
          <w:lang w:val="fr-CH"/>
        </w:rPr>
        <w:t>chaque</w:t>
      </w:r>
      <w:r w:rsidR="00625357">
        <w:rPr>
          <w:rFonts w:ascii="Gudea" w:hAnsi="Gudea"/>
          <w:sz w:val="21"/>
          <w:szCs w:val="21"/>
          <w:lang w:val="fr-CH"/>
        </w:rPr>
        <w:t xml:space="preserve"> groupe lit un</w:t>
      </w:r>
      <w:r w:rsidR="006901C9">
        <w:rPr>
          <w:rFonts w:ascii="Gudea" w:hAnsi="Gudea"/>
          <w:sz w:val="21"/>
          <w:szCs w:val="21"/>
          <w:lang w:val="fr-CH"/>
        </w:rPr>
        <w:t xml:space="preserve"> des</w:t>
      </w:r>
      <w:r w:rsidR="00625357">
        <w:rPr>
          <w:rFonts w:ascii="Gudea" w:hAnsi="Gudea"/>
          <w:sz w:val="21"/>
          <w:szCs w:val="21"/>
          <w:lang w:val="fr-CH"/>
        </w:rPr>
        <w:t xml:space="preserve"> texte</w:t>
      </w:r>
      <w:r w:rsidR="006901C9">
        <w:rPr>
          <w:rFonts w:ascii="Gudea" w:hAnsi="Gudea"/>
          <w:sz w:val="21"/>
          <w:szCs w:val="21"/>
          <w:lang w:val="fr-CH"/>
        </w:rPr>
        <w:t>s</w:t>
      </w:r>
      <w:r w:rsidR="00625357">
        <w:rPr>
          <w:rFonts w:ascii="Gudea" w:hAnsi="Gudea"/>
          <w:sz w:val="21"/>
          <w:szCs w:val="21"/>
          <w:lang w:val="fr-CH"/>
        </w:rPr>
        <w:t xml:space="preserve"> et</w:t>
      </w:r>
      <w:r w:rsidR="00BD5A7A">
        <w:rPr>
          <w:rFonts w:ascii="Gudea" w:hAnsi="Gudea"/>
          <w:sz w:val="21"/>
          <w:szCs w:val="21"/>
          <w:lang w:val="fr-CH"/>
        </w:rPr>
        <w:t xml:space="preserve"> </w:t>
      </w:r>
      <w:r w:rsidR="00D849DE">
        <w:rPr>
          <w:rFonts w:ascii="Gudea" w:hAnsi="Gudea"/>
          <w:sz w:val="21"/>
          <w:szCs w:val="21"/>
          <w:lang w:val="fr-CH"/>
        </w:rPr>
        <w:br/>
      </w:r>
      <w:r w:rsidR="006901C9">
        <w:rPr>
          <w:rFonts w:ascii="Gudea" w:hAnsi="Gudea"/>
          <w:sz w:val="21"/>
          <w:szCs w:val="21"/>
          <w:lang w:val="fr-CH"/>
        </w:rPr>
        <w:t>prend</w:t>
      </w:r>
      <w:r w:rsidR="00625357">
        <w:rPr>
          <w:rFonts w:ascii="Gudea" w:hAnsi="Gudea"/>
          <w:sz w:val="21"/>
          <w:szCs w:val="21"/>
          <w:lang w:val="fr-CH"/>
        </w:rPr>
        <w:t xml:space="preserve"> note de ce qui est important. </w:t>
      </w:r>
      <w:r w:rsidR="006043E8">
        <w:rPr>
          <w:rFonts w:ascii="Gudea" w:hAnsi="Gudea"/>
          <w:sz w:val="21"/>
          <w:szCs w:val="21"/>
          <w:lang w:val="fr-CH"/>
        </w:rPr>
        <w:t xml:space="preserve">Chaque enfant devient expert du sujet choisi. </w:t>
      </w:r>
      <w:r w:rsidR="00625357">
        <w:rPr>
          <w:rFonts w:ascii="Gudea" w:hAnsi="Gudea"/>
          <w:sz w:val="21"/>
          <w:szCs w:val="21"/>
          <w:lang w:val="fr-CH"/>
        </w:rPr>
        <w:t xml:space="preserve">À la fin, </w:t>
      </w:r>
      <w:r w:rsidR="006043E8">
        <w:rPr>
          <w:rFonts w:ascii="Gudea" w:hAnsi="Gudea"/>
          <w:sz w:val="21"/>
          <w:szCs w:val="21"/>
          <w:lang w:val="fr-CH"/>
        </w:rPr>
        <w:t>des sous-</w:t>
      </w:r>
      <w:r w:rsidR="002B04A7">
        <w:rPr>
          <w:rFonts w:ascii="Gudea" w:hAnsi="Gudea"/>
          <w:sz w:val="21"/>
          <w:szCs w:val="21"/>
          <w:lang w:val="fr-CH"/>
        </w:rPr>
        <w:br/>
      </w:r>
      <w:r w:rsidR="00625357">
        <w:rPr>
          <w:rFonts w:ascii="Gudea" w:hAnsi="Gudea"/>
          <w:sz w:val="21"/>
          <w:szCs w:val="21"/>
          <w:lang w:val="fr-CH"/>
        </w:rPr>
        <w:t xml:space="preserve">groupes sont </w:t>
      </w:r>
      <w:r w:rsidR="00E17590">
        <w:rPr>
          <w:rFonts w:ascii="Gudea" w:hAnsi="Gudea"/>
          <w:sz w:val="21"/>
          <w:szCs w:val="21"/>
          <w:lang w:val="fr-CH"/>
        </w:rPr>
        <w:t>formés</w:t>
      </w:r>
      <w:r w:rsidR="006C7DA2">
        <w:rPr>
          <w:rFonts w:ascii="Gudea" w:hAnsi="Gudea"/>
          <w:sz w:val="21"/>
          <w:szCs w:val="21"/>
          <w:lang w:val="fr-CH"/>
        </w:rPr>
        <w:t xml:space="preserve"> de sort</w:t>
      </w:r>
      <w:r w:rsidR="00E17590">
        <w:rPr>
          <w:rFonts w:ascii="Gudea" w:hAnsi="Gudea"/>
          <w:sz w:val="21"/>
          <w:szCs w:val="21"/>
          <w:lang w:val="fr-CH"/>
        </w:rPr>
        <w:t>e</w:t>
      </w:r>
      <w:r w:rsidR="006C7DA2">
        <w:rPr>
          <w:rFonts w:ascii="Gudea" w:hAnsi="Gudea"/>
          <w:sz w:val="21"/>
          <w:szCs w:val="21"/>
          <w:lang w:val="fr-CH"/>
        </w:rPr>
        <w:t xml:space="preserve"> qu'</w:t>
      </w:r>
      <w:r w:rsidR="00D71FEE">
        <w:rPr>
          <w:rFonts w:ascii="Gudea" w:hAnsi="Gudea"/>
          <w:sz w:val="21"/>
          <w:szCs w:val="21"/>
          <w:lang w:val="fr-CH"/>
        </w:rPr>
        <w:t xml:space="preserve">un/e expert/e </w:t>
      </w:r>
      <w:r w:rsidR="006C7DA2">
        <w:rPr>
          <w:rFonts w:ascii="Gudea" w:hAnsi="Gudea"/>
          <w:sz w:val="21"/>
          <w:szCs w:val="21"/>
          <w:lang w:val="fr-CH"/>
        </w:rPr>
        <w:t xml:space="preserve">de chaque </w:t>
      </w:r>
      <w:r w:rsidR="006043E8">
        <w:rPr>
          <w:rFonts w:ascii="Gudea" w:hAnsi="Gudea"/>
          <w:sz w:val="21"/>
          <w:szCs w:val="21"/>
          <w:lang w:val="fr-CH"/>
        </w:rPr>
        <w:t>groupe précédent</w:t>
      </w:r>
      <w:r w:rsidR="006C7DA2">
        <w:rPr>
          <w:rFonts w:ascii="Gudea" w:hAnsi="Gudea"/>
          <w:sz w:val="21"/>
          <w:szCs w:val="21"/>
          <w:lang w:val="fr-CH"/>
        </w:rPr>
        <w:t xml:space="preserve"> </w:t>
      </w:r>
      <w:r w:rsidR="00031C72">
        <w:rPr>
          <w:rFonts w:ascii="Gudea" w:hAnsi="Gudea"/>
          <w:sz w:val="21"/>
          <w:szCs w:val="21"/>
          <w:lang w:val="fr-CH"/>
        </w:rPr>
        <w:t>est</w:t>
      </w:r>
      <w:r w:rsidR="006C7DA2">
        <w:rPr>
          <w:rFonts w:ascii="Gudea" w:hAnsi="Gudea"/>
          <w:sz w:val="21"/>
          <w:szCs w:val="21"/>
          <w:lang w:val="fr-CH"/>
        </w:rPr>
        <w:t xml:space="preserve"> </w:t>
      </w:r>
      <w:r w:rsidR="00F83F2F">
        <w:rPr>
          <w:rFonts w:ascii="Gudea" w:hAnsi="Gudea"/>
          <w:sz w:val="21"/>
          <w:szCs w:val="21"/>
          <w:lang w:val="fr-CH"/>
        </w:rPr>
        <w:t xml:space="preserve">présent </w:t>
      </w:r>
      <w:r w:rsidR="006C7DA2">
        <w:rPr>
          <w:rFonts w:ascii="Gudea" w:hAnsi="Gudea"/>
          <w:sz w:val="21"/>
          <w:szCs w:val="21"/>
          <w:lang w:val="fr-CH"/>
        </w:rPr>
        <w:t xml:space="preserve">dans chaque </w:t>
      </w:r>
      <w:r w:rsidR="006043E8">
        <w:rPr>
          <w:rFonts w:ascii="Gudea" w:hAnsi="Gudea"/>
          <w:sz w:val="21"/>
          <w:szCs w:val="21"/>
          <w:lang w:val="fr-CH"/>
        </w:rPr>
        <w:t>nouveau sous-</w:t>
      </w:r>
      <w:r w:rsidR="006C7DA2">
        <w:rPr>
          <w:rFonts w:ascii="Gudea" w:hAnsi="Gudea"/>
          <w:sz w:val="21"/>
          <w:szCs w:val="21"/>
          <w:lang w:val="fr-CH"/>
        </w:rPr>
        <w:t>groupe.</w:t>
      </w:r>
    </w:p>
    <w:p w:rsidR="00AB7815" w:rsidRPr="0073509F" w:rsidRDefault="0078588A" w:rsidP="00437969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17590">
        <w:rPr>
          <w:rFonts w:ascii="Gudea" w:hAnsi="Gudea"/>
          <w:sz w:val="21"/>
          <w:szCs w:val="21"/>
          <w:lang w:val="fr-CH"/>
        </w:rPr>
        <w:tab/>
      </w:r>
      <w:r w:rsidR="00210009" w:rsidRPr="00014F7B">
        <w:rPr>
          <w:rFonts w:ascii="Gudea" w:hAnsi="Gudea"/>
          <w:sz w:val="21"/>
          <w:szCs w:val="21"/>
          <w:lang w:val="fr-CH"/>
        </w:rPr>
        <w:br/>
      </w:r>
      <w:r w:rsidR="00014F7B" w:rsidRPr="00014F7B">
        <w:rPr>
          <w:rFonts w:ascii="Gudea" w:hAnsi="Gudea"/>
          <w:sz w:val="21"/>
          <w:szCs w:val="21"/>
          <w:lang w:val="fr-CH"/>
        </w:rPr>
        <w:t xml:space="preserve">Les enfants </w:t>
      </w:r>
      <w:r w:rsidR="00D51569">
        <w:rPr>
          <w:rFonts w:ascii="Gudea" w:hAnsi="Gudea"/>
          <w:sz w:val="21"/>
          <w:szCs w:val="21"/>
          <w:lang w:val="fr-CH"/>
        </w:rPr>
        <w:t>parlent</w:t>
      </w:r>
      <w:r w:rsidR="00014F7B" w:rsidRPr="00014F7B">
        <w:rPr>
          <w:rFonts w:ascii="Gudea" w:hAnsi="Gudea"/>
          <w:sz w:val="21"/>
          <w:szCs w:val="21"/>
          <w:lang w:val="fr-CH"/>
        </w:rPr>
        <w:t xml:space="preserve"> ensemble </w:t>
      </w:r>
      <w:r w:rsidR="001C1E8C">
        <w:rPr>
          <w:rFonts w:ascii="Gudea" w:hAnsi="Gudea"/>
          <w:sz w:val="21"/>
          <w:szCs w:val="21"/>
          <w:lang w:val="fr-CH"/>
        </w:rPr>
        <w:t>des</w:t>
      </w:r>
      <w:r w:rsidR="00014F7B" w:rsidRPr="00014F7B">
        <w:rPr>
          <w:rFonts w:ascii="Gudea" w:hAnsi="Gudea"/>
          <w:sz w:val="21"/>
          <w:szCs w:val="21"/>
          <w:lang w:val="fr-CH"/>
        </w:rPr>
        <w:t xml:space="preserve"> différents textes. </w:t>
      </w:r>
      <w:r w:rsidR="0073509F" w:rsidRPr="0073509F">
        <w:rPr>
          <w:rFonts w:ascii="Gudea" w:hAnsi="Gudea"/>
          <w:sz w:val="21"/>
          <w:szCs w:val="21"/>
          <w:lang w:val="fr-CH"/>
        </w:rPr>
        <w:t>Pour conclure, les textes sont disc</w:t>
      </w:r>
      <w:r w:rsidR="0073509F">
        <w:rPr>
          <w:rFonts w:ascii="Gudea" w:hAnsi="Gudea"/>
          <w:sz w:val="21"/>
          <w:szCs w:val="21"/>
          <w:lang w:val="fr-CH"/>
        </w:rPr>
        <w:t>utés</w:t>
      </w:r>
      <w:r w:rsidR="009315C3">
        <w:rPr>
          <w:rFonts w:ascii="Gudea" w:hAnsi="Gudea"/>
          <w:sz w:val="21"/>
          <w:szCs w:val="21"/>
          <w:lang w:val="fr-CH"/>
        </w:rPr>
        <w:t xml:space="preserve"> en commun</w:t>
      </w:r>
      <w:r w:rsidR="0073509F">
        <w:rPr>
          <w:rFonts w:ascii="Gudea" w:hAnsi="Gudea"/>
          <w:sz w:val="21"/>
          <w:szCs w:val="21"/>
          <w:lang w:val="fr-CH"/>
        </w:rPr>
        <w:t xml:space="preserve"> </w:t>
      </w:r>
      <w:r w:rsidR="00F1115D">
        <w:rPr>
          <w:rFonts w:ascii="Gudea" w:hAnsi="Gudea"/>
          <w:sz w:val="21"/>
          <w:szCs w:val="21"/>
          <w:lang w:val="fr-CH"/>
        </w:rPr>
        <w:t xml:space="preserve">et les questions </w:t>
      </w:r>
      <w:r w:rsidR="00EA0856">
        <w:rPr>
          <w:rFonts w:ascii="Gudea" w:hAnsi="Gudea"/>
          <w:sz w:val="21"/>
          <w:szCs w:val="21"/>
          <w:lang w:val="fr-CH"/>
        </w:rPr>
        <w:t>soulevées sont résolues</w:t>
      </w:r>
      <w:r w:rsidR="009315C3">
        <w:rPr>
          <w:rFonts w:ascii="Gudea" w:hAnsi="Gudea"/>
          <w:sz w:val="21"/>
          <w:szCs w:val="21"/>
          <w:lang w:val="fr-CH"/>
        </w:rPr>
        <w:t>.</w:t>
      </w:r>
      <w:r w:rsidR="004F6110" w:rsidRPr="0073509F">
        <w:rPr>
          <w:rFonts w:ascii="Gudea" w:hAnsi="Gudea"/>
          <w:sz w:val="21"/>
          <w:szCs w:val="21"/>
          <w:lang w:val="fr-CH"/>
        </w:rPr>
        <w:br/>
      </w:r>
    </w:p>
    <w:p w:rsidR="00AB7815" w:rsidRPr="0073509F" w:rsidRDefault="00AB7815" w:rsidP="00AB7815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AB7815" w:rsidRPr="0073509F" w:rsidRDefault="00AB7815" w:rsidP="00AB7815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EA6B20" w:rsidRPr="0073509F" w:rsidRDefault="00EA6B20" w:rsidP="00EA6B20">
      <w:pPr>
        <w:rPr>
          <w:lang w:val="fr-CH"/>
        </w:rPr>
      </w:pPr>
    </w:p>
    <w:p w:rsidR="008613E5" w:rsidRPr="0073509F" w:rsidRDefault="008613E5">
      <w:pPr>
        <w:spacing w:after="200" w:line="276" w:lineRule="auto"/>
        <w:rPr>
          <w:lang w:val="fr-CH"/>
        </w:rPr>
      </w:pPr>
      <w:r w:rsidRPr="0073509F">
        <w:rPr>
          <w:lang w:val="fr-CH"/>
        </w:rPr>
        <w:br w:type="page"/>
      </w:r>
    </w:p>
    <w:p w:rsidR="00EA6B20" w:rsidRPr="0073509F" w:rsidRDefault="00EA6B20" w:rsidP="00EA6B20">
      <w:pPr>
        <w:rPr>
          <w:lang w:val="fr-CH"/>
        </w:rPr>
      </w:pPr>
    </w:p>
    <w:p w:rsidR="00210009" w:rsidRPr="00B22119" w:rsidRDefault="008613E5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B22119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Inventer une histoire de cigognes</w:t>
      </w:r>
    </w:p>
    <w:p w:rsidR="00A52EA9" w:rsidRPr="00B22119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</w:p>
    <w:p w:rsidR="00D116A1" w:rsidRPr="00B22119" w:rsidRDefault="006F7C55" w:rsidP="00A52EA9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À présent, t</w:t>
      </w:r>
      <w:r w:rsidR="00B22119" w:rsidRPr="00B22119">
        <w:rPr>
          <w:rFonts w:ascii="DCH-Basisschrift" w:hAnsi="DCH-Basisschrift"/>
          <w:lang w:val="fr-CH"/>
        </w:rPr>
        <w:t xml:space="preserve">u as </w:t>
      </w:r>
      <w:r w:rsidR="00B22119">
        <w:rPr>
          <w:rFonts w:ascii="DCH-Basisschrift" w:hAnsi="DCH-Basisschrift"/>
          <w:lang w:val="fr-CH"/>
        </w:rPr>
        <w:t>déjà appris quelque</w:t>
      </w:r>
      <w:r w:rsidR="00F27A20">
        <w:rPr>
          <w:rFonts w:ascii="DCH-Basisschrift" w:hAnsi="DCH-Basisschrift"/>
          <w:lang w:val="fr-CH"/>
        </w:rPr>
        <w:t>s</w:t>
      </w:r>
      <w:r w:rsidR="00B22119">
        <w:rPr>
          <w:rFonts w:ascii="DCH-Basisschrift" w:hAnsi="DCH-Basisschrift"/>
          <w:lang w:val="fr-CH"/>
        </w:rPr>
        <w:t xml:space="preserve"> </w:t>
      </w:r>
      <w:r w:rsidR="00690048">
        <w:rPr>
          <w:rFonts w:ascii="DCH-Basisschrift" w:hAnsi="DCH-Basisschrift"/>
          <w:lang w:val="fr-CH"/>
        </w:rPr>
        <w:t>éléments</w:t>
      </w:r>
      <w:r w:rsidR="00B22119">
        <w:rPr>
          <w:rFonts w:ascii="DCH-Basisschrift" w:hAnsi="DCH-Basisschrift"/>
          <w:lang w:val="fr-CH"/>
        </w:rPr>
        <w:t xml:space="preserve"> sur la cigogne.</w:t>
      </w:r>
      <w:r w:rsidR="00B22119">
        <w:rPr>
          <w:rFonts w:ascii="DCH-Basisschrift" w:hAnsi="DCH-Basisschrift"/>
          <w:lang w:val="fr-CH"/>
        </w:rPr>
        <w:br/>
      </w:r>
      <w:r w:rsidR="00B22119" w:rsidRPr="00B22119">
        <w:rPr>
          <w:rFonts w:ascii="DCH-Basisschrift" w:hAnsi="DCH-Basisschrift"/>
          <w:lang w:val="fr-CH"/>
        </w:rPr>
        <w:t>Imagine maintenant une hist</w:t>
      </w:r>
      <w:r w:rsidR="00FA14FE">
        <w:rPr>
          <w:rFonts w:ascii="DCH-Basisschrift" w:hAnsi="DCH-Basisschrift"/>
          <w:lang w:val="fr-CH"/>
        </w:rPr>
        <w:t>oire dans laquelle une cigogne joue</w:t>
      </w:r>
      <w:r w:rsidR="00B22119" w:rsidRPr="00B22119">
        <w:rPr>
          <w:rFonts w:ascii="DCH-Basisschrift" w:hAnsi="DCH-Basisschrift"/>
          <w:lang w:val="fr-CH"/>
        </w:rPr>
        <w:t xml:space="preserve"> </w:t>
      </w:r>
      <w:r w:rsidR="00E74185">
        <w:rPr>
          <w:rFonts w:ascii="DCH-Basisschrift" w:hAnsi="DCH-Basisschrift"/>
          <w:lang w:val="fr-CH"/>
        </w:rPr>
        <w:br/>
      </w:r>
      <w:r w:rsidR="00B22119" w:rsidRPr="00B22119">
        <w:rPr>
          <w:rFonts w:ascii="DCH-Basisschrift" w:hAnsi="DCH-Basisschrift"/>
          <w:lang w:val="fr-CH"/>
        </w:rPr>
        <w:t xml:space="preserve">un rôle important. Une histoire est toujours composée d'une </w:t>
      </w:r>
      <w:r w:rsidR="00E74185">
        <w:rPr>
          <w:rFonts w:ascii="DCH-Basisschrift" w:hAnsi="DCH-Basisschrift"/>
          <w:lang w:val="fr-CH"/>
        </w:rPr>
        <w:br/>
      </w:r>
      <w:r w:rsidR="00B22119" w:rsidRPr="00B22119">
        <w:rPr>
          <w:rFonts w:ascii="DCH-Basisschrift" w:hAnsi="DCH-Basisschrift"/>
          <w:lang w:val="fr-CH"/>
        </w:rPr>
        <w:t>introdu</w:t>
      </w:r>
      <w:r w:rsidR="00B22119" w:rsidRPr="00B22119">
        <w:rPr>
          <w:rFonts w:ascii="DCH-Basisschrift" w:hAnsi="DCH-Basisschrift"/>
          <w:lang w:val="fr-CH"/>
        </w:rPr>
        <w:t>c</w:t>
      </w:r>
      <w:r w:rsidR="00B22119" w:rsidRPr="00B22119">
        <w:rPr>
          <w:rFonts w:ascii="DCH-Basisschrift" w:hAnsi="DCH-Basisschrift"/>
          <w:lang w:val="fr-CH"/>
        </w:rPr>
        <w:t xml:space="preserve">tion, une partie principale </w:t>
      </w:r>
      <w:r w:rsidR="00B22119">
        <w:rPr>
          <w:rFonts w:ascii="DCH-Basisschrift" w:hAnsi="DCH-Basisschrift"/>
          <w:lang w:val="fr-CH"/>
        </w:rPr>
        <w:t>et une conclusion.</w:t>
      </w:r>
    </w:p>
    <w:p w:rsidR="008A5B64" w:rsidRPr="00A41411" w:rsidRDefault="00B22119" w:rsidP="008A5B64">
      <w:pPr>
        <w:spacing w:line="520" w:lineRule="exact"/>
        <w:rPr>
          <w:rFonts w:ascii="DCH-Basisschrift" w:hAnsi="DCH-Basisschrift"/>
          <w:lang w:val="fr-CH"/>
        </w:rPr>
      </w:pPr>
      <w:r w:rsidRPr="00B22119">
        <w:rPr>
          <w:rFonts w:ascii="DCH-Basisschrift" w:hAnsi="DCH-Basisschrift"/>
          <w:lang w:val="fr-CH"/>
        </w:rPr>
        <w:t xml:space="preserve">Ton histoire doit </w:t>
      </w:r>
      <w:r w:rsidR="00F4186A">
        <w:rPr>
          <w:rFonts w:ascii="DCH-Basisschrift" w:hAnsi="DCH-Basisschrift"/>
          <w:lang w:val="fr-CH"/>
        </w:rPr>
        <w:t>compter</w:t>
      </w:r>
      <w:r w:rsidRPr="00B22119">
        <w:rPr>
          <w:rFonts w:ascii="DCH-Basisschrift" w:hAnsi="DCH-Basisschrift"/>
          <w:lang w:val="fr-CH"/>
        </w:rPr>
        <w:t xml:space="preserve"> au minimum trois phrases.</w:t>
      </w:r>
      <w:r w:rsidRPr="00B22119">
        <w:rPr>
          <w:rFonts w:ascii="DCH-Basisschrift" w:hAnsi="DCH-Basisschrift"/>
          <w:lang w:val="fr-CH"/>
        </w:rPr>
        <w:br/>
      </w:r>
      <w:r w:rsidRPr="00A41411">
        <w:rPr>
          <w:rFonts w:ascii="DCH-Basisschrift" w:hAnsi="DCH-Basisschrift"/>
          <w:lang w:val="fr-CH"/>
        </w:rPr>
        <w:t>Écris ici ton histoire :</w:t>
      </w:r>
    </w:p>
    <w:p w:rsidR="008A5B64" w:rsidRPr="00A41411" w:rsidRDefault="008A5B64">
      <w:pPr>
        <w:spacing w:after="200" w:line="276" w:lineRule="auto"/>
        <w:rPr>
          <w:rFonts w:ascii="DCH-Basisschrift" w:hAnsi="DCH-Basisschrift"/>
          <w:lang w:val="fr-CH"/>
        </w:rPr>
      </w:pPr>
    </w:p>
    <w:p w:rsidR="008A5B64" w:rsidRPr="00A41411" w:rsidRDefault="006B611B">
      <w:pPr>
        <w:spacing w:after="200" w:line="276" w:lineRule="auto"/>
        <w:rPr>
          <w:rFonts w:ascii="DCH-Basisschrift" w:hAnsi="DCH-Basisschrift"/>
          <w:lang w:val="fr-CH"/>
        </w:rPr>
      </w:pPr>
      <w:r w:rsidRPr="006B611B">
        <w:rPr>
          <w:noProof/>
        </w:rPr>
        <w:pict>
          <v:group id="Gruppieren 66" o:spid="_x0000_s1068" style="position:absolute;margin-left:0;margin-top:0;width:397.6pt;height:322.75pt;z-index:251731968" coordsize="50495,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2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<v:shape id="AutoShape 33" o:spid="_x0000_s102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<v:shape id="AutoShape 34" o:spid="_x0000_s1029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<v:shape id="AutoShape 35" o:spid="_x0000_s1030" type="#_x0000_t32" style="position:absolute;top:1545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<v:shape id="AutoShape 36" o:spid="_x0000_s1031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<v:shape id="AutoShape 37" o:spid="_x0000_s1032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<v:shape id="AutoShape 38" o:spid="_x0000_s1033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<v:shape id="AutoShape 39" o:spid="_x0000_s1034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<v:shape id="AutoShape 42" o:spid="_x0000_s1035" type="#_x0000_t32" style="position:absolute;top:4099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</v:group>
        </w:pict>
      </w:r>
      <w:r w:rsidR="008A5B64" w:rsidRPr="00A41411">
        <w:rPr>
          <w:rFonts w:ascii="DCH-Basisschrift" w:hAnsi="DCH-Basisschrift"/>
          <w:lang w:val="fr-CH"/>
        </w:rPr>
        <w:br w:type="page"/>
      </w:r>
    </w:p>
    <w:p w:rsidR="00A52EA9" w:rsidRPr="00A41411" w:rsidRDefault="00A41411" w:rsidP="00A52EA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A41411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 xml:space="preserve">Les histoires et </w:t>
      </w:r>
      <w:r w:rsidR="00015290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interprétations</w:t>
      </w:r>
      <w:r w:rsidR="003D74FA" w:rsidRPr="00A41411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  <w:r w:rsidRPr="00A41411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que </w:t>
      </w:r>
      <w:r w:rsidR="00EE3922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je co</w:t>
      </w:r>
      <w:r w:rsidRPr="00A41411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nnais sur la cigo</w:t>
      </w:r>
      <w:r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gne</w:t>
      </w:r>
    </w:p>
    <w:p w:rsidR="00A52EA9" w:rsidRPr="00A41411" w:rsidRDefault="00A52EA9" w:rsidP="00A52EA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</w:p>
    <w:p w:rsidR="00CA62B9" w:rsidRPr="008A329B" w:rsidRDefault="005B539D" w:rsidP="00A52EA9">
      <w:pPr>
        <w:spacing w:line="52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5B539D">
        <w:rPr>
          <w:rFonts w:ascii="DCH-Basisschrift" w:hAnsi="DCH-Basisschrift"/>
          <w:lang w:val="fr-CH"/>
        </w:rPr>
        <w:t>Sur les cigognes, i</w:t>
      </w:r>
      <w:r w:rsidR="00C125D4" w:rsidRPr="005B539D">
        <w:rPr>
          <w:rFonts w:ascii="DCH-Basisschrift" w:hAnsi="DCH-Basisschrift"/>
          <w:lang w:val="fr-CH"/>
        </w:rPr>
        <w:t>l existe</w:t>
      </w:r>
      <w:r w:rsidRPr="005B539D">
        <w:rPr>
          <w:rFonts w:ascii="DCH-Basisschrift" w:hAnsi="DCH-Basisschrift"/>
          <w:lang w:val="fr-CH"/>
        </w:rPr>
        <w:t xml:space="preserve"> des proverbes, des contes,</w:t>
      </w:r>
      <w:r w:rsidR="00C125D4" w:rsidRPr="005B539D">
        <w:rPr>
          <w:rFonts w:ascii="DCH-Basisschrift" w:hAnsi="DCH-Basisschrift"/>
          <w:lang w:val="fr-CH"/>
        </w:rPr>
        <w:t xml:space="preserve"> </w:t>
      </w:r>
      <w:r w:rsidRPr="005B539D">
        <w:rPr>
          <w:rFonts w:ascii="DCH-Basisschrift" w:hAnsi="DCH-Basisschrift"/>
          <w:lang w:val="fr-CH"/>
        </w:rPr>
        <w:t>des livres</w:t>
      </w:r>
      <w:r w:rsidR="007467B9">
        <w:rPr>
          <w:rFonts w:ascii="DCH-Basisschrift" w:hAnsi="DCH-Basisschrift"/>
          <w:lang w:val="fr-CH"/>
        </w:rPr>
        <w:t xml:space="preserve"> </w:t>
      </w:r>
      <w:r w:rsidR="007467B9">
        <w:rPr>
          <w:rFonts w:ascii="DCH-Basisschrift" w:hAnsi="DCH-Basisschrift"/>
          <w:lang w:val="fr-CH"/>
        </w:rPr>
        <w:br/>
      </w:r>
      <w:r w:rsidRPr="005B539D">
        <w:rPr>
          <w:rFonts w:ascii="DCH-Basisschrift" w:hAnsi="DCH-Basisschrift"/>
          <w:lang w:val="fr-CH"/>
        </w:rPr>
        <w:t xml:space="preserve">d'images et des </w:t>
      </w:r>
      <w:r>
        <w:rPr>
          <w:rFonts w:ascii="DCH-Basisschrift" w:hAnsi="DCH-Basisschrift"/>
          <w:lang w:val="fr-CH"/>
        </w:rPr>
        <w:t xml:space="preserve">histoires. </w:t>
      </w:r>
      <w:r w:rsidRPr="008A329B">
        <w:rPr>
          <w:rFonts w:ascii="DCH-Basisschrift" w:hAnsi="DCH-Basisschrift"/>
          <w:lang w:val="fr-CH"/>
        </w:rPr>
        <w:t xml:space="preserve">Parfois, </w:t>
      </w:r>
      <w:r w:rsidR="008A329B" w:rsidRPr="008A329B">
        <w:rPr>
          <w:rFonts w:ascii="DCH-Basisschrift" w:hAnsi="DCH-Basisschrift"/>
          <w:lang w:val="fr-CH"/>
        </w:rPr>
        <w:t xml:space="preserve">on </w:t>
      </w:r>
      <w:r w:rsidR="00F4186A">
        <w:rPr>
          <w:rFonts w:ascii="DCH-Basisschrift" w:hAnsi="DCH-Basisschrift"/>
          <w:lang w:val="fr-CH"/>
        </w:rPr>
        <w:t>donne</w:t>
      </w:r>
      <w:r w:rsidR="008A329B" w:rsidRPr="008A329B">
        <w:rPr>
          <w:rFonts w:ascii="DCH-Basisschrift" w:hAnsi="DCH-Basisschrift"/>
          <w:lang w:val="fr-CH"/>
        </w:rPr>
        <w:t xml:space="preserve"> à la cigogne une </w:t>
      </w:r>
      <w:r w:rsidR="007467B9">
        <w:rPr>
          <w:rFonts w:ascii="DCH-Basisschrift" w:hAnsi="DCH-Basisschrift"/>
          <w:lang w:val="fr-CH"/>
        </w:rPr>
        <w:br/>
      </w:r>
      <w:r w:rsidR="008A329B" w:rsidRPr="008A329B">
        <w:rPr>
          <w:rFonts w:ascii="DCH-Basisschrift" w:hAnsi="DCH-Basisschrift"/>
          <w:lang w:val="fr-CH"/>
        </w:rPr>
        <w:t xml:space="preserve">image bien particulière. </w:t>
      </w:r>
      <w:r w:rsidR="008A329B">
        <w:rPr>
          <w:rFonts w:ascii="DCH-Basisschrift" w:hAnsi="DCH-Basisschrift"/>
          <w:lang w:val="fr-CH"/>
        </w:rPr>
        <w:t>Écris à ce sujet ce que tu sais :</w:t>
      </w:r>
    </w:p>
    <w:p w:rsidR="008A5B64" w:rsidRPr="007467B9" w:rsidRDefault="008A5B64">
      <w:pPr>
        <w:spacing w:after="200" w:line="276" w:lineRule="auto"/>
        <w:rPr>
          <w:rFonts w:ascii="DCH-Basisschrift" w:hAnsi="DCH-Basisschrift"/>
          <w:lang w:val="fr-CH"/>
        </w:rPr>
      </w:pPr>
    </w:p>
    <w:p w:rsidR="008A5B64" w:rsidRPr="007467B9" w:rsidRDefault="006B611B">
      <w:pPr>
        <w:spacing w:after="200" w:line="276" w:lineRule="auto"/>
        <w:rPr>
          <w:rFonts w:ascii="DCH-Basisschrift" w:hAnsi="DCH-Basisschrift"/>
          <w:lang w:val="fr-CH"/>
        </w:rPr>
      </w:pPr>
      <w:r w:rsidRPr="006B611B">
        <w:rPr>
          <w:noProof/>
        </w:rPr>
        <w:pict>
          <v:group id="Gruppieren 77" o:spid="_x0000_s1058" style="position:absolute;margin-left:0;margin-top:0;width:398.85pt;height:363.7pt;z-index:251734016" coordsize="50652,4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">
            <v:shape id="AutoShape 32" o:spid="_x0000_s106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dy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Vmu4fwk/QO7+AQAA//8DAFBLAQItABQABgAIAAAAIQDb4fbL7gAAAIUBAAATAAAAAAAAAAAA&#10;AAAAAAAAAABbQ29udGVudF9UeXBlc10ueG1sUEsBAi0AFAAGAAgAAAAhAFr0LFu/AAAAFQEAAAsA&#10;AAAAAAAAAAAAAAAAHwEAAF9yZWxzLy5yZWxzUEsBAi0AFAAGAAgAAAAhAIGJd3LEAAAA2wAAAA8A&#10;AAAAAAAAAAAAAAAABwIAAGRycy9kb3ducmV2LnhtbFBLBQYAAAAAAwADALcAAAD4AgAAAAA=&#10;" strokeweight="1pt"/>
            <v:shape id="AutoShape 33" o:spid="_x0000_s1066" type="#_x0000_t32" style="position:absolute;top:520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MA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Y8CX8AHl4AAAA//8DAFBLAQItABQABgAIAAAAIQDb4fbL7gAAAIUBAAATAAAAAAAAAAAAAAAA&#10;AAAAAABbQ29udGVudF9UeXBlc10ueG1sUEsBAi0AFAAGAAgAAAAhAFr0LFu/AAAAFQEAAAsAAAAA&#10;AAAAAAAAAAAAHwEAAF9yZWxzLy5yZWxzUEsBAi0AFAAGAAgAAAAhAPAW4wDBAAAA2wAAAA8AAAAA&#10;AAAAAAAAAAAABwIAAGRycy9kb3ducmV2LnhtbFBLBQYAAAAAAwADALcAAAD1AgAAAAA=&#10;" strokeweight="1pt"/>
            <v:shape id="AutoShape 34" o:spid="_x0000_s1065" type="#_x0000_t32" style="position:absolute;top:1040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ab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kg38fQk/QO5/AQAA//8DAFBLAQItABQABgAIAAAAIQDb4fbL7gAAAIUBAAATAAAAAAAAAAAA&#10;AAAAAAAAAABbQ29udGVudF9UeXBlc10ueG1sUEsBAi0AFAAGAAgAAAAhAFr0LFu/AAAAFQEAAAsA&#10;AAAAAAAAAAAAAAAAHwEAAF9yZWxzLy5yZWxzUEsBAi0AFAAGAAgAAAAhAJ9aRpvEAAAA2wAAAA8A&#10;AAAAAAAAAAAAAAAABwIAAGRycy9kb3ducmV2LnhtbFBLBQYAAAAAAwADALcAAAD4AgAAAAA=&#10;" strokeweight="1pt"/>
            <v:shape id="AutoShape 35" o:spid="_x0000_s1064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" strokeweight="1pt"/>
            <v:shape id="AutoShape 36" o:spid="_x0000_s1063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" strokeweight="1pt"/>
            <v:shape id="AutoShape 37" o:spid="_x0000_s1062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" strokeweight="1pt"/>
            <v:shape id="AutoShape 38" o:spid="_x0000_s1061" type="#_x0000_t32" style="position:absolute;top:3090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es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e2vnrMMAAADbAAAADwAA&#10;AAAAAAAAAAAAAAAHAgAAZHJzL2Rvd25yZXYueG1sUEsFBgAAAAADAAMAtwAAAPcCAAAAAA==&#10;" strokeweight="1pt"/>
            <v:shape id="AutoShape 39" o:spid="_x0000_s1060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/Y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9IJ/2MMAAADbAAAADwAA&#10;AAAAAAAAAAAAAAAHAgAAZHJzL2Rvd25yZXYueG1sUEsFBgAAAAADAAMAtwAAAPcCAAAAAA==&#10;" strokeweight="1pt"/>
            <v:shape id="AutoShape 42" o:spid="_x0000_s1059" type="#_x0000_t32" style="position:absolute;top:41148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D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m87aQ8MAAADbAAAADwAA&#10;AAAAAAAAAAAAAAAHAgAAZHJzL2Rvd25yZXYueG1sUEsFBgAAAAADAAMAtwAAAPcCAAAAAA==&#10;" strokeweight="1pt"/>
            <v:shape id="AutoShape 43" o:spid="_x0000_s1036" type="#_x0000_t32" style="position:absolute;left:157;top:461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Q0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1iu4fwk/QO7+AQAA//8DAFBLAQItABQABgAIAAAAIQDb4fbL7gAAAIUBAAATAAAAAAAAAAAA&#10;AAAAAAAAAABbQ29udGVudF9UeXBlc10ueG1sUEsBAi0AFAAGAAgAAAAhAFr0LFu/AAAAFQEAAAsA&#10;AAAAAAAAAAAAAAAAHwEAAF9yZWxzLy5yZWxzUEsBAi0AFAAGAAgAAAAhAGscRDTEAAAA2wAAAA8A&#10;AAAAAAAAAAAAAAAABwIAAGRycy9kb3ducmV2LnhtbFBLBQYAAAAAAwADALcAAAD4AgAAAAA=&#10;" strokeweight="1pt"/>
          </v:group>
        </w:pict>
      </w:r>
      <w:r w:rsidR="008A5B64" w:rsidRPr="007467B9">
        <w:rPr>
          <w:rFonts w:ascii="DCH-Basisschrift" w:hAnsi="DCH-Basisschrift"/>
          <w:lang w:val="fr-CH"/>
        </w:rPr>
        <w:br w:type="page"/>
      </w:r>
    </w:p>
    <w:p w:rsidR="00A52EA9" w:rsidRPr="007467B9" w:rsidRDefault="00F52A5D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Ce qu'en savent mes parents</w:t>
      </w:r>
    </w:p>
    <w:p w:rsidR="00A52EA9" w:rsidRPr="007467B9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</w:p>
    <w:p w:rsidR="00A52EA9" w:rsidRPr="0023341D" w:rsidRDefault="00F67AAF" w:rsidP="00A52EA9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Questionne tes parents ou tes grands-parents au sujet de la cigogne.</w:t>
      </w:r>
      <w:r w:rsidR="0066138D" w:rsidRPr="007467B9">
        <w:rPr>
          <w:rFonts w:ascii="DCH-Basisschrift" w:hAnsi="DCH-Basisschrift"/>
          <w:lang w:val="fr-CH"/>
        </w:rPr>
        <w:br/>
      </w:r>
      <w:r w:rsidR="00670A9E" w:rsidRPr="007F679A">
        <w:rPr>
          <w:rFonts w:ascii="DCH-Basisschrift" w:hAnsi="DCH-Basisschrift"/>
          <w:lang w:val="fr-CH"/>
        </w:rPr>
        <w:t>Quels proverbes ou histoires connaissent-ils ?</w:t>
      </w:r>
      <w:r w:rsidR="0066138D" w:rsidRPr="007F679A">
        <w:rPr>
          <w:rFonts w:ascii="DCH-Basisschrift" w:hAnsi="DCH-Basisschrift"/>
          <w:lang w:val="fr-CH"/>
        </w:rPr>
        <w:br/>
      </w:r>
      <w:r w:rsidR="0085645F" w:rsidRPr="0085645F">
        <w:rPr>
          <w:rFonts w:ascii="DCH-Basisschrift" w:hAnsi="DCH-Basisschrift"/>
          <w:lang w:val="fr-CH"/>
        </w:rPr>
        <w:t>La cigogne a-t-elle pour eux une</w:t>
      </w:r>
      <w:r w:rsidR="00E00A7B">
        <w:rPr>
          <w:rFonts w:ascii="DCH-Basisschrift" w:hAnsi="DCH-Basisschrift"/>
          <w:lang w:val="fr-CH"/>
        </w:rPr>
        <w:t xml:space="preserve"> certaine</w:t>
      </w:r>
      <w:r w:rsidR="0085645F" w:rsidRPr="0085645F">
        <w:rPr>
          <w:rFonts w:ascii="DCH-Basisschrift" w:hAnsi="DCH-Basisschrift"/>
          <w:lang w:val="fr-CH"/>
        </w:rPr>
        <w:t xml:space="preserve"> </w:t>
      </w:r>
      <w:r w:rsidR="000F63B7">
        <w:rPr>
          <w:rFonts w:ascii="DCH-Basisschrift" w:hAnsi="DCH-Basisschrift"/>
          <w:lang w:val="fr-CH"/>
        </w:rPr>
        <w:t>signification</w:t>
      </w:r>
      <w:r w:rsidR="007615EB">
        <w:rPr>
          <w:rFonts w:ascii="DCH-Basisschrift" w:hAnsi="DCH-Basisschrift"/>
          <w:lang w:val="fr-CH"/>
        </w:rPr>
        <w:t xml:space="preserve"> </w:t>
      </w:r>
      <w:r w:rsidR="0085645F">
        <w:rPr>
          <w:rFonts w:ascii="DCH-Basisschrift" w:hAnsi="DCH-Basisschrift"/>
          <w:lang w:val="fr-CH"/>
        </w:rPr>
        <w:t>?</w:t>
      </w:r>
    </w:p>
    <w:p w:rsidR="00A52EA9" w:rsidRPr="0023341D" w:rsidRDefault="0023341D" w:rsidP="00A52EA9">
      <w:pPr>
        <w:spacing w:line="520" w:lineRule="exact"/>
        <w:rPr>
          <w:rFonts w:ascii="DCH-Basisschrift" w:hAnsi="DCH-Basisschrift"/>
          <w:lang w:val="fr-CH"/>
        </w:rPr>
      </w:pPr>
      <w:r w:rsidRPr="0023341D">
        <w:rPr>
          <w:rFonts w:ascii="DCH-Basisschrift" w:hAnsi="DCH-Basisschrift"/>
          <w:lang w:val="fr-CH"/>
        </w:rPr>
        <w:t>Écris ce que tu as appris à</w:t>
      </w:r>
      <w:r>
        <w:rPr>
          <w:rFonts w:ascii="DCH-Basisschrift" w:hAnsi="DCH-Basisschrift"/>
          <w:lang w:val="fr-CH"/>
        </w:rPr>
        <w:t xml:space="preserve"> ce sujet :</w:t>
      </w:r>
    </w:p>
    <w:p w:rsidR="008A5B64" w:rsidRPr="0023341D" w:rsidRDefault="008A5B64" w:rsidP="00A52EA9">
      <w:pPr>
        <w:spacing w:line="520" w:lineRule="exact"/>
        <w:rPr>
          <w:rFonts w:ascii="DCH-Basisschrift" w:hAnsi="DCH-Basisschrift"/>
          <w:lang w:val="fr-CH"/>
        </w:rPr>
      </w:pPr>
    </w:p>
    <w:p w:rsidR="008A5B64" w:rsidRPr="0023341D" w:rsidRDefault="006B611B" w:rsidP="00A52EA9">
      <w:pPr>
        <w:spacing w:line="520" w:lineRule="exact"/>
        <w:rPr>
          <w:lang w:val="fr-CH"/>
        </w:rPr>
      </w:pPr>
      <w:r w:rsidRPr="006B611B">
        <w:rPr>
          <w:noProof/>
        </w:rPr>
        <w:pict>
          <v:group id="Gruppieren 82" o:spid="_x0000_s1047" style="position:absolute;margin-left:0;margin-top:12.7pt;width:398.85pt;height:363.7pt;z-index:251736064" coordsize="50652,4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">
            <v:shape id="AutoShape 32" o:spid="_x0000_s105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/>
            <v:shape id="AutoShape 33" o:spid="_x0000_s1056" type="#_x0000_t32" style="position:absolute;top:520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//wwAAANs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wVcP/8MAAADbAAAADwAA&#10;AAAAAAAAAAAAAAAHAgAAZHJzL2Rvd25yZXYueG1sUEsFBgAAAAADAAMAtwAAAPcCAAAAAA==&#10;" strokeweight="1pt"/>
            <v:shape id="AutoShape 34" o:spid="_x0000_s1055" type="#_x0000_t32" style="position:absolute;top:1040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pkwwAAANs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rhuqZMMAAADbAAAADwAA&#10;AAAAAAAAAAAAAAAHAgAAZHJzL2Rvd25yZXYueG1sUEsFBgAAAAADAAMAtwAAAPcCAAAAAA==&#10;" strokeweight="1pt"/>
            <v:shape id="AutoShape 35" o:spid="_x0000_s1054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" strokeweight="1pt"/>
            <v:shape id="AutoShape 36" o:spid="_x0000_s1053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" strokeweight="1pt"/>
            <v:shape id="AutoShape 37" o:spid="_x0000_s1052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X6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xoYv4QfI3T8AAAD//wMAUEsBAi0AFAAGAAgAAAAhANvh9svuAAAAhQEAABMAAAAAAAAAAAAAAAAA&#10;AAAAAFtDb250ZW50X1R5cGVzXS54bWxQSwECLQAUAAYACAAAACEAWvQsW78AAAAVAQAACwAAAAAA&#10;AAAAAAAAAAAfAQAAX3JlbHMvLnJlbHNQSwECLQAUAAYACAAAACEAQBoF+sAAAADbAAAADwAAAAAA&#10;AAAAAAAAAAAHAgAAZHJzL2Rvd25yZXYueG1sUEsFBgAAAAADAAMAtwAAAPQCAAAAAA==&#10;" strokeweight="1pt"/>
            <v:shape id="AutoShape 38" o:spid="_x0000_s1051" type="#_x0000_t32" style="position:absolute;top:3090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BhwwAAANs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uIl/D6En6AXD0BAAD//wMAUEsBAi0AFAAGAAgAAAAhANvh9svuAAAAhQEAABMAAAAAAAAAAAAA&#10;AAAAAAAAAFtDb250ZW50X1R5cGVzXS54bWxQSwECLQAUAAYACAAAACEAWvQsW78AAAAVAQAACwAA&#10;AAAAAAAAAAAAAAAfAQAAX3JlbHMvLnJlbHNQSwECLQAUAAYACAAAACEAL1agYcMAAADbAAAADwAA&#10;AAAAAAAAAAAAAAAHAgAAZHJzL2Rvd25yZXYueG1sUEsFBgAAAAADAAMAtwAAAPcCAAAAAA==&#10;" strokeweight="1pt"/>
            <v:shape id="AutoShape 39" o:spid="_x0000_s1050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8h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rA9fwg+QuxcAAAD//wMAUEsBAi0AFAAGAAgAAAAhANvh9svuAAAAhQEAABMAAAAAAAAAAAAAAAAA&#10;AAAAAFtDb250ZW50X1R5cGVzXS54bWxQSwECLQAUAAYACAAAACEAWvQsW78AAAAVAQAACwAAAAAA&#10;AAAAAAAAAAAfAQAAX3JlbHMvLnJlbHNQSwECLQAUAAYACAAAACEAO7WfIcAAAADbAAAADwAAAAAA&#10;AAAAAAAAAAAHAgAAZHJzL2Rvd25yZXYueG1sUEsFBgAAAAADAAMAtwAAAPQCAAAAAA==&#10;" strokeweight="1pt"/>
            <v:shape id="AutoShape 42" o:spid="_x0000_s1049" type="#_x0000_t32" style="position:absolute;top:41148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" strokeweight="1pt"/>
            <v:shape id="AutoShape 43" o:spid="_x0000_s1048" type="#_x0000_t32" style="position:absolute;left:157;top:461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TN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rBP4/RJ+gNw9AQAA//8DAFBLAQItABQABgAIAAAAIQDb4fbL7gAAAIUBAAATAAAAAAAAAAAA&#10;AAAAAAAAAABbQ29udGVudF9UeXBlc10ueG1sUEsBAi0AFAAGAAgAAAAhAFr0LFu/AAAAFQEAAAsA&#10;AAAAAAAAAAAAAAAAHwEAAF9yZWxzLy5yZWxzUEsBAi0AFAAGAAgAAAAhAKQrpM3EAAAA2wAAAA8A&#10;AAAAAAAAAAAAAAAABwIAAGRycy9kb3ducmV2LnhtbFBLBQYAAAAAAwADALcAAAD4AgAAAAA=&#10;" strokeweight="1pt"/>
          </v:group>
        </w:pict>
      </w:r>
    </w:p>
    <w:p w:rsidR="00E055BE" w:rsidRPr="0023341D" w:rsidRDefault="006B611B" w:rsidP="00A52EA9">
      <w:pPr>
        <w:spacing w:line="360" w:lineRule="exact"/>
        <w:rPr>
          <w:lang w:val="fr-CH"/>
        </w:rPr>
      </w:pPr>
      <w:r w:rsidRPr="006B611B">
        <w:rPr>
          <w:rFonts w:ascii="Gudea" w:hAnsi="Gudea"/>
          <w:noProof/>
          <w:sz w:val="32"/>
          <w:szCs w:val="32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14" o:spid="_x0000_s1046" type="#_x0000_t75" style="position:absolute;margin-left:464.3pt;margin-top:17.9pt;width:.25pt;height:.25pt;z-index:2517002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">
            <v:imagedata r:id="rId9" o:title=""/>
          </v:shape>
        </w:pict>
      </w:r>
    </w:p>
    <w:p w:rsidR="008A5B64" w:rsidRPr="0023341D" w:rsidRDefault="008A5B64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23341D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 w:type="page"/>
      </w:r>
    </w:p>
    <w:p w:rsidR="00210009" w:rsidRPr="00960DD8" w:rsidRDefault="00CD291C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CD291C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 xml:space="preserve">La cigogne a </w:t>
      </w:r>
      <w:r w:rsidR="004B3875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diverses</w:t>
      </w:r>
      <w:r w:rsidRPr="00CD291C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  <w:r w:rsidR="0064658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significations</w:t>
      </w:r>
      <w:r w:rsidR="00960DD8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pour </w:t>
      </w:r>
      <w:r w:rsidR="00AB7C31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les humains</w:t>
      </w:r>
    </w:p>
    <w:p w:rsidR="00A52EA9" w:rsidRPr="00CD291C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  <w:lang w:val="fr-CH"/>
        </w:rPr>
      </w:pPr>
    </w:p>
    <w:p w:rsidR="00210009" w:rsidRPr="00FC3905" w:rsidRDefault="004A1606" w:rsidP="00A52EA9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J</w:t>
      </w:r>
      <w:r w:rsidR="00351354" w:rsidRPr="00FC3905">
        <w:rPr>
          <w:rFonts w:ascii="DCH-Basisschrift" w:hAnsi="DCH-Basisschrift"/>
          <w:lang w:val="fr-CH"/>
        </w:rPr>
        <w:t xml:space="preserve">usqu'ici, tu as entendu </w:t>
      </w:r>
      <w:r w:rsidR="00FC3905" w:rsidRPr="00FC3905">
        <w:rPr>
          <w:rFonts w:ascii="DCH-Basisschrift" w:hAnsi="DCH-Basisschrift"/>
          <w:lang w:val="fr-CH"/>
        </w:rPr>
        <w:t xml:space="preserve">et rassemblé </w:t>
      </w:r>
      <w:r w:rsidR="00351354" w:rsidRPr="00FC3905">
        <w:rPr>
          <w:rFonts w:ascii="DCH-Basisschrift" w:hAnsi="DCH-Basisschrift"/>
          <w:lang w:val="fr-CH"/>
        </w:rPr>
        <w:t xml:space="preserve">plusieurs histoires et </w:t>
      </w:r>
      <w:r w:rsidR="00EC127B">
        <w:rPr>
          <w:rFonts w:ascii="DCH-Basisschrift" w:hAnsi="DCH-Basisschrift"/>
          <w:lang w:val="fr-CH"/>
        </w:rPr>
        <w:br/>
      </w:r>
      <w:r w:rsidR="00FC3905" w:rsidRPr="00FC3905">
        <w:rPr>
          <w:rFonts w:ascii="DCH-Basisschrift" w:hAnsi="DCH-Basisschrift"/>
          <w:lang w:val="fr-CH"/>
        </w:rPr>
        <w:t>interprétations</w:t>
      </w:r>
      <w:r w:rsidR="00FC3905">
        <w:rPr>
          <w:rFonts w:ascii="DCH-Basisschrift" w:hAnsi="DCH-Basisschrift"/>
          <w:lang w:val="fr-CH"/>
        </w:rPr>
        <w:t xml:space="preserve"> s</w:t>
      </w:r>
      <w:r w:rsidR="00F37F68">
        <w:rPr>
          <w:rFonts w:ascii="DCH-Basisschrift" w:hAnsi="DCH-Basisschrift"/>
          <w:lang w:val="fr-CH"/>
        </w:rPr>
        <w:t>ur la cigogne</w:t>
      </w:r>
      <w:r w:rsidR="001B7A23">
        <w:rPr>
          <w:rFonts w:ascii="DCH-Basisschrift" w:hAnsi="DCH-Basisschrift"/>
          <w:lang w:val="fr-CH"/>
        </w:rPr>
        <w:t>.</w:t>
      </w:r>
      <w:r w:rsidR="00C86AA6">
        <w:rPr>
          <w:rFonts w:ascii="DCH-Basisschrift" w:hAnsi="DCH-Basisschrift"/>
          <w:lang w:val="fr-CH"/>
        </w:rPr>
        <w:t xml:space="preserve"> Sur les quatre fiches d'info</w:t>
      </w:r>
      <w:r w:rsidR="00685CF7">
        <w:rPr>
          <w:rFonts w:ascii="DCH-Basisschrift" w:hAnsi="DCH-Basisschrift"/>
          <w:lang w:val="fr-CH"/>
        </w:rPr>
        <w:t xml:space="preserve">, tu en </w:t>
      </w:r>
      <w:r w:rsidR="00EC127B">
        <w:rPr>
          <w:rFonts w:ascii="DCH-Basisschrift" w:hAnsi="DCH-Basisschrift"/>
          <w:lang w:val="fr-CH"/>
        </w:rPr>
        <w:br/>
      </w:r>
      <w:r w:rsidR="00685CF7">
        <w:rPr>
          <w:rFonts w:ascii="DCH-Basisschrift" w:hAnsi="DCH-Basisschrift"/>
          <w:lang w:val="fr-CH"/>
        </w:rPr>
        <w:t>tro</w:t>
      </w:r>
      <w:r w:rsidR="00685CF7">
        <w:rPr>
          <w:rFonts w:ascii="DCH-Basisschrift" w:hAnsi="DCH-Basisschrift"/>
          <w:lang w:val="fr-CH"/>
        </w:rPr>
        <w:t>u</w:t>
      </w:r>
      <w:r w:rsidR="00685CF7">
        <w:rPr>
          <w:rFonts w:ascii="DCH-Basisschrift" w:hAnsi="DCH-Basisschrift"/>
          <w:lang w:val="fr-CH"/>
        </w:rPr>
        <w:t>veras encore d'autres. Lis avec ton groupe</w:t>
      </w:r>
      <w:r w:rsidR="00B7012E">
        <w:rPr>
          <w:rFonts w:ascii="DCH-Basisschrift" w:hAnsi="DCH-Basisschrift"/>
          <w:lang w:val="fr-CH"/>
        </w:rPr>
        <w:t xml:space="preserve"> une </w:t>
      </w:r>
      <w:r w:rsidR="00372B23">
        <w:rPr>
          <w:rFonts w:ascii="DCH-Basisschrift" w:hAnsi="DCH-Basisschrift"/>
          <w:lang w:val="fr-CH"/>
        </w:rPr>
        <w:t>de ces fiches</w:t>
      </w:r>
      <w:r w:rsidR="00685CF7">
        <w:rPr>
          <w:rFonts w:ascii="DCH-Basisschrift" w:hAnsi="DCH-Basisschrift"/>
          <w:lang w:val="fr-CH"/>
        </w:rPr>
        <w:t>.</w:t>
      </w:r>
    </w:p>
    <w:p w:rsidR="00A52EA9" w:rsidRPr="00F71E1C" w:rsidRDefault="00A52EA9" w:rsidP="00A52EA9">
      <w:pPr>
        <w:spacing w:line="400" w:lineRule="exact"/>
        <w:rPr>
          <w:rFonts w:ascii="DCH-Basisschrift" w:hAnsi="DCH-Basisschrift"/>
          <w:lang w:val="fr-CH"/>
        </w:rPr>
      </w:pPr>
    </w:p>
    <w:p w:rsidR="00965655" w:rsidRPr="003C63A8" w:rsidRDefault="007E6258" w:rsidP="008A5B64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En groupe,</w:t>
      </w:r>
      <w:r w:rsidR="00F45D69" w:rsidRPr="004C3518">
        <w:rPr>
          <w:rFonts w:ascii="DCH-Basisschrift" w:hAnsi="DCH-Basisschrift"/>
          <w:lang w:val="fr-CH"/>
        </w:rPr>
        <w:t xml:space="preserve"> </w:t>
      </w:r>
      <w:r w:rsidR="00BE6C29">
        <w:rPr>
          <w:rFonts w:ascii="DCH-Basisschrift" w:hAnsi="DCH-Basisschrift"/>
          <w:lang w:val="fr-CH"/>
        </w:rPr>
        <w:t>définis</w:t>
      </w:r>
      <w:r w:rsidR="00F71E1C">
        <w:rPr>
          <w:rFonts w:ascii="DCH-Basisschrift" w:hAnsi="DCH-Basisschrift"/>
          <w:lang w:val="fr-CH"/>
        </w:rPr>
        <w:t>sez</w:t>
      </w:r>
      <w:r w:rsidR="00EE1E2E" w:rsidRPr="004C3518">
        <w:rPr>
          <w:rFonts w:ascii="DCH-Basisschrift" w:hAnsi="DCH-Basisschrift"/>
          <w:lang w:val="fr-CH"/>
        </w:rPr>
        <w:t xml:space="preserve"> les points les plus importants de </w:t>
      </w:r>
      <w:r w:rsidR="009F7C5F">
        <w:rPr>
          <w:rFonts w:ascii="DCH-Basisschrift" w:hAnsi="DCH-Basisschrift"/>
          <w:lang w:val="fr-CH"/>
        </w:rPr>
        <w:t>la</w:t>
      </w:r>
      <w:r w:rsidR="00EE1E2E" w:rsidRPr="004C3518">
        <w:rPr>
          <w:rFonts w:ascii="DCH-Basisschrift" w:hAnsi="DCH-Basisschrift"/>
          <w:lang w:val="fr-CH"/>
        </w:rPr>
        <w:t xml:space="preserve"> fiche et </w:t>
      </w:r>
      <w:r w:rsidR="00EC127B">
        <w:rPr>
          <w:rFonts w:ascii="DCH-Basisschrift" w:hAnsi="DCH-Basisschrift"/>
          <w:lang w:val="fr-CH"/>
        </w:rPr>
        <w:br/>
      </w:r>
      <w:r w:rsidR="004C3518">
        <w:rPr>
          <w:rFonts w:ascii="DCH-Basisschrift" w:hAnsi="DCH-Basisschrift"/>
          <w:lang w:val="fr-CH"/>
        </w:rPr>
        <w:t>résume</w:t>
      </w:r>
      <w:r w:rsidR="00F71E1C">
        <w:rPr>
          <w:rFonts w:ascii="DCH-Basisschrift" w:hAnsi="DCH-Basisschrift"/>
          <w:lang w:val="fr-CH"/>
        </w:rPr>
        <w:t>z</w:t>
      </w:r>
      <w:r w:rsidR="004C3518">
        <w:rPr>
          <w:rFonts w:ascii="DCH-Basisschrift" w:hAnsi="DCH-Basisschrift"/>
          <w:lang w:val="fr-CH"/>
        </w:rPr>
        <w:t>-les ici</w:t>
      </w:r>
      <w:r w:rsidR="00A548F7">
        <w:rPr>
          <w:rFonts w:ascii="DCH-Basisschrift" w:hAnsi="DCH-Basisschrift"/>
          <w:lang w:val="fr-CH"/>
        </w:rPr>
        <w:t xml:space="preserve">. </w:t>
      </w:r>
      <w:r w:rsidR="006B62BC">
        <w:rPr>
          <w:rFonts w:ascii="DCH-Basisschrift" w:hAnsi="DCH-Basisschrift"/>
          <w:lang w:val="fr-CH"/>
        </w:rPr>
        <w:t xml:space="preserve">Plus tard, </w:t>
      </w:r>
      <w:r w:rsidR="002A3C66">
        <w:rPr>
          <w:rFonts w:ascii="DCH-Basisschrift" w:hAnsi="DCH-Basisschrift"/>
          <w:lang w:val="fr-CH"/>
        </w:rPr>
        <w:t>vous</w:t>
      </w:r>
      <w:r w:rsidR="003C63A8" w:rsidRPr="003C63A8">
        <w:rPr>
          <w:rFonts w:ascii="DCH-Basisschrift" w:hAnsi="DCH-Basisschrift"/>
          <w:lang w:val="fr-CH"/>
        </w:rPr>
        <w:t xml:space="preserve"> </w:t>
      </w:r>
      <w:r w:rsidR="00EC127B">
        <w:rPr>
          <w:rFonts w:ascii="DCH-Basisschrift" w:hAnsi="DCH-Basisschrift"/>
          <w:lang w:val="fr-CH"/>
        </w:rPr>
        <w:t xml:space="preserve">en </w:t>
      </w:r>
      <w:r w:rsidR="006A72F6">
        <w:rPr>
          <w:rFonts w:ascii="DCH-Basisschrift" w:hAnsi="DCH-Basisschrift"/>
          <w:lang w:val="fr-CH"/>
        </w:rPr>
        <w:t>parlerez aux</w:t>
      </w:r>
      <w:r w:rsidR="003C63A8" w:rsidRPr="003C63A8">
        <w:rPr>
          <w:rFonts w:ascii="DCH-Basisschrift" w:hAnsi="DCH-Basisschrift"/>
          <w:lang w:val="fr-CH"/>
        </w:rPr>
        <w:t xml:space="preserve"> autres</w:t>
      </w:r>
      <w:r w:rsidR="006A72F6">
        <w:rPr>
          <w:rFonts w:ascii="DCH-Basisschrift" w:hAnsi="DCH-Basisschrift"/>
          <w:lang w:val="fr-CH"/>
        </w:rPr>
        <w:t>.</w:t>
      </w:r>
    </w:p>
    <w:p w:rsidR="008A5B64" w:rsidRPr="003C63A8" w:rsidRDefault="008A5B64" w:rsidP="008A5B64">
      <w:pPr>
        <w:spacing w:line="520" w:lineRule="exact"/>
        <w:rPr>
          <w:rFonts w:ascii="DCH-Basisschrift" w:hAnsi="DCH-Basisschrift"/>
          <w:lang w:val="fr-CH"/>
        </w:rPr>
      </w:pPr>
      <w:bookmarkStart w:id="0" w:name="_GoBack"/>
      <w:bookmarkEnd w:id="0"/>
    </w:p>
    <w:p w:rsidR="008A5B64" w:rsidRPr="009026A7" w:rsidRDefault="006B611B" w:rsidP="008A5B64">
      <w:pPr>
        <w:spacing w:line="520" w:lineRule="exact"/>
        <w:rPr>
          <w:rFonts w:ascii="Gudea" w:hAnsi="Gudea"/>
          <w:sz w:val="32"/>
          <w:szCs w:val="32"/>
        </w:rPr>
      </w:pPr>
      <w:r w:rsidRPr="006B611B">
        <w:rPr>
          <w:noProof/>
        </w:rPr>
        <w:pict>
          <v:group id="Gruppieren 93" o:spid="_x0000_s1037" style="position:absolute;margin-left:0;margin-top:5.4pt;width:398.1pt;height:282.5pt;z-index:251738112;mso-position-horizontal-relative:margin" coordsize="50558,3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">
            <v:shape id="AutoShape 22" o:spid="_x0000_s1045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<v:shape id="AutoShape 23" o:spid="_x0000_s1044" type="#_x0000_t32" style="position:absolute;left:63;top:508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y5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K8I8ucMAAADbAAAADwAA&#10;AAAAAAAAAAAAAAAHAgAAZHJzL2Rvd25yZXYueG1sUEsFBgAAAAADAAMAtwAAAPcCAAAAAA==&#10;" strokeweight="1pt"/>
            <v:shape id="AutoShape 24" o:spid="_x0000_s1043" type="#_x0000_t32" style="position:absolute;top:1016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LO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Ngn8fQk/QO5/AQAA//8DAFBLAQItABQABgAIAAAAIQDb4fbL7gAAAIUBAAATAAAAAAAAAAAA&#10;AAAAAAAAAABbQ29udGVudF9UeXBlc10ueG1sUEsBAi0AFAAGAAgAAAAhAFr0LFu/AAAAFQEAAAsA&#10;AAAAAAAAAAAAAAAAHwEAAF9yZWxzLy5yZWxzUEsBAi0AFAAGAAgAAAAhANsQos7EAAAA2wAAAA8A&#10;AAAAAAAAAAAAAAAABwIAAGRycy9kb3ducmV2LnhtbFBLBQYAAAAAAwADALcAAAD4AgAAAAA=&#10;" strokeweight="1pt"/>
            <v:shape id="AutoShape 25" o:spid="_x0000_s1042" type="#_x0000_t32" style="position:absolute;left:63;top:1536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" strokeweight="1pt"/>
            <v:shape id="AutoShape 26" o:spid="_x0000_s1041" type="#_x0000_t32" style="position:absolute;left:63;top:2051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Mn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jA1fwg+QuxcAAAD//wMAUEsBAi0AFAAGAAgAAAAhANvh9svuAAAAhQEAABMAAAAAAAAAAAAAAAAA&#10;AAAAAFtDb250ZW50X1R5cGVzXS54bWxQSwECLQAUAAYACAAAACEAWvQsW78AAAAVAQAACwAAAAAA&#10;AAAAAAAAAAAfAQAAX3JlbHMvLnJlbHNQSwECLQAUAAYACAAAACEAxcOTJ8AAAADbAAAADwAAAAAA&#10;AAAAAAAAAAAHAgAAZHJzL2Rvd25yZXYueG1sUEsFBgAAAAADAAMAtwAAAPQCAAAAAA==&#10;" strokeweight="1pt"/>
            <v:shape id="AutoShape 27" o:spid="_x0000_s1040" type="#_x0000_t32" style="position:absolute;top:2559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" strokeweight="1pt"/>
            <v:shape id="AutoShape 28" o:spid="_x0000_s1039" type="#_x0000_t32" style="position:absolute;left:63;top:3067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gAxQAAANw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" strokeweight="1pt"/>
            <v:shape id="AutoShape 29" o:spid="_x0000_s1038" type="#_x0000_t32" style="position:absolute;top:3587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" strokeweight="1pt"/>
            <w10:wrap anchorx="margin"/>
          </v:group>
        </w:pict>
      </w:r>
    </w:p>
    <w:sectPr w:rsidR="008A5B64" w:rsidRPr="009026A7" w:rsidSect="001373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187" w:right="991" w:bottom="164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288" w:rsidRDefault="00767288" w:rsidP="00A76598">
      <w:r>
        <w:separator/>
      </w:r>
    </w:p>
  </w:endnote>
  <w:endnote w:type="continuationSeparator" w:id="0">
    <w:p w:rsidR="00767288" w:rsidRDefault="00767288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2B" w:rsidRDefault="00800B2B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CA" w:rsidRPr="00EE612F" w:rsidRDefault="006267A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156691">
      <w:rPr>
        <w:rFonts w:ascii="Gudea" w:hAnsi="Gudea"/>
        <w:sz w:val="18"/>
        <w:szCs w:val="18"/>
      </w:rPr>
      <w:t>Elèves</w:t>
    </w:r>
    <w:proofErr w:type="spellEnd"/>
    <w:r w:rsidR="00156691">
      <w:rPr>
        <w:rFonts w:ascii="Gudea" w:hAnsi="Gudea"/>
        <w:sz w:val="18"/>
        <w:szCs w:val="18"/>
      </w:rPr>
      <w:t xml:space="preserve"> </w:t>
    </w:r>
    <w:r w:rsidR="005E11DD">
      <w:rPr>
        <w:rFonts w:ascii="Gudea" w:hAnsi="Gudea"/>
        <w:b/>
        <w:sz w:val="18"/>
        <w:szCs w:val="18"/>
      </w:rPr>
      <w:t>M</w:t>
    </w:r>
    <w:r w:rsidR="00156691">
      <w:rPr>
        <w:rFonts w:ascii="Gudea" w:hAnsi="Gudea"/>
        <w:b/>
        <w:sz w:val="18"/>
        <w:szCs w:val="18"/>
      </w:rPr>
      <w:t>5</w:t>
    </w:r>
    <w:r w:rsidR="00156691">
      <w:rPr>
        <w:rFonts w:ascii="Gudea" w:hAnsi="Gudea"/>
        <w:sz w:val="18"/>
        <w:szCs w:val="18"/>
      </w:rPr>
      <w:t xml:space="preserve">  </w:t>
    </w:r>
    <w:proofErr w:type="spellStart"/>
    <w:r w:rsidR="00156691">
      <w:rPr>
        <w:rFonts w:ascii="Gudea" w:hAnsi="Gudea"/>
        <w:sz w:val="18"/>
        <w:szCs w:val="18"/>
      </w:rPr>
      <w:t>page</w:t>
    </w:r>
    <w:proofErr w:type="spellEnd"/>
    <w:r w:rsidR="00156691" w:rsidRPr="00EE612F">
      <w:rPr>
        <w:rFonts w:ascii="Gudea" w:hAnsi="Gudea"/>
        <w:sz w:val="18"/>
        <w:szCs w:val="18"/>
      </w:rPr>
      <w:t xml:space="preserve"> </w:t>
    </w:r>
    <w:r w:rsidR="006B611B" w:rsidRPr="00EE612F">
      <w:rPr>
        <w:rFonts w:ascii="Gudea" w:hAnsi="Gudea"/>
        <w:sz w:val="18"/>
        <w:szCs w:val="18"/>
      </w:rPr>
      <w:fldChar w:fldCharType="begin"/>
    </w:r>
    <w:r w:rsidR="00156691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6B611B" w:rsidRPr="00EE612F">
      <w:rPr>
        <w:rFonts w:ascii="Gudea" w:hAnsi="Gudea"/>
        <w:sz w:val="18"/>
        <w:szCs w:val="18"/>
      </w:rPr>
      <w:fldChar w:fldCharType="separate"/>
    </w:r>
    <w:r w:rsidR="005419BC">
      <w:rPr>
        <w:rFonts w:ascii="Gudea" w:hAnsi="Gudea"/>
        <w:noProof/>
        <w:sz w:val="18"/>
        <w:szCs w:val="18"/>
      </w:rPr>
      <w:t>2</w:t>
    </w:r>
    <w:r w:rsidR="006B611B" w:rsidRPr="00EE612F">
      <w:rPr>
        <w:rFonts w:ascii="Gudea" w:hAnsi="Gudea"/>
        <w:sz w:val="18"/>
        <w:szCs w:val="18"/>
      </w:rPr>
      <w:fldChar w:fldCharType="end"/>
    </w:r>
    <w:r w:rsidR="00156691" w:rsidRPr="00EE612F">
      <w:rPr>
        <w:rFonts w:ascii="Gudea" w:hAnsi="Gudea"/>
        <w:sz w:val="18"/>
        <w:szCs w:val="18"/>
      </w:rPr>
      <w:t>/</w:t>
    </w:r>
    <w:fldSimple w:instr=" NUMPAGES   \* MERGEFORMAT ">
      <w:r w:rsidR="005419BC" w:rsidRPr="005419BC">
        <w:rPr>
          <w:rFonts w:ascii="Gudea" w:hAnsi="Gudea"/>
          <w:noProof/>
          <w:sz w:val="18"/>
          <w:szCs w:val="18"/>
        </w:rPr>
        <w:t>5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224" w:rsidRPr="00EE612F" w:rsidRDefault="00C76224" w:rsidP="005E11DD">
    <w:pPr>
      <w:pStyle w:val="Pieddepage"/>
      <w:tabs>
        <w:tab w:val="clear" w:pos="4536"/>
        <w:tab w:val="left" w:pos="1134"/>
        <w:tab w:val="left" w:pos="7371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156691">
      <w:rPr>
        <w:rFonts w:ascii="Gudea" w:hAnsi="Gudea"/>
        <w:sz w:val="18"/>
        <w:szCs w:val="18"/>
      </w:rPr>
      <w:t>Elèves</w:t>
    </w:r>
    <w:proofErr w:type="spellEnd"/>
    <w:r w:rsidR="00156691">
      <w:rPr>
        <w:rFonts w:ascii="Gudea" w:hAnsi="Gudea"/>
        <w:sz w:val="18"/>
        <w:szCs w:val="18"/>
      </w:rPr>
      <w:t xml:space="preserve"> </w:t>
    </w:r>
    <w:r w:rsidR="005E11DD">
      <w:rPr>
        <w:rFonts w:ascii="Gudea" w:hAnsi="Gudea"/>
        <w:b/>
        <w:sz w:val="18"/>
        <w:szCs w:val="18"/>
      </w:rPr>
      <w:t>M</w:t>
    </w:r>
    <w:r w:rsidR="00156691">
      <w:rPr>
        <w:rFonts w:ascii="Gudea" w:hAnsi="Gudea"/>
        <w:b/>
        <w:sz w:val="18"/>
        <w:szCs w:val="18"/>
      </w:rPr>
      <w:t>5</w:t>
    </w:r>
    <w:r w:rsidR="00156691">
      <w:rPr>
        <w:rFonts w:ascii="Gudea" w:hAnsi="Gudea"/>
        <w:sz w:val="18"/>
        <w:szCs w:val="18"/>
      </w:rPr>
      <w:t xml:space="preserve">  </w:t>
    </w:r>
    <w:proofErr w:type="spellStart"/>
    <w:r w:rsidR="00156691">
      <w:rPr>
        <w:rFonts w:ascii="Gudea" w:hAnsi="Gudea"/>
        <w:sz w:val="18"/>
        <w:szCs w:val="18"/>
      </w:rPr>
      <w:t>page</w:t>
    </w:r>
    <w:proofErr w:type="spellEnd"/>
    <w:r w:rsidR="00156691" w:rsidRPr="00EE612F">
      <w:rPr>
        <w:rFonts w:ascii="Gudea" w:hAnsi="Gudea"/>
        <w:sz w:val="18"/>
        <w:szCs w:val="18"/>
      </w:rPr>
      <w:t xml:space="preserve"> </w:t>
    </w:r>
    <w:r w:rsidR="006B611B" w:rsidRPr="00EE612F">
      <w:rPr>
        <w:rFonts w:ascii="Gudea" w:hAnsi="Gudea"/>
        <w:sz w:val="18"/>
        <w:szCs w:val="18"/>
      </w:rPr>
      <w:fldChar w:fldCharType="begin"/>
    </w:r>
    <w:r w:rsidR="00156691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6B611B" w:rsidRPr="00EE612F">
      <w:rPr>
        <w:rFonts w:ascii="Gudea" w:hAnsi="Gudea"/>
        <w:sz w:val="18"/>
        <w:szCs w:val="18"/>
      </w:rPr>
      <w:fldChar w:fldCharType="separate"/>
    </w:r>
    <w:r w:rsidR="005419BC">
      <w:rPr>
        <w:rFonts w:ascii="Gudea" w:hAnsi="Gudea"/>
        <w:noProof/>
        <w:sz w:val="18"/>
        <w:szCs w:val="18"/>
      </w:rPr>
      <w:t>1</w:t>
    </w:r>
    <w:r w:rsidR="006B611B" w:rsidRPr="00EE612F">
      <w:rPr>
        <w:rFonts w:ascii="Gudea" w:hAnsi="Gudea"/>
        <w:sz w:val="18"/>
        <w:szCs w:val="18"/>
      </w:rPr>
      <w:fldChar w:fldCharType="end"/>
    </w:r>
    <w:r w:rsidR="00156691" w:rsidRPr="00EE612F">
      <w:rPr>
        <w:rFonts w:ascii="Gudea" w:hAnsi="Gudea"/>
        <w:sz w:val="18"/>
        <w:szCs w:val="18"/>
      </w:rPr>
      <w:t>/</w:t>
    </w:r>
    <w:fldSimple w:instr=" NUMPAGES   \* MERGEFORMAT ">
      <w:r w:rsidR="005419BC" w:rsidRPr="005419BC">
        <w:rPr>
          <w:rFonts w:ascii="Gudea" w:hAnsi="Gudea"/>
          <w:noProof/>
          <w:sz w:val="18"/>
          <w:szCs w:val="18"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288" w:rsidRPr="00ED0D02" w:rsidRDefault="00767288" w:rsidP="00ED0D02">
      <w:pPr>
        <w:pStyle w:val="Pieddepage"/>
      </w:pPr>
    </w:p>
  </w:footnote>
  <w:footnote w:type="continuationSeparator" w:id="0">
    <w:p w:rsidR="00767288" w:rsidRDefault="00767288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DD" w:rsidRDefault="005E11D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6D" w:rsidRPr="00EE2559" w:rsidRDefault="006B611B" w:rsidP="00D1286D">
    <w:pPr>
      <w:pStyle w:val="Corpsdetexte"/>
      <w:spacing w:line="480" w:lineRule="auto"/>
      <w:jc w:val="right"/>
      <w:rPr>
        <w:lang w:val="de-CH"/>
      </w:rPr>
    </w:pPr>
    <w:r w:rsidRPr="006B611B">
      <w:rPr>
        <w:noProof/>
        <w:lang w:val="de-CH" w:eastAsia="de-CH"/>
      </w:rPr>
      <w:pict>
        <v:group id="Gruppieren 50" o:spid="_x0000_s4105" style="position:absolute;left:0;text-align:left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ScAAAEnAAAAEABTAHQAbwByAGMAaAAtAEwAbwBnAG8ALQBCAGkAbABkAAAAAQAAAAAAAAAAAAAA&#10;AAAAAAAAAAABAAAAAAAAAAAAAAEnAAABJwAAAAAAAAAAAAAAAAAAAAABAAAAAAAAAAAAAAAAAAAA&#10;AAAAABAAAAABAAAAAAAAbnVsbAAAAAIAAAAGYm91bmRzT2JqYwAAAAEAAAAAAABSY3QxAAAABAAA&#10;AABUb3AgbG9uZwAAAAAAAAAATGVmdGxvbmcAAAAAAAAAAEJ0b21sb25nAAABJw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c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JMgAAAAEAAABHAAAARwAAANgAADvo&#10;AAAJFgAYAAH/2P/tAAxBZG9iZV9DTQAC/+4ADkFkb2JlAGSAAAAAAf/bAIQADAgICAkIDAkJDBEL&#10;CgsRFQ8MDA8VGBMTFRMTGBEMDAwMDAwRDAwMDAwMDAwMDAwMDAwMDAwMDAwMDAwMDAwMDAENCwsN&#10;Dg0QDg4QFA4ODhQUDg4ODhQRDAwMDAwREQwMDAwMDBEMDAwMDAwMDAwMDAwMDAwMDAwMDAwMDAwM&#10;DAwM/8AAEQgARwBH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gAJ/BBBREJFAhAAAHBydHJDTVlLTGFiIAfX&#10;AAUADwAQAB4AA2Fjc3BBUFBMAAAAAEFEQkUAAAAAAAAAAAAAAAAAAAAB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a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//i/+JJQ0NfUFJPRklMRQACCn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o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f/i/+JJQ0NfUFJPRklM&#10;RQADCo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f/i/+JJQ0NfUFJPRklMRQAGCo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//i/+JJQ0NfUFJP&#10;RklMRQAHCu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A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P/i/+JJQ0NfUFJPRklMRQAICs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r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P/i/+JJQ0NfUFJPRklMRQAJCt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B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P/i/b5JQ0NfUFJPRklMRQAKCg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En&#10;AScEAREAAhEBAxEBBBEA/90ABAA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107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">
            <v:imagedata r:id="rId1" o:title="Storch-Logo-Bild"/>
          </v:shape>
          <v:rect id="Rechteck 52" o:spid="_x0000_s4106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/>
        </v:group>
      </w:pict>
    </w:r>
    <w:r w:rsidRPr="006B611B">
      <w:rPr>
        <w:noProof/>
        <w:lang w:val="de-CH" w:eastAsia="de-CH"/>
      </w:rPr>
      <w:pict>
        <v:rect id="Rechteck 1" o:spid="_x0000_s4104" style="position:absolute;left:0;text-align:left;margin-left:-56.65pt;margin-top:-35.3pt;width:25.1pt;height:17.6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Fov0hXgAAAADAEAAA8AAAAAAAAAAAAAAAAA7gQAAGRycy9kb3du&#10;cmV2LnhtbFBLBQYAAAAABAAEAPMAAAD7BQAAAAA=&#10;" fillcolor="white [3212]" stroked="f" strokeweight="2pt"/>
      </w:pict>
    </w:r>
  </w:p>
  <w:p w:rsidR="00492800" w:rsidRDefault="00492800" w:rsidP="00D1286D">
    <w:pPr>
      <w:pStyle w:val="Corpsdetexte"/>
      <w:spacing w:line="360" w:lineRule="auto"/>
      <w:ind w:firstLine="658"/>
      <w:jc w:val="right"/>
      <w:rPr>
        <w:lang w:val="de-CH"/>
      </w:rPr>
    </w:pPr>
  </w:p>
  <w:p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:rsidR="00856097" w:rsidRDefault="00856097" w:rsidP="00800B2B">
    <w:pPr>
      <w:pStyle w:val="En-tte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76" w:rsidRPr="00732E76" w:rsidRDefault="006B611B" w:rsidP="009B4AE7">
    <w:pPr>
      <w:pStyle w:val="Corpsdetexte"/>
      <w:spacing w:line="480" w:lineRule="auto"/>
      <w:jc w:val="right"/>
    </w:pPr>
    <w:r w:rsidRPr="006B611B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left:0;text-align:left;margin-left:354.25pt;margin-top:6.6pt;width:159.75pt;height:22.5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<v:textbox>
            <w:txbxContent>
              <w:p w:rsidR="00B05552" w:rsidRPr="00246D60" w:rsidRDefault="00156691" w:rsidP="00B05552">
                <w:pPr>
                  <w:spacing w:line="24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proofErr w:type="spellStart"/>
                <w:r>
                  <w:rPr>
                    <w:b/>
                    <w:sz w:val="21"/>
                    <w:szCs w:val="21"/>
                  </w:rPr>
                  <w:t>Elèves</w:t>
                </w:r>
                <w:proofErr w:type="spellEnd"/>
                <w:r>
                  <w:rPr>
                    <w:b/>
                    <w:sz w:val="21"/>
                    <w:szCs w:val="21"/>
                  </w:rPr>
                  <w:t xml:space="preserve"> M</w:t>
                </w:r>
                <w:r w:rsidR="003D74FA">
                  <w:rPr>
                    <w:b/>
                    <w:sz w:val="21"/>
                    <w:szCs w:val="21"/>
                  </w:rPr>
                  <w:t>5</w:t>
                </w:r>
              </w:p>
              <w:p w:rsidR="00B05552" w:rsidRPr="00246D60" w:rsidRDefault="00B05552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9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611B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2" type="#_x0000_t202" style="position:absolute;left:0;text-align:left;margin-left:353.8pt;margin-top:-11.95pt;width:159.75pt;height:19pt;z-index:25166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>
            <w:txbxContent>
              <w:p w:rsidR="0087739B" w:rsidRPr="00246D60" w:rsidRDefault="00156691" w:rsidP="00246D60">
                <w:pPr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FR</w:t>
                </w:r>
              </w:p>
              <w:p w:rsidR="00246D60" w:rsidRPr="00246D60" w:rsidRDefault="00246D60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492800" w:rsidRDefault="006B611B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6B611B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1" type="#_x0000_t202" style="position:absolute;left:0;text-align:left;margin-left:352.3pt;margin-top:5.3pt;width:161.25pt;height:21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>
            <w:txbxContent>
              <w:p w:rsidR="00246D60" w:rsidRPr="00246D60" w:rsidRDefault="00156691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Mission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6B611B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4100" style="position:absolute;left:0;text-align:left;z-index:251674112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732E76" w:rsidRPr="00EE2559" w:rsidRDefault="006B611B" w:rsidP="00732E76">
    <w:pPr>
      <w:pStyle w:val="Corpsdetexte"/>
      <w:rPr>
        <w:sz w:val="20"/>
        <w:lang w:val="de-CH"/>
      </w:rPr>
    </w:pPr>
    <w:r w:rsidRPr="006B611B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099" type="#_x0000_t202" style="position:absolute;margin-left:352.3pt;margin-top:7.1pt;width:161.25pt;height:23.5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<v:textbox>
            <w:txbxContent>
              <w:p w:rsidR="00246D60" w:rsidRPr="00246D60" w:rsidRDefault="00156691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Cycle</w:t>
                </w:r>
                <w:r w:rsidR="00E03473">
                  <w:rPr>
                    <w:sz w:val="18"/>
                    <w:szCs w:val="18"/>
                  </w:rPr>
                  <w:t xml:space="preserve"> 2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6B611B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4098" style="position:absolute;z-index:251676160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</w:p>
  <w:p w:rsidR="00437505" w:rsidRPr="00341EE5" w:rsidRDefault="006B611B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6B611B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4097" style="position:absolute;z-index:251678208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3E027FD"/>
    <w:multiLevelType w:val="hybridMultilevel"/>
    <w:tmpl w:val="8A7052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8">
    <w:nsid w:val="6A8662D4"/>
    <w:multiLevelType w:val="multilevel"/>
    <w:tmpl w:val="75384DEA"/>
    <w:numStyleLink w:val="FHNWAufzhlung"/>
  </w:abstractNum>
  <w:abstractNum w:abstractNumId="29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2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4"/>
  </w:num>
  <w:num w:numId="3">
    <w:abstractNumId w:val="29"/>
  </w:num>
  <w:num w:numId="4">
    <w:abstractNumId w:val="3"/>
  </w:num>
  <w:num w:numId="5">
    <w:abstractNumId w:val="35"/>
  </w:num>
  <w:num w:numId="6">
    <w:abstractNumId w:val="5"/>
  </w:num>
  <w:num w:numId="7">
    <w:abstractNumId w:val="24"/>
  </w:num>
  <w:num w:numId="8">
    <w:abstractNumId w:val="1"/>
  </w:num>
  <w:num w:numId="9">
    <w:abstractNumId w:val="2"/>
  </w:num>
  <w:num w:numId="10">
    <w:abstractNumId w:val="22"/>
  </w:num>
  <w:num w:numId="11">
    <w:abstractNumId w:val="14"/>
  </w:num>
  <w:num w:numId="12">
    <w:abstractNumId w:val="15"/>
  </w:num>
  <w:num w:numId="13">
    <w:abstractNumId w:val="6"/>
  </w:num>
  <w:num w:numId="14">
    <w:abstractNumId w:val="21"/>
  </w:num>
  <w:num w:numId="15">
    <w:abstractNumId w:val="27"/>
  </w:num>
  <w:num w:numId="16">
    <w:abstractNumId w:val="0"/>
  </w:num>
  <w:num w:numId="17">
    <w:abstractNumId w:val="31"/>
  </w:num>
  <w:num w:numId="18">
    <w:abstractNumId w:val="31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9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6"/>
  </w:num>
  <w:num w:numId="25">
    <w:abstractNumId w:val="13"/>
  </w:num>
  <w:num w:numId="26">
    <w:abstractNumId w:val="11"/>
  </w:num>
  <w:num w:numId="27">
    <w:abstractNumId w:val="25"/>
  </w:num>
  <w:num w:numId="28">
    <w:abstractNumId w:val="33"/>
  </w:num>
  <w:num w:numId="29">
    <w:abstractNumId w:val="17"/>
  </w:num>
  <w:num w:numId="30">
    <w:abstractNumId w:val="30"/>
  </w:num>
  <w:num w:numId="31">
    <w:abstractNumId w:val="12"/>
  </w:num>
  <w:num w:numId="32">
    <w:abstractNumId w:val="32"/>
  </w:num>
  <w:num w:numId="33">
    <w:abstractNumId w:val="16"/>
  </w:num>
  <w:num w:numId="34">
    <w:abstractNumId w:val="20"/>
  </w:num>
  <w:num w:numId="35">
    <w:abstractNumId w:val="23"/>
  </w:num>
  <w:num w:numId="36">
    <w:abstractNumId w:val="10"/>
  </w:num>
  <w:num w:numId="37">
    <w:abstractNumId w:val="26"/>
  </w:num>
  <w:num w:numId="38">
    <w:abstractNumId w:val="18"/>
  </w:num>
  <w:num w:numId="39">
    <w:abstractNumId w:val="7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removeDateAndTime/>
  <w:displayBackgroundShap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4E5E"/>
    <w:rsid w:val="00005A78"/>
    <w:rsid w:val="00007D8D"/>
    <w:rsid w:val="000102C8"/>
    <w:rsid w:val="00014F7B"/>
    <w:rsid w:val="00015290"/>
    <w:rsid w:val="000210DE"/>
    <w:rsid w:val="000243BB"/>
    <w:rsid w:val="00031C72"/>
    <w:rsid w:val="00042BEF"/>
    <w:rsid w:val="000520E0"/>
    <w:rsid w:val="0005534A"/>
    <w:rsid w:val="000612B7"/>
    <w:rsid w:val="00070083"/>
    <w:rsid w:val="00071507"/>
    <w:rsid w:val="000719E7"/>
    <w:rsid w:val="000759D9"/>
    <w:rsid w:val="000778B0"/>
    <w:rsid w:val="00085AE4"/>
    <w:rsid w:val="0009403A"/>
    <w:rsid w:val="000976AF"/>
    <w:rsid w:val="000B6198"/>
    <w:rsid w:val="000C5343"/>
    <w:rsid w:val="000D2796"/>
    <w:rsid w:val="000D7DC8"/>
    <w:rsid w:val="000E5CC1"/>
    <w:rsid w:val="000F552C"/>
    <w:rsid w:val="000F63B7"/>
    <w:rsid w:val="000F71F7"/>
    <w:rsid w:val="000F7619"/>
    <w:rsid w:val="000F7F62"/>
    <w:rsid w:val="0010106D"/>
    <w:rsid w:val="00106487"/>
    <w:rsid w:val="00106EAE"/>
    <w:rsid w:val="00110F4D"/>
    <w:rsid w:val="001125B1"/>
    <w:rsid w:val="00113E94"/>
    <w:rsid w:val="001149D2"/>
    <w:rsid w:val="00117BCE"/>
    <w:rsid w:val="00123762"/>
    <w:rsid w:val="0012427F"/>
    <w:rsid w:val="00124F08"/>
    <w:rsid w:val="00131E4F"/>
    <w:rsid w:val="00137346"/>
    <w:rsid w:val="001478B7"/>
    <w:rsid w:val="00153629"/>
    <w:rsid w:val="00156691"/>
    <w:rsid w:val="00156BA9"/>
    <w:rsid w:val="001606D5"/>
    <w:rsid w:val="00173264"/>
    <w:rsid w:val="001743B8"/>
    <w:rsid w:val="00180D32"/>
    <w:rsid w:val="00182B13"/>
    <w:rsid w:val="0018445A"/>
    <w:rsid w:val="00187BFC"/>
    <w:rsid w:val="001907B5"/>
    <w:rsid w:val="00194217"/>
    <w:rsid w:val="00194EEC"/>
    <w:rsid w:val="0019604D"/>
    <w:rsid w:val="001B7A23"/>
    <w:rsid w:val="001C1E8C"/>
    <w:rsid w:val="001C486F"/>
    <w:rsid w:val="001D1088"/>
    <w:rsid w:val="001D5BA3"/>
    <w:rsid w:val="001E2F6E"/>
    <w:rsid w:val="001E544A"/>
    <w:rsid w:val="00203DDE"/>
    <w:rsid w:val="002052A6"/>
    <w:rsid w:val="00210009"/>
    <w:rsid w:val="0021072F"/>
    <w:rsid w:val="00212517"/>
    <w:rsid w:val="00213675"/>
    <w:rsid w:val="002205FE"/>
    <w:rsid w:val="00222064"/>
    <w:rsid w:val="0022271C"/>
    <w:rsid w:val="002244F1"/>
    <w:rsid w:val="002259EE"/>
    <w:rsid w:val="0023341D"/>
    <w:rsid w:val="00246D60"/>
    <w:rsid w:val="002473AD"/>
    <w:rsid w:val="00251CA4"/>
    <w:rsid w:val="002648E1"/>
    <w:rsid w:val="00275D44"/>
    <w:rsid w:val="00277387"/>
    <w:rsid w:val="00281EAC"/>
    <w:rsid w:val="00287478"/>
    <w:rsid w:val="00291AEC"/>
    <w:rsid w:val="002955FB"/>
    <w:rsid w:val="0029605A"/>
    <w:rsid w:val="00297E65"/>
    <w:rsid w:val="002A047C"/>
    <w:rsid w:val="002A1928"/>
    <w:rsid w:val="002A27DF"/>
    <w:rsid w:val="002A3C66"/>
    <w:rsid w:val="002A47F7"/>
    <w:rsid w:val="002B04A7"/>
    <w:rsid w:val="002B467D"/>
    <w:rsid w:val="002C4E7B"/>
    <w:rsid w:val="002D1FCB"/>
    <w:rsid w:val="002D5C2B"/>
    <w:rsid w:val="002E7766"/>
    <w:rsid w:val="002E7CBD"/>
    <w:rsid w:val="002F4A58"/>
    <w:rsid w:val="0030569F"/>
    <w:rsid w:val="00310401"/>
    <w:rsid w:val="00320213"/>
    <w:rsid w:val="00334205"/>
    <w:rsid w:val="003361D1"/>
    <w:rsid w:val="00336442"/>
    <w:rsid w:val="003404CA"/>
    <w:rsid w:val="003411F1"/>
    <w:rsid w:val="00341EE5"/>
    <w:rsid w:val="003432D5"/>
    <w:rsid w:val="003447FF"/>
    <w:rsid w:val="00351354"/>
    <w:rsid w:val="00351B21"/>
    <w:rsid w:val="00354714"/>
    <w:rsid w:val="00357EAD"/>
    <w:rsid w:val="00366CDF"/>
    <w:rsid w:val="00372B23"/>
    <w:rsid w:val="00375A78"/>
    <w:rsid w:val="00377144"/>
    <w:rsid w:val="00377296"/>
    <w:rsid w:val="00387E8B"/>
    <w:rsid w:val="003A04B2"/>
    <w:rsid w:val="003A6839"/>
    <w:rsid w:val="003B7A16"/>
    <w:rsid w:val="003C63A8"/>
    <w:rsid w:val="003D324B"/>
    <w:rsid w:val="003D4F97"/>
    <w:rsid w:val="003D7069"/>
    <w:rsid w:val="003D74FA"/>
    <w:rsid w:val="003E7241"/>
    <w:rsid w:val="003E756C"/>
    <w:rsid w:val="003E7984"/>
    <w:rsid w:val="003E7BC1"/>
    <w:rsid w:val="003F177A"/>
    <w:rsid w:val="00400861"/>
    <w:rsid w:val="004030F7"/>
    <w:rsid w:val="00404E9D"/>
    <w:rsid w:val="00405B61"/>
    <w:rsid w:val="0040684A"/>
    <w:rsid w:val="00407184"/>
    <w:rsid w:val="00410C6C"/>
    <w:rsid w:val="00411E2D"/>
    <w:rsid w:val="00414A56"/>
    <w:rsid w:val="00420F57"/>
    <w:rsid w:val="00421232"/>
    <w:rsid w:val="0042359F"/>
    <w:rsid w:val="00425687"/>
    <w:rsid w:val="00426829"/>
    <w:rsid w:val="00426F20"/>
    <w:rsid w:val="0043072A"/>
    <w:rsid w:val="004347FA"/>
    <w:rsid w:val="00437505"/>
    <w:rsid w:val="00437969"/>
    <w:rsid w:val="00454AC8"/>
    <w:rsid w:val="00460C63"/>
    <w:rsid w:val="00465B38"/>
    <w:rsid w:val="00473483"/>
    <w:rsid w:val="004734A6"/>
    <w:rsid w:val="00477117"/>
    <w:rsid w:val="00491887"/>
    <w:rsid w:val="00492800"/>
    <w:rsid w:val="0049456E"/>
    <w:rsid w:val="00495DFA"/>
    <w:rsid w:val="00496769"/>
    <w:rsid w:val="004A1606"/>
    <w:rsid w:val="004A4AF3"/>
    <w:rsid w:val="004B1AFC"/>
    <w:rsid w:val="004B3875"/>
    <w:rsid w:val="004B558A"/>
    <w:rsid w:val="004B6B5E"/>
    <w:rsid w:val="004C082A"/>
    <w:rsid w:val="004C3518"/>
    <w:rsid w:val="004C5569"/>
    <w:rsid w:val="004C6864"/>
    <w:rsid w:val="004C7811"/>
    <w:rsid w:val="004E482D"/>
    <w:rsid w:val="004E74B4"/>
    <w:rsid w:val="004F2A5A"/>
    <w:rsid w:val="004F505A"/>
    <w:rsid w:val="004F6110"/>
    <w:rsid w:val="004F6D30"/>
    <w:rsid w:val="005149C9"/>
    <w:rsid w:val="00520870"/>
    <w:rsid w:val="00524FBA"/>
    <w:rsid w:val="0053742D"/>
    <w:rsid w:val="005419BC"/>
    <w:rsid w:val="00542872"/>
    <w:rsid w:val="005567F8"/>
    <w:rsid w:val="00572350"/>
    <w:rsid w:val="0057705E"/>
    <w:rsid w:val="00583000"/>
    <w:rsid w:val="00594B8A"/>
    <w:rsid w:val="00595194"/>
    <w:rsid w:val="005A36BE"/>
    <w:rsid w:val="005A4147"/>
    <w:rsid w:val="005A5E71"/>
    <w:rsid w:val="005B111B"/>
    <w:rsid w:val="005B4BC6"/>
    <w:rsid w:val="005B539D"/>
    <w:rsid w:val="005D06CF"/>
    <w:rsid w:val="005D3B58"/>
    <w:rsid w:val="005E11DD"/>
    <w:rsid w:val="005E2EF6"/>
    <w:rsid w:val="005E6279"/>
    <w:rsid w:val="00601545"/>
    <w:rsid w:val="006026CB"/>
    <w:rsid w:val="006043E8"/>
    <w:rsid w:val="00607F7C"/>
    <w:rsid w:val="0061079F"/>
    <w:rsid w:val="00615437"/>
    <w:rsid w:val="006228B4"/>
    <w:rsid w:val="00625357"/>
    <w:rsid w:val="006267A4"/>
    <w:rsid w:val="00633A4F"/>
    <w:rsid w:val="00633FE4"/>
    <w:rsid w:val="00635589"/>
    <w:rsid w:val="006364B2"/>
    <w:rsid w:val="0064295A"/>
    <w:rsid w:val="006439C9"/>
    <w:rsid w:val="00643D48"/>
    <w:rsid w:val="00643FD9"/>
    <w:rsid w:val="00646583"/>
    <w:rsid w:val="006508D1"/>
    <w:rsid w:val="00654862"/>
    <w:rsid w:val="0066138D"/>
    <w:rsid w:val="00670A9E"/>
    <w:rsid w:val="00672C6E"/>
    <w:rsid w:val="00681EAB"/>
    <w:rsid w:val="006842F0"/>
    <w:rsid w:val="00685312"/>
    <w:rsid w:val="00685CF7"/>
    <w:rsid w:val="00690048"/>
    <w:rsid w:val="006901C9"/>
    <w:rsid w:val="006A0382"/>
    <w:rsid w:val="006A6CDC"/>
    <w:rsid w:val="006A72F6"/>
    <w:rsid w:val="006B611B"/>
    <w:rsid w:val="006B62BC"/>
    <w:rsid w:val="006C662A"/>
    <w:rsid w:val="006C7DA2"/>
    <w:rsid w:val="006D02C9"/>
    <w:rsid w:val="006D1010"/>
    <w:rsid w:val="006D5B94"/>
    <w:rsid w:val="006E0893"/>
    <w:rsid w:val="006E5CE9"/>
    <w:rsid w:val="006F2034"/>
    <w:rsid w:val="006F4D85"/>
    <w:rsid w:val="006F6A43"/>
    <w:rsid w:val="006F7C55"/>
    <w:rsid w:val="0070283D"/>
    <w:rsid w:val="00704518"/>
    <w:rsid w:val="00706D76"/>
    <w:rsid w:val="00710CED"/>
    <w:rsid w:val="007130C0"/>
    <w:rsid w:val="00721B46"/>
    <w:rsid w:val="0072329E"/>
    <w:rsid w:val="00723449"/>
    <w:rsid w:val="00730FF8"/>
    <w:rsid w:val="00731D75"/>
    <w:rsid w:val="00732E76"/>
    <w:rsid w:val="0073509F"/>
    <w:rsid w:val="00736060"/>
    <w:rsid w:val="0073767C"/>
    <w:rsid w:val="007467B9"/>
    <w:rsid w:val="007469CE"/>
    <w:rsid w:val="007511B6"/>
    <w:rsid w:val="00751CC1"/>
    <w:rsid w:val="007531B9"/>
    <w:rsid w:val="00757602"/>
    <w:rsid w:val="007615EB"/>
    <w:rsid w:val="00766E98"/>
    <w:rsid w:val="00767288"/>
    <w:rsid w:val="00774FA0"/>
    <w:rsid w:val="0078588A"/>
    <w:rsid w:val="00787B51"/>
    <w:rsid w:val="0079617E"/>
    <w:rsid w:val="00796247"/>
    <w:rsid w:val="00796720"/>
    <w:rsid w:val="00796758"/>
    <w:rsid w:val="007C2CBA"/>
    <w:rsid w:val="007C4654"/>
    <w:rsid w:val="007C47A3"/>
    <w:rsid w:val="007D27D0"/>
    <w:rsid w:val="007D3D38"/>
    <w:rsid w:val="007D5C75"/>
    <w:rsid w:val="007E3C24"/>
    <w:rsid w:val="007E50A8"/>
    <w:rsid w:val="007E6258"/>
    <w:rsid w:val="007F05CD"/>
    <w:rsid w:val="007F17D8"/>
    <w:rsid w:val="007F1BE5"/>
    <w:rsid w:val="007F679A"/>
    <w:rsid w:val="00800B2B"/>
    <w:rsid w:val="008022AA"/>
    <w:rsid w:val="00805DB8"/>
    <w:rsid w:val="00814A2D"/>
    <w:rsid w:val="0081766F"/>
    <w:rsid w:val="00831870"/>
    <w:rsid w:val="0083294D"/>
    <w:rsid w:val="00834FB7"/>
    <w:rsid w:val="00846B2E"/>
    <w:rsid w:val="00850740"/>
    <w:rsid w:val="00856097"/>
    <w:rsid w:val="0085645F"/>
    <w:rsid w:val="008613E5"/>
    <w:rsid w:val="008616FE"/>
    <w:rsid w:val="00872A31"/>
    <w:rsid w:val="00873D97"/>
    <w:rsid w:val="0087739B"/>
    <w:rsid w:val="00881982"/>
    <w:rsid w:val="00883D7B"/>
    <w:rsid w:val="00884CF6"/>
    <w:rsid w:val="00887A27"/>
    <w:rsid w:val="00890A63"/>
    <w:rsid w:val="008A03E7"/>
    <w:rsid w:val="008A3269"/>
    <w:rsid w:val="008A329B"/>
    <w:rsid w:val="008A47CB"/>
    <w:rsid w:val="008A5B64"/>
    <w:rsid w:val="008C043B"/>
    <w:rsid w:val="008C74F4"/>
    <w:rsid w:val="008D4E27"/>
    <w:rsid w:val="008E015E"/>
    <w:rsid w:val="008E29F5"/>
    <w:rsid w:val="008E5930"/>
    <w:rsid w:val="008E73D6"/>
    <w:rsid w:val="008F7147"/>
    <w:rsid w:val="009026A7"/>
    <w:rsid w:val="00923475"/>
    <w:rsid w:val="00924AF0"/>
    <w:rsid w:val="00930EDF"/>
    <w:rsid w:val="009315C3"/>
    <w:rsid w:val="0093584B"/>
    <w:rsid w:val="0093668C"/>
    <w:rsid w:val="00952F27"/>
    <w:rsid w:val="00960DD8"/>
    <w:rsid w:val="00962CC9"/>
    <w:rsid w:val="00965655"/>
    <w:rsid w:val="009666B2"/>
    <w:rsid w:val="00970E76"/>
    <w:rsid w:val="00976795"/>
    <w:rsid w:val="00982FCB"/>
    <w:rsid w:val="00986379"/>
    <w:rsid w:val="00990E52"/>
    <w:rsid w:val="009933DC"/>
    <w:rsid w:val="0099423D"/>
    <w:rsid w:val="00996055"/>
    <w:rsid w:val="009A61BB"/>
    <w:rsid w:val="009A7731"/>
    <w:rsid w:val="009B4AE7"/>
    <w:rsid w:val="009B594C"/>
    <w:rsid w:val="009C063E"/>
    <w:rsid w:val="009C5F08"/>
    <w:rsid w:val="009C6D4E"/>
    <w:rsid w:val="009D45F6"/>
    <w:rsid w:val="009D65FB"/>
    <w:rsid w:val="009E55BD"/>
    <w:rsid w:val="009E67A7"/>
    <w:rsid w:val="009E6A24"/>
    <w:rsid w:val="009F2B4C"/>
    <w:rsid w:val="009F64B2"/>
    <w:rsid w:val="009F6CF6"/>
    <w:rsid w:val="009F7C5F"/>
    <w:rsid w:val="00A15EFE"/>
    <w:rsid w:val="00A20914"/>
    <w:rsid w:val="00A20FED"/>
    <w:rsid w:val="00A21340"/>
    <w:rsid w:val="00A41411"/>
    <w:rsid w:val="00A434E7"/>
    <w:rsid w:val="00A43D1D"/>
    <w:rsid w:val="00A52EA9"/>
    <w:rsid w:val="00A548F7"/>
    <w:rsid w:val="00A5737E"/>
    <w:rsid w:val="00A6226C"/>
    <w:rsid w:val="00A63193"/>
    <w:rsid w:val="00A66AD1"/>
    <w:rsid w:val="00A66F6E"/>
    <w:rsid w:val="00A723BF"/>
    <w:rsid w:val="00A76598"/>
    <w:rsid w:val="00A76887"/>
    <w:rsid w:val="00A82C68"/>
    <w:rsid w:val="00A91CB7"/>
    <w:rsid w:val="00A952C4"/>
    <w:rsid w:val="00A96B11"/>
    <w:rsid w:val="00AA0020"/>
    <w:rsid w:val="00AA54A0"/>
    <w:rsid w:val="00AB5588"/>
    <w:rsid w:val="00AB5A8F"/>
    <w:rsid w:val="00AB7815"/>
    <w:rsid w:val="00AB7C31"/>
    <w:rsid w:val="00AC0F7D"/>
    <w:rsid w:val="00AC1D9F"/>
    <w:rsid w:val="00AC422E"/>
    <w:rsid w:val="00AC5B16"/>
    <w:rsid w:val="00AD0C43"/>
    <w:rsid w:val="00AE02D5"/>
    <w:rsid w:val="00AE35FA"/>
    <w:rsid w:val="00AF0063"/>
    <w:rsid w:val="00AF224D"/>
    <w:rsid w:val="00AF2943"/>
    <w:rsid w:val="00AF3D66"/>
    <w:rsid w:val="00B01F92"/>
    <w:rsid w:val="00B05552"/>
    <w:rsid w:val="00B2012F"/>
    <w:rsid w:val="00B22119"/>
    <w:rsid w:val="00B22B80"/>
    <w:rsid w:val="00B24989"/>
    <w:rsid w:val="00B253C0"/>
    <w:rsid w:val="00B25BD4"/>
    <w:rsid w:val="00B30F59"/>
    <w:rsid w:val="00B31C83"/>
    <w:rsid w:val="00B323E1"/>
    <w:rsid w:val="00B33577"/>
    <w:rsid w:val="00B3407D"/>
    <w:rsid w:val="00B35C5C"/>
    <w:rsid w:val="00B36A65"/>
    <w:rsid w:val="00B36E04"/>
    <w:rsid w:val="00B36F4A"/>
    <w:rsid w:val="00B4759B"/>
    <w:rsid w:val="00B528E7"/>
    <w:rsid w:val="00B534BF"/>
    <w:rsid w:val="00B557A0"/>
    <w:rsid w:val="00B64AC0"/>
    <w:rsid w:val="00B66E12"/>
    <w:rsid w:val="00B7012E"/>
    <w:rsid w:val="00B756B9"/>
    <w:rsid w:val="00B8289A"/>
    <w:rsid w:val="00B963D6"/>
    <w:rsid w:val="00BA27A4"/>
    <w:rsid w:val="00BA386B"/>
    <w:rsid w:val="00BA7FC3"/>
    <w:rsid w:val="00BB0EA0"/>
    <w:rsid w:val="00BB25B8"/>
    <w:rsid w:val="00BB72E1"/>
    <w:rsid w:val="00BC424A"/>
    <w:rsid w:val="00BC5053"/>
    <w:rsid w:val="00BD19FB"/>
    <w:rsid w:val="00BD5A7A"/>
    <w:rsid w:val="00BE2EDC"/>
    <w:rsid w:val="00BE6C29"/>
    <w:rsid w:val="00BF091D"/>
    <w:rsid w:val="00C00E02"/>
    <w:rsid w:val="00C0676C"/>
    <w:rsid w:val="00C125D4"/>
    <w:rsid w:val="00C25D86"/>
    <w:rsid w:val="00C26422"/>
    <w:rsid w:val="00C328CA"/>
    <w:rsid w:val="00C33DC3"/>
    <w:rsid w:val="00C46B98"/>
    <w:rsid w:val="00C50216"/>
    <w:rsid w:val="00C536C2"/>
    <w:rsid w:val="00C5565E"/>
    <w:rsid w:val="00C55850"/>
    <w:rsid w:val="00C55E61"/>
    <w:rsid w:val="00C64781"/>
    <w:rsid w:val="00C76224"/>
    <w:rsid w:val="00C8012F"/>
    <w:rsid w:val="00C85DE7"/>
    <w:rsid w:val="00C86AA6"/>
    <w:rsid w:val="00C86E2E"/>
    <w:rsid w:val="00CA47EF"/>
    <w:rsid w:val="00CA50DE"/>
    <w:rsid w:val="00CA62B9"/>
    <w:rsid w:val="00CB1FD9"/>
    <w:rsid w:val="00CB5E34"/>
    <w:rsid w:val="00CC5C38"/>
    <w:rsid w:val="00CC7BF8"/>
    <w:rsid w:val="00CD2704"/>
    <w:rsid w:val="00CD291C"/>
    <w:rsid w:val="00CD3D88"/>
    <w:rsid w:val="00CE2B5E"/>
    <w:rsid w:val="00D056DB"/>
    <w:rsid w:val="00D116A1"/>
    <w:rsid w:val="00D1286D"/>
    <w:rsid w:val="00D24722"/>
    <w:rsid w:val="00D26B65"/>
    <w:rsid w:val="00D3108D"/>
    <w:rsid w:val="00D36B2A"/>
    <w:rsid w:val="00D40A08"/>
    <w:rsid w:val="00D4329B"/>
    <w:rsid w:val="00D456E5"/>
    <w:rsid w:val="00D45CAB"/>
    <w:rsid w:val="00D51569"/>
    <w:rsid w:val="00D71FEE"/>
    <w:rsid w:val="00D778D9"/>
    <w:rsid w:val="00D849DE"/>
    <w:rsid w:val="00DB202D"/>
    <w:rsid w:val="00DB2281"/>
    <w:rsid w:val="00DB3B57"/>
    <w:rsid w:val="00DB626A"/>
    <w:rsid w:val="00DC1A58"/>
    <w:rsid w:val="00DC5A3D"/>
    <w:rsid w:val="00DD0651"/>
    <w:rsid w:val="00DD1F70"/>
    <w:rsid w:val="00DE70E5"/>
    <w:rsid w:val="00DF6EEF"/>
    <w:rsid w:val="00DF7D0C"/>
    <w:rsid w:val="00E00A7B"/>
    <w:rsid w:val="00E03473"/>
    <w:rsid w:val="00E055BE"/>
    <w:rsid w:val="00E05814"/>
    <w:rsid w:val="00E12F2D"/>
    <w:rsid w:val="00E17590"/>
    <w:rsid w:val="00E239A2"/>
    <w:rsid w:val="00E24705"/>
    <w:rsid w:val="00E25A55"/>
    <w:rsid w:val="00E2773C"/>
    <w:rsid w:val="00E4120F"/>
    <w:rsid w:val="00E41F2C"/>
    <w:rsid w:val="00E466E7"/>
    <w:rsid w:val="00E55A12"/>
    <w:rsid w:val="00E56701"/>
    <w:rsid w:val="00E623AB"/>
    <w:rsid w:val="00E64A70"/>
    <w:rsid w:val="00E74185"/>
    <w:rsid w:val="00E8609B"/>
    <w:rsid w:val="00E867D1"/>
    <w:rsid w:val="00E91351"/>
    <w:rsid w:val="00E92A06"/>
    <w:rsid w:val="00E93446"/>
    <w:rsid w:val="00E967DE"/>
    <w:rsid w:val="00E97B62"/>
    <w:rsid w:val="00EA0856"/>
    <w:rsid w:val="00EA4512"/>
    <w:rsid w:val="00EA69F1"/>
    <w:rsid w:val="00EA6B20"/>
    <w:rsid w:val="00EB4BFA"/>
    <w:rsid w:val="00EC127B"/>
    <w:rsid w:val="00EC489F"/>
    <w:rsid w:val="00EC5773"/>
    <w:rsid w:val="00EC7105"/>
    <w:rsid w:val="00ED076C"/>
    <w:rsid w:val="00ED0D02"/>
    <w:rsid w:val="00EE1E2E"/>
    <w:rsid w:val="00EE3922"/>
    <w:rsid w:val="00EE612F"/>
    <w:rsid w:val="00EE7798"/>
    <w:rsid w:val="00EF37AE"/>
    <w:rsid w:val="00EF4868"/>
    <w:rsid w:val="00F1115D"/>
    <w:rsid w:val="00F13B5A"/>
    <w:rsid w:val="00F140C5"/>
    <w:rsid w:val="00F14536"/>
    <w:rsid w:val="00F16015"/>
    <w:rsid w:val="00F2238D"/>
    <w:rsid w:val="00F27A20"/>
    <w:rsid w:val="00F308F3"/>
    <w:rsid w:val="00F369AA"/>
    <w:rsid w:val="00F370B1"/>
    <w:rsid w:val="00F37F68"/>
    <w:rsid w:val="00F4186A"/>
    <w:rsid w:val="00F45D69"/>
    <w:rsid w:val="00F50FF5"/>
    <w:rsid w:val="00F52340"/>
    <w:rsid w:val="00F52A5D"/>
    <w:rsid w:val="00F55845"/>
    <w:rsid w:val="00F56BE1"/>
    <w:rsid w:val="00F640DB"/>
    <w:rsid w:val="00F67AAF"/>
    <w:rsid w:val="00F71E1C"/>
    <w:rsid w:val="00F73D6D"/>
    <w:rsid w:val="00F7550D"/>
    <w:rsid w:val="00F83F2F"/>
    <w:rsid w:val="00F84B07"/>
    <w:rsid w:val="00F8510A"/>
    <w:rsid w:val="00F93963"/>
    <w:rsid w:val="00F957AA"/>
    <w:rsid w:val="00F95919"/>
    <w:rsid w:val="00F961DC"/>
    <w:rsid w:val="00FA14FE"/>
    <w:rsid w:val="00FB0472"/>
    <w:rsid w:val="00FB6749"/>
    <w:rsid w:val="00FC3905"/>
    <w:rsid w:val="00FD1AB7"/>
    <w:rsid w:val="00FE2ED8"/>
    <w:rsid w:val="00FF226D"/>
    <w:rsid w:val="00FF334E"/>
    <w:rsid w:val="00FF4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0" type="connector" idref="#AutoShape 32"/>
        <o:r id="V:Rule11" type="connector" idref="#AutoShape 33"/>
        <o:r id="V:Rule12" type="connector" idref="#AutoShape 34"/>
        <o:r id="V:Rule13" type="connector" idref="#AutoShape 35"/>
        <o:r id="V:Rule14" type="connector" idref="#AutoShape 36"/>
        <o:r id="V:Rule15" type="connector" idref="#AutoShape 37"/>
        <o:r id="V:Rule16" type="connector" idref="#AutoShape 38"/>
        <o:r id="V:Rule17" type="connector" idref="#AutoShape 39"/>
        <o:r id="V:Rule18" type="connector" idref="#AutoShape 42"/>
        <o:r id="V:Rule20" type="connector" idref="#AutoShape 32"/>
        <o:r id="V:Rule21" type="connector" idref="#AutoShape 33"/>
        <o:r id="V:Rule22" type="connector" idref="#AutoShape 34"/>
        <o:r id="V:Rule23" type="connector" idref="#AutoShape 35"/>
        <o:r id="V:Rule24" type="connector" idref="#AutoShape 36"/>
        <o:r id="V:Rule25" type="connector" idref="#AutoShape 37"/>
        <o:r id="V:Rule26" type="connector" idref="#AutoShape 38"/>
        <o:r id="V:Rule27" type="connector" idref="#AutoShape 39"/>
        <o:r id="V:Rule28" type="connector" idref="#AutoShape 42"/>
        <o:r id="V:Rule29" type="connector" idref="#AutoShape 43"/>
        <o:r id="V:Rule40" type="connector" idref="#AutoShape 23"/>
        <o:r id="V:Rule46" type="connector" idref="#AutoShape 22"/>
        <o:r id="V:Rule47" type="connector" idref="#AutoShape 42"/>
        <o:r id="V:Rule51" type="connector" idref="#AutoShape 32"/>
        <o:r id="V:Rule52" type="connector" idref="#AutoShape 33"/>
        <o:r id="V:Rule53" type="connector" idref="#AutoShape 25"/>
        <o:r id="V:Rule55" type="connector" idref="#AutoShape 43"/>
        <o:r id="V:Rule58" type="connector" idref="#AutoShape 26"/>
        <o:r id="V:Rule59" type="connector" idref="#AutoShape 35"/>
        <o:r id="V:Rule60" type="connector" idref="#AutoShape 24"/>
        <o:r id="V:Rule64" type="connector" idref="#AutoShape 27"/>
        <o:r id="V:Rule65" type="connector" idref="#AutoShape 38"/>
        <o:r id="V:Rule67" type="connector" idref="#AutoShape 28"/>
        <o:r id="V:Rule68" type="connector" idref="#AutoShape 34"/>
        <o:r id="V:Rule69" type="connector" idref="#AutoShape 39"/>
        <o:r id="V:Rule71" type="connector" idref="#AutoShape 29"/>
        <o:r id="V:Rule73" type="connector" idref="#AutoShape 36"/>
        <o:r id="V:Rule74" type="connector" idref="#AutoShape 3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22FCBA10D3191418CA69769B8190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D8DA1F-10D5-CB49-BE2B-508472ABCAC6}"/>
      </w:docPartPr>
      <w:docPartBody>
        <w:p w:rsidR="00FB6FB8" w:rsidRDefault="00771696" w:rsidP="00771696">
          <w:pPr>
            <w:pStyle w:val="C22FCBA10D3191418CA69769B81902C0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53972"/>
    <w:rsid w:val="000B5B6C"/>
    <w:rsid w:val="000D5575"/>
    <w:rsid w:val="001F379B"/>
    <w:rsid w:val="002730E6"/>
    <w:rsid w:val="002D4737"/>
    <w:rsid w:val="00362FF6"/>
    <w:rsid w:val="003928B1"/>
    <w:rsid w:val="003A2558"/>
    <w:rsid w:val="003D2418"/>
    <w:rsid w:val="003E40B6"/>
    <w:rsid w:val="004C0354"/>
    <w:rsid w:val="004C3024"/>
    <w:rsid w:val="005D1C6A"/>
    <w:rsid w:val="0064473D"/>
    <w:rsid w:val="00771696"/>
    <w:rsid w:val="007B23A9"/>
    <w:rsid w:val="007F582A"/>
    <w:rsid w:val="008910D0"/>
    <w:rsid w:val="009356E1"/>
    <w:rsid w:val="00A81B3A"/>
    <w:rsid w:val="00A96FD1"/>
    <w:rsid w:val="00BD3E52"/>
    <w:rsid w:val="00C77617"/>
    <w:rsid w:val="00D7481D"/>
    <w:rsid w:val="00D7579E"/>
    <w:rsid w:val="00D97249"/>
    <w:rsid w:val="00DB5CCA"/>
    <w:rsid w:val="00E002BA"/>
    <w:rsid w:val="00E771A0"/>
    <w:rsid w:val="00E900C3"/>
    <w:rsid w:val="00FB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7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71696"/>
    <w:rPr>
      <w:color w:val="808080"/>
    </w:rPr>
  </w:style>
  <w:style w:type="paragraph" w:customStyle="1" w:styleId="0CDE6CCAE832407BB7A4A3913EC72B57">
    <w:name w:val="0CDE6CCAE832407BB7A4A3913EC72B57"/>
    <w:rsid w:val="0064473D"/>
  </w:style>
  <w:style w:type="paragraph" w:customStyle="1" w:styleId="D848A9B800584B86B78556E59A00E029">
    <w:name w:val="D848A9B800584B86B78556E59A00E029"/>
    <w:rsid w:val="0064473D"/>
  </w:style>
  <w:style w:type="paragraph" w:customStyle="1" w:styleId="52F0AE21365E4A5BA7174000C9F9D82F">
    <w:name w:val="52F0AE21365E4A5BA7174000C9F9D82F"/>
    <w:rsid w:val="0064473D"/>
  </w:style>
  <w:style w:type="paragraph" w:customStyle="1" w:styleId="AD4D2D5212B94E08B906D41F18980B7B">
    <w:name w:val="AD4D2D5212B94E08B906D41F18980B7B"/>
    <w:rsid w:val="0064473D"/>
  </w:style>
  <w:style w:type="paragraph" w:customStyle="1" w:styleId="5FBDD5F4F7DE4198917E6280789F2842">
    <w:name w:val="5FBDD5F4F7DE4198917E6280789F2842"/>
    <w:rsid w:val="0064473D"/>
  </w:style>
  <w:style w:type="paragraph" w:customStyle="1" w:styleId="EB05543FE11647CE991EB195995F4A85">
    <w:name w:val="EB05543FE11647CE991EB195995F4A85"/>
    <w:rsid w:val="0064473D"/>
  </w:style>
  <w:style w:type="paragraph" w:customStyle="1" w:styleId="C22FCBA10D3191418CA69769B81902C0">
    <w:name w:val="C22FCBA10D3191418CA69769B81902C0"/>
    <w:rsid w:val="00771696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172524F9BBD3A340BC080B8813BC73B2">
    <w:name w:val="172524F9BBD3A340BC080B8813BC73B2"/>
    <w:rsid w:val="00771696"/>
    <w:pPr>
      <w:spacing w:after="0" w:line="240" w:lineRule="auto"/>
    </w:pPr>
    <w:rPr>
      <w:sz w:val="24"/>
      <w:szCs w:val="24"/>
      <w:lang w:val="de-DE" w:eastAsia="de-DE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CCC3A4-9D92-4DC3-9C0C-0866C3036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1</TotalTime>
  <Pages>5</Pages>
  <Words>494</Words>
  <Characters>2719</Characters>
  <Application>Microsoft Office Word</Application>
  <DocSecurity>0</DocSecurity>
  <Lines>22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Fachhochschule Nordwestschweiz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</cp:lastModifiedBy>
  <cp:revision>2</cp:revision>
  <cp:lastPrinted>2018-01-10T17:40:00Z</cp:lastPrinted>
  <dcterms:created xsi:type="dcterms:W3CDTF">2018-01-10T17:41:00Z</dcterms:created>
  <dcterms:modified xsi:type="dcterms:W3CDTF">2018-01-10T17:41:00Z</dcterms:modified>
</cp:coreProperties>
</file>