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Gudea" w:hAnsi="Gudea"/>
          <w:color w:val="009DE4"/>
          <w:sz w:val="36"/>
          <w:szCs w:val="36"/>
          <w:lang w:val="fr-CH"/>
        </w:rPr>
        <w:id w:val="-1298442150"/>
        <w:placeholder>
          <w:docPart w:val="0CDE6CCAE832407BB7A4A3913EC72B57"/>
        </w:placeholder>
        <w:text/>
      </w:sdtPr>
      <w:sdtContent>
        <w:p w:rsidR="00310401" w:rsidRPr="00E4378E" w:rsidRDefault="00352354" w:rsidP="00883D7B">
          <w:pPr>
            <w:pStyle w:val="Titre"/>
            <w:spacing w:before="120"/>
            <w:rPr>
              <w:rFonts w:ascii="Gudea" w:hAnsi="Gudea"/>
              <w:color w:val="009DE4"/>
              <w:sz w:val="36"/>
              <w:szCs w:val="36"/>
              <w:lang w:val="fr-CH"/>
            </w:rPr>
          </w:pPr>
          <w:r w:rsidRPr="00E53171">
            <w:rPr>
              <w:rFonts w:ascii="Gudea" w:hAnsi="Gudea"/>
              <w:color w:val="009DE4"/>
              <w:sz w:val="36"/>
              <w:szCs w:val="36"/>
              <w:lang w:val="fr-CH"/>
            </w:rPr>
            <w:t>Nourriture et habitat des cigognes</w:t>
          </w:r>
        </w:p>
      </w:sdtContent>
    </w:sdt>
    <w:p w:rsidR="00222064" w:rsidRPr="00E4378E" w:rsidRDefault="007B4201" w:rsidP="003A6839">
      <w:pPr>
        <w:rPr>
          <w:rFonts w:ascii="Gudea" w:hAnsi="Gudea"/>
          <w:sz w:val="21"/>
          <w:szCs w:val="21"/>
          <w:lang w:val="fr-CH"/>
        </w:rPr>
      </w:pPr>
      <w:r>
        <w:rPr>
          <w:rFonts w:ascii="Gudea" w:hAnsi="Gudea"/>
          <w:sz w:val="21"/>
          <w:szCs w:val="21"/>
          <w:lang w:val="fr-CH"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-7.9pt;margin-top:-59.15pt;width:192.75pt;height:31.75pt;z-index:2516577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" filled="f" stroked="f">
            <v:textbox style="mso-fit-shape-to-text:t">
              <w:txbxContent>
                <w:p w:rsidR="00B05552" w:rsidRDefault="00DB5602" w:rsidP="00B05552">
                  <w:pPr>
                    <w:pStyle w:val="Corpsdetexte"/>
                    <w:kinsoku w:val="0"/>
                    <w:overflowPunct w:val="0"/>
                    <w:spacing w:before="1"/>
                  </w:pPr>
                  <w:r>
                    <w:t>Mission</w:t>
                  </w:r>
                  <w:r w:rsidR="004A2CF7">
                    <w:t xml:space="preserve"> </w:t>
                  </w:r>
                  <w:r w:rsidR="00AC56CB">
                    <w:t>7</w:t>
                  </w:r>
                </w:p>
                <w:p w:rsidR="00B05552" w:rsidRPr="00B05552" w:rsidRDefault="00B05552">
                  <w:pPr>
                    <w:rPr>
                      <w:lang w:val="en-US"/>
                    </w:rPr>
                  </w:pPr>
                </w:p>
              </w:txbxContent>
            </v:textbox>
          </v:shape>
        </w:pict>
      </w:r>
    </w:p>
    <w:p w:rsidR="00B2012F" w:rsidRPr="00E4378E" w:rsidRDefault="00B2012F" w:rsidP="003A6839">
      <w:pPr>
        <w:rPr>
          <w:rFonts w:ascii="Gudea" w:hAnsi="Gudea"/>
          <w:sz w:val="21"/>
          <w:szCs w:val="21"/>
          <w:lang w:val="fr-CH"/>
        </w:rPr>
      </w:pPr>
    </w:p>
    <w:p w:rsidR="00DB5602" w:rsidRPr="00E4378E" w:rsidRDefault="00DB5602" w:rsidP="00DB5602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  <w:r w:rsidRPr="00E4378E">
        <w:rPr>
          <w:rFonts w:ascii="Gudea" w:hAnsi="Gudea"/>
          <w:b/>
          <w:sz w:val="21"/>
          <w:szCs w:val="21"/>
          <w:lang w:val="fr-CH"/>
        </w:rPr>
        <w:t>Information pour le personnel enseignant</w:t>
      </w:r>
    </w:p>
    <w:p w:rsidR="00E8609B" w:rsidRPr="00E4378E" w:rsidRDefault="00E8609B" w:rsidP="003361D1">
      <w:pPr>
        <w:spacing w:line="280" w:lineRule="atLeast"/>
        <w:rPr>
          <w:rFonts w:ascii="Gudea" w:hAnsi="Gudea"/>
          <w:b/>
          <w:sz w:val="21"/>
          <w:szCs w:val="21"/>
          <w:lang w:val="fr-CH"/>
        </w:rPr>
      </w:pPr>
    </w:p>
    <w:p w:rsidR="00C75E64" w:rsidRPr="00E4378E" w:rsidRDefault="00C75E64" w:rsidP="00C75E64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4378E">
        <w:rPr>
          <w:rFonts w:ascii="Gudea" w:hAnsi="Gudea"/>
          <w:sz w:val="21"/>
          <w:szCs w:val="21"/>
          <w:lang w:val="fr-CH"/>
        </w:rPr>
        <w:tab/>
      </w:r>
      <w:r w:rsidRPr="00E4378E">
        <w:rPr>
          <w:rFonts w:ascii="Gudea" w:hAnsi="Gudea"/>
          <w:sz w:val="21"/>
          <w:szCs w:val="21"/>
          <w:lang w:val="fr-CH"/>
        </w:rPr>
        <w:tab/>
      </w:r>
    </w:p>
    <w:p w:rsidR="00635589" w:rsidRPr="00E4378E" w:rsidRDefault="00C75E64" w:rsidP="00C75E64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4378E">
        <w:rPr>
          <w:rFonts w:ascii="Gudea" w:hAnsi="Gudea"/>
          <w:b/>
          <w:sz w:val="21"/>
          <w:szCs w:val="21"/>
          <w:lang w:val="fr-CH"/>
        </w:rPr>
        <w:tab/>
      </w:r>
      <w:r w:rsidR="00DB5602" w:rsidRPr="00E4378E">
        <w:rPr>
          <w:rFonts w:ascii="Gudea" w:hAnsi="Gudea"/>
          <w:b/>
          <w:sz w:val="21"/>
          <w:szCs w:val="21"/>
          <w:lang w:val="fr-CH"/>
        </w:rPr>
        <w:t xml:space="preserve">Quoi </w:t>
      </w:r>
      <w:r w:rsidRPr="00E4378E">
        <w:rPr>
          <w:rFonts w:ascii="Gudea" w:hAnsi="Gudea"/>
          <w:b/>
          <w:sz w:val="21"/>
          <w:szCs w:val="21"/>
          <w:lang w:val="fr-CH"/>
        </w:rPr>
        <w:t>?</w:t>
      </w:r>
      <w:r w:rsidRPr="00E4378E">
        <w:rPr>
          <w:rFonts w:ascii="Gudea" w:hAnsi="Gudea"/>
          <w:sz w:val="21"/>
          <w:szCs w:val="21"/>
          <w:lang w:val="fr-CH"/>
        </w:rPr>
        <w:t xml:space="preserve"> </w:t>
      </w:r>
    </w:p>
    <w:p w:rsidR="009B3B26" w:rsidRPr="00E4378E" w:rsidRDefault="001606D5" w:rsidP="00A257F0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4378E">
        <w:rPr>
          <w:rFonts w:ascii="Gudea" w:hAnsi="Gudea"/>
          <w:sz w:val="21"/>
          <w:szCs w:val="21"/>
          <w:lang w:val="fr-CH"/>
        </w:rPr>
        <w:tab/>
      </w:r>
      <w:r w:rsidR="000E56C5" w:rsidRPr="00E4378E">
        <w:rPr>
          <w:rFonts w:ascii="Gudea" w:hAnsi="Gudea"/>
          <w:sz w:val="21"/>
          <w:szCs w:val="21"/>
          <w:lang w:val="fr-CH"/>
        </w:rPr>
        <w:t>Une nourriture en quantité suffisante et de bonnes conditions climatiques durant la période de cou</w:t>
      </w:r>
      <w:r w:rsidR="00445BD4">
        <w:rPr>
          <w:rFonts w:ascii="Gudea" w:hAnsi="Gudea"/>
          <w:sz w:val="21"/>
          <w:szCs w:val="21"/>
          <w:lang w:val="fr-CH"/>
        </w:rPr>
        <w:t>-</w:t>
      </w:r>
      <w:r w:rsidR="00D56D82">
        <w:rPr>
          <w:rFonts w:ascii="Gudea" w:hAnsi="Gudea"/>
          <w:sz w:val="21"/>
          <w:szCs w:val="21"/>
          <w:lang w:val="fr-CH"/>
        </w:rPr>
        <w:br/>
      </w:r>
      <w:proofErr w:type="spellStart"/>
      <w:r w:rsidR="000E56C5" w:rsidRPr="00E4378E">
        <w:rPr>
          <w:rFonts w:ascii="Gudea" w:hAnsi="Gudea"/>
          <w:sz w:val="21"/>
          <w:szCs w:val="21"/>
          <w:lang w:val="fr-CH"/>
        </w:rPr>
        <w:t>vaison</w:t>
      </w:r>
      <w:proofErr w:type="spellEnd"/>
      <w:r w:rsidR="000E56C5" w:rsidRPr="00E4378E">
        <w:rPr>
          <w:rFonts w:ascii="Gudea" w:hAnsi="Gudea"/>
          <w:sz w:val="21"/>
          <w:szCs w:val="21"/>
          <w:lang w:val="fr-CH"/>
        </w:rPr>
        <w:t xml:space="preserve"> sont des éléments décisifs pour la survie de la cigogne et pour l'élevage </w:t>
      </w:r>
      <w:r w:rsidR="004D2F65" w:rsidRPr="00E4378E">
        <w:rPr>
          <w:rFonts w:ascii="Gudea" w:hAnsi="Gudea"/>
          <w:sz w:val="21"/>
          <w:szCs w:val="21"/>
          <w:lang w:val="fr-CH"/>
        </w:rPr>
        <w:t>de ses</w:t>
      </w:r>
      <w:r w:rsidR="000E56C5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4D2F65" w:rsidRPr="00E4378E">
        <w:rPr>
          <w:rFonts w:ascii="Gudea" w:hAnsi="Gudea"/>
          <w:sz w:val="21"/>
          <w:szCs w:val="21"/>
          <w:lang w:val="fr-CH"/>
        </w:rPr>
        <w:t>petits</w:t>
      </w:r>
      <w:r w:rsidR="000E56C5" w:rsidRPr="00E4378E">
        <w:rPr>
          <w:rFonts w:ascii="Gudea" w:hAnsi="Gudea"/>
          <w:sz w:val="21"/>
          <w:szCs w:val="21"/>
          <w:lang w:val="fr-CH"/>
        </w:rPr>
        <w:t>.</w:t>
      </w:r>
      <w:r w:rsidR="000E56C5" w:rsidRPr="00E4378E">
        <w:rPr>
          <w:rFonts w:ascii="Gudea" w:hAnsi="Gudea"/>
          <w:sz w:val="21"/>
          <w:szCs w:val="21"/>
          <w:lang w:val="fr-CH"/>
        </w:rPr>
        <w:br/>
      </w:r>
      <w:r w:rsidR="00996339" w:rsidRPr="00E4378E">
        <w:rPr>
          <w:rFonts w:ascii="Gudea" w:hAnsi="Gudea"/>
          <w:sz w:val="21"/>
          <w:szCs w:val="21"/>
          <w:lang w:val="fr-CH"/>
        </w:rPr>
        <w:t xml:space="preserve">La </w:t>
      </w:r>
      <w:r w:rsidR="00E770F2" w:rsidRPr="00E4378E">
        <w:rPr>
          <w:rFonts w:ascii="Gudea" w:hAnsi="Gudea"/>
          <w:sz w:val="21"/>
          <w:szCs w:val="21"/>
          <w:lang w:val="fr-CH"/>
        </w:rPr>
        <w:t>subsistance</w:t>
      </w:r>
      <w:r w:rsidR="00996339" w:rsidRPr="00E4378E">
        <w:rPr>
          <w:rFonts w:ascii="Gudea" w:hAnsi="Gudea"/>
          <w:sz w:val="21"/>
          <w:szCs w:val="21"/>
          <w:lang w:val="fr-CH"/>
        </w:rPr>
        <w:t xml:space="preserve"> dépend</w:t>
      </w:r>
      <w:r w:rsidR="00576483" w:rsidRPr="00E4378E">
        <w:rPr>
          <w:rFonts w:ascii="Gudea" w:hAnsi="Gudea"/>
          <w:sz w:val="21"/>
          <w:szCs w:val="21"/>
          <w:lang w:val="fr-CH"/>
        </w:rPr>
        <w:t xml:space="preserve"> d</w:t>
      </w:r>
      <w:r w:rsidR="00C25461" w:rsidRPr="00E4378E">
        <w:rPr>
          <w:rFonts w:ascii="Gudea" w:hAnsi="Gudea"/>
          <w:sz w:val="21"/>
          <w:szCs w:val="21"/>
          <w:lang w:val="fr-CH"/>
        </w:rPr>
        <w:t>e</w:t>
      </w:r>
      <w:r w:rsidR="00996339" w:rsidRPr="00E4378E">
        <w:rPr>
          <w:rFonts w:ascii="Gudea" w:hAnsi="Gudea"/>
          <w:sz w:val="21"/>
          <w:szCs w:val="21"/>
          <w:lang w:val="fr-CH"/>
        </w:rPr>
        <w:t xml:space="preserve"> certaines</w:t>
      </w:r>
      <w:r w:rsidR="00C25461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6F50D1" w:rsidRPr="00E4378E">
        <w:rPr>
          <w:rFonts w:ascii="Gudea" w:hAnsi="Gudea"/>
          <w:sz w:val="21"/>
          <w:szCs w:val="21"/>
          <w:lang w:val="fr-CH"/>
        </w:rPr>
        <w:t>conditions</w:t>
      </w:r>
      <w:r w:rsidR="00C25461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576483" w:rsidRPr="00E4378E">
        <w:rPr>
          <w:rFonts w:ascii="Gudea" w:hAnsi="Gudea"/>
          <w:sz w:val="21"/>
          <w:szCs w:val="21"/>
          <w:lang w:val="fr-CH"/>
        </w:rPr>
        <w:t>écologiques</w:t>
      </w:r>
      <w:r w:rsidR="00996339" w:rsidRPr="00E4378E">
        <w:rPr>
          <w:rFonts w:ascii="Gudea" w:hAnsi="Gudea"/>
          <w:sz w:val="21"/>
          <w:szCs w:val="21"/>
          <w:lang w:val="fr-CH"/>
        </w:rPr>
        <w:t xml:space="preserve"> faciles à </w:t>
      </w:r>
      <w:r w:rsidR="00C74796" w:rsidRPr="00E4378E">
        <w:rPr>
          <w:rFonts w:ascii="Gudea" w:hAnsi="Gudea"/>
          <w:sz w:val="21"/>
          <w:szCs w:val="21"/>
          <w:lang w:val="fr-CH"/>
        </w:rPr>
        <w:t>vérifier</w:t>
      </w:r>
      <w:r w:rsidR="00576483" w:rsidRPr="00E4378E">
        <w:rPr>
          <w:rFonts w:ascii="Gudea" w:hAnsi="Gudea"/>
          <w:sz w:val="21"/>
          <w:szCs w:val="21"/>
          <w:lang w:val="fr-CH"/>
        </w:rPr>
        <w:t>,</w:t>
      </w:r>
      <w:r w:rsidR="009B3B26" w:rsidRPr="00E4378E">
        <w:rPr>
          <w:rFonts w:ascii="Gudea" w:hAnsi="Gudea"/>
          <w:sz w:val="21"/>
          <w:szCs w:val="21"/>
          <w:lang w:val="fr-CH"/>
        </w:rPr>
        <w:t xml:space="preserve"> telle</w:t>
      </w:r>
      <w:r w:rsidR="00996339" w:rsidRPr="00E4378E">
        <w:rPr>
          <w:rFonts w:ascii="Gudea" w:hAnsi="Gudea"/>
          <w:sz w:val="21"/>
          <w:szCs w:val="21"/>
          <w:lang w:val="fr-CH"/>
        </w:rPr>
        <w:t>s</w:t>
      </w:r>
      <w:r w:rsidR="009B3B26" w:rsidRPr="00E4378E">
        <w:rPr>
          <w:rFonts w:ascii="Gudea" w:hAnsi="Gudea"/>
          <w:sz w:val="21"/>
          <w:szCs w:val="21"/>
          <w:lang w:val="fr-CH"/>
        </w:rPr>
        <w:t xml:space="preserve"> qu'un </w:t>
      </w:r>
      <w:r w:rsidR="004F14D2" w:rsidRPr="00E4378E">
        <w:rPr>
          <w:rFonts w:ascii="Gudea" w:hAnsi="Gudea"/>
          <w:sz w:val="21"/>
          <w:szCs w:val="21"/>
          <w:lang w:val="fr-CH"/>
        </w:rPr>
        <w:t>espace vital</w:t>
      </w:r>
      <w:r w:rsidR="009B3B26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D56D82">
        <w:rPr>
          <w:rFonts w:ascii="Gudea" w:hAnsi="Gudea"/>
          <w:sz w:val="21"/>
          <w:szCs w:val="21"/>
          <w:lang w:val="fr-CH"/>
        </w:rPr>
        <w:br/>
      </w:r>
      <w:r w:rsidR="009B3B26" w:rsidRPr="00E4378E">
        <w:rPr>
          <w:rFonts w:ascii="Gudea" w:hAnsi="Gudea"/>
          <w:sz w:val="21"/>
          <w:szCs w:val="21"/>
          <w:lang w:val="fr-CH"/>
        </w:rPr>
        <w:t>varié</w:t>
      </w:r>
      <w:r w:rsidR="006340DD">
        <w:rPr>
          <w:rFonts w:ascii="Gudea" w:hAnsi="Gudea"/>
          <w:sz w:val="21"/>
          <w:szCs w:val="21"/>
          <w:lang w:val="fr-CH"/>
        </w:rPr>
        <w:t>, ici</w:t>
      </w:r>
      <w:r w:rsidR="009B3B26" w:rsidRPr="00E4378E">
        <w:rPr>
          <w:rFonts w:ascii="Gudea" w:hAnsi="Gudea"/>
          <w:sz w:val="21"/>
          <w:szCs w:val="21"/>
          <w:lang w:val="fr-CH"/>
        </w:rPr>
        <w:t xml:space="preserve"> en Suisse</w:t>
      </w:r>
      <w:r w:rsidR="006340DD">
        <w:rPr>
          <w:rFonts w:ascii="Gudea" w:hAnsi="Gudea"/>
          <w:sz w:val="21"/>
          <w:szCs w:val="21"/>
          <w:lang w:val="fr-CH"/>
        </w:rPr>
        <w:t>,</w:t>
      </w:r>
      <w:r w:rsidR="009B3B26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7B33E7" w:rsidRPr="00E4378E">
        <w:rPr>
          <w:rFonts w:ascii="Gudea" w:hAnsi="Gudea"/>
          <w:sz w:val="21"/>
          <w:szCs w:val="21"/>
          <w:lang w:val="fr-CH"/>
        </w:rPr>
        <w:t xml:space="preserve">ou les </w:t>
      </w:r>
      <w:r w:rsidR="002778FD" w:rsidRPr="00E4378E">
        <w:rPr>
          <w:rFonts w:ascii="Gudea" w:hAnsi="Gudea"/>
          <w:sz w:val="21"/>
          <w:szCs w:val="21"/>
          <w:lang w:val="fr-CH"/>
        </w:rPr>
        <w:t>facteurs</w:t>
      </w:r>
      <w:r w:rsidR="009B3B26" w:rsidRPr="00E4378E">
        <w:rPr>
          <w:rFonts w:ascii="Gudea" w:hAnsi="Gudea"/>
          <w:sz w:val="21"/>
          <w:szCs w:val="21"/>
          <w:lang w:val="fr-CH"/>
        </w:rPr>
        <w:t xml:space="preserve"> climatiques </w:t>
      </w:r>
      <w:r w:rsidR="007B33E7" w:rsidRPr="00E4378E">
        <w:rPr>
          <w:rFonts w:ascii="Gudea" w:hAnsi="Gudea"/>
          <w:sz w:val="21"/>
          <w:szCs w:val="21"/>
          <w:lang w:val="fr-CH"/>
        </w:rPr>
        <w:t>pendant</w:t>
      </w:r>
      <w:r w:rsidR="009B3B26" w:rsidRPr="00E4378E">
        <w:rPr>
          <w:rFonts w:ascii="Gudea" w:hAnsi="Gudea"/>
          <w:sz w:val="21"/>
          <w:szCs w:val="21"/>
          <w:lang w:val="fr-CH"/>
        </w:rPr>
        <w:t xml:space="preserve"> la migration et </w:t>
      </w:r>
      <w:r w:rsidR="00B72BF9" w:rsidRPr="00E4378E">
        <w:rPr>
          <w:rFonts w:ascii="Gudea" w:hAnsi="Gudea"/>
          <w:sz w:val="21"/>
          <w:szCs w:val="21"/>
          <w:lang w:val="fr-CH"/>
        </w:rPr>
        <w:t xml:space="preserve">dans </w:t>
      </w:r>
      <w:r w:rsidR="00FC6C00" w:rsidRPr="00E4378E">
        <w:rPr>
          <w:rFonts w:ascii="Gudea" w:hAnsi="Gudea"/>
          <w:sz w:val="21"/>
          <w:szCs w:val="21"/>
          <w:lang w:val="fr-CH"/>
        </w:rPr>
        <w:t>la zone d'</w:t>
      </w:r>
      <w:r w:rsidR="009B3B26" w:rsidRPr="00E4378E">
        <w:rPr>
          <w:rFonts w:ascii="Gudea" w:hAnsi="Gudea"/>
          <w:sz w:val="21"/>
          <w:szCs w:val="21"/>
          <w:lang w:val="fr-CH"/>
        </w:rPr>
        <w:t>hivernage</w:t>
      </w:r>
      <w:r w:rsidR="004F14D2" w:rsidRPr="00E4378E">
        <w:rPr>
          <w:rFonts w:ascii="Gudea" w:hAnsi="Gudea"/>
          <w:sz w:val="21"/>
          <w:szCs w:val="21"/>
          <w:lang w:val="fr-CH"/>
        </w:rPr>
        <w:t xml:space="preserve"> (</w:t>
      </w:r>
      <w:r w:rsidR="009B3B26" w:rsidRPr="00E4378E">
        <w:rPr>
          <w:rFonts w:ascii="Gudea" w:hAnsi="Gudea"/>
          <w:sz w:val="21"/>
          <w:szCs w:val="21"/>
          <w:lang w:val="fr-CH"/>
        </w:rPr>
        <w:t xml:space="preserve">à ce </w:t>
      </w:r>
      <w:r w:rsidR="00D56D82">
        <w:rPr>
          <w:rFonts w:ascii="Gudea" w:hAnsi="Gudea"/>
          <w:sz w:val="21"/>
          <w:szCs w:val="21"/>
          <w:lang w:val="fr-CH"/>
        </w:rPr>
        <w:br/>
      </w:r>
      <w:r w:rsidR="009B3B26" w:rsidRPr="00E4378E">
        <w:rPr>
          <w:rFonts w:ascii="Gudea" w:hAnsi="Gudea"/>
          <w:sz w:val="21"/>
          <w:szCs w:val="21"/>
          <w:lang w:val="fr-CH"/>
        </w:rPr>
        <w:t>su</w:t>
      </w:r>
      <w:r w:rsidR="006340DD">
        <w:rPr>
          <w:rFonts w:ascii="Gudea" w:hAnsi="Gudea"/>
          <w:sz w:val="21"/>
          <w:szCs w:val="21"/>
          <w:lang w:val="fr-CH"/>
        </w:rPr>
        <w:t xml:space="preserve">jet, voir </w:t>
      </w:r>
      <w:r w:rsidR="009B3B26" w:rsidRPr="00E4378E">
        <w:rPr>
          <w:rFonts w:ascii="Gudea" w:hAnsi="Gudea"/>
          <w:sz w:val="21"/>
          <w:szCs w:val="21"/>
          <w:lang w:val="fr-CH"/>
        </w:rPr>
        <w:t>les missions suivantes).</w:t>
      </w:r>
    </w:p>
    <w:p w:rsidR="00997208" w:rsidRPr="00E4378E" w:rsidRDefault="007A0760" w:rsidP="00A257F0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4378E">
        <w:rPr>
          <w:rFonts w:ascii="Gudea" w:hAnsi="Gudea"/>
          <w:sz w:val="21"/>
          <w:szCs w:val="21"/>
          <w:lang w:val="fr-CH"/>
        </w:rPr>
        <w:tab/>
      </w:r>
      <w:r w:rsidR="00997208" w:rsidRPr="00E4378E">
        <w:rPr>
          <w:rFonts w:ascii="Gudea" w:hAnsi="Gudea"/>
          <w:sz w:val="21"/>
          <w:szCs w:val="21"/>
          <w:lang w:val="fr-CH"/>
        </w:rPr>
        <w:t xml:space="preserve">La recherche de nourriture peut être observée durant tout le semestre d'été. </w:t>
      </w:r>
      <w:r w:rsidR="00CC28AF" w:rsidRPr="00E4378E">
        <w:rPr>
          <w:rFonts w:ascii="Gudea" w:hAnsi="Gudea"/>
          <w:sz w:val="21"/>
          <w:szCs w:val="21"/>
          <w:lang w:val="fr-CH"/>
        </w:rPr>
        <w:t>On peut apercevoir d</w:t>
      </w:r>
      <w:r w:rsidR="00BB731C" w:rsidRPr="00E4378E">
        <w:rPr>
          <w:rFonts w:ascii="Gudea" w:hAnsi="Gudea"/>
          <w:sz w:val="21"/>
          <w:szCs w:val="21"/>
          <w:lang w:val="fr-CH"/>
        </w:rPr>
        <w:t xml:space="preserve">es </w:t>
      </w:r>
      <w:r w:rsidR="004908DA">
        <w:rPr>
          <w:rFonts w:ascii="Gudea" w:hAnsi="Gudea"/>
          <w:sz w:val="21"/>
          <w:szCs w:val="21"/>
          <w:lang w:val="fr-CH"/>
        </w:rPr>
        <w:t>g</w:t>
      </w:r>
      <w:r w:rsidR="00BB731C" w:rsidRPr="00E4378E">
        <w:rPr>
          <w:rFonts w:ascii="Gudea" w:hAnsi="Gudea"/>
          <w:sz w:val="21"/>
          <w:szCs w:val="21"/>
          <w:lang w:val="fr-CH"/>
        </w:rPr>
        <w:t xml:space="preserve">roupes de cigognes </w:t>
      </w:r>
      <w:r w:rsidR="009739B0" w:rsidRPr="00E4378E">
        <w:rPr>
          <w:rFonts w:ascii="Gudea" w:hAnsi="Gudea"/>
          <w:sz w:val="21"/>
          <w:szCs w:val="21"/>
          <w:lang w:val="fr-CH"/>
        </w:rPr>
        <w:t>becquetant</w:t>
      </w:r>
      <w:r w:rsidR="00BB731C" w:rsidRPr="00E4378E">
        <w:rPr>
          <w:rFonts w:ascii="Gudea" w:hAnsi="Gudea"/>
          <w:sz w:val="21"/>
          <w:szCs w:val="21"/>
          <w:lang w:val="fr-CH"/>
        </w:rPr>
        <w:t xml:space="preserve"> dans </w:t>
      </w:r>
      <w:r w:rsidR="00B61F19">
        <w:rPr>
          <w:rFonts w:ascii="Gudea" w:hAnsi="Gudea"/>
          <w:sz w:val="21"/>
          <w:szCs w:val="21"/>
          <w:lang w:val="fr-CH"/>
        </w:rPr>
        <w:t>l</w:t>
      </w:r>
      <w:r w:rsidR="00BB731C" w:rsidRPr="00E4378E">
        <w:rPr>
          <w:rFonts w:ascii="Gudea" w:hAnsi="Gudea"/>
          <w:sz w:val="21"/>
          <w:szCs w:val="21"/>
          <w:lang w:val="fr-CH"/>
        </w:rPr>
        <w:t>es champs fraîchement labourés ou</w:t>
      </w:r>
      <w:r w:rsidR="00B61F19">
        <w:rPr>
          <w:rFonts w:ascii="Gudea" w:hAnsi="Gudea"/>
          <w:sz w:val="21"/>
          <w:szCs w:val="21"/>
          <w:lang w:val="fr-CH"/>
        </w:rPr>
        <w:t xml:space="preserve"> l</w:t>
      </w:r>
      <w:r w:rsidR="00BB731C" w:rsidRPr="00E4378E">
        <w:rPr>
          <w:rFonts w:ascii="Gudea" w:hAnsi="Gudea"/>
          <w:sz w:val="21"/>
          <w:szCs w:val="21"/>
          <w:lang w:val="fr-CH"/>
        </w:rPr>
        <w:t xml:space="preserve">es prés </w:t>
      </w:r>
      <w:r w:rsidR="00D005BC" w:rsidRPr="00E4378E">
        <w:rPr>
          <w:rFonts w:ascii="Gudea" w:hAnsi="Gudea"/>
          <w:sz w:val="21"/>
          <w:szCs w:val="21"/>
          <w:lang w:val="fr-CH"/>
        </w:rPr>
        <w:t>fauchés</w:t>
      </w:r>
      <w:r w:rsidR="00BB731C" w:rsidRPr="00E4378E">
        <w:rPr>
          <w:rFonts w:ascii="Gudea" w:hAnsi="Gudea"/>
          <w:sz w:val="21"/>
          <w:szCs w:val="21"/>
          <w:lang w:val="fr-CH"/>
        </w:rPr>
        <w:t>.</w:t>
      </w:r>
      <w:r w:rsidR="00D14753" w:rsidRPr="00E4378E">
        <w:rPr>
          <w:rFonts w:ascii="Gudea" w:hAnsi="Gudea"/>
          <w:sz w:val="21"/>
          <w:szCs w:val="21"/>
          <w:lang w:val="fr-CH"/>
        </w:rPr>
        <w:t xml:space="preserve"> Des </w:t>
      </w:r>
      <w:proofErr w:type="spellStart"/>
      <w:r w:rsidR="00D14753" w:rsidRPr="00E4378E">
        <w:rPr>
          <w:rFonts w:ascii="Gudea" w:hAnsi="Gudea"/>
          <w:sz w:val="21"/>
          <w:szCs w:val="21"/>
          <w:lang w:val="fr-CH"/>
        </w:rPr>
        <w:t>ima</w:t>
      </w:r>
      <w:proofErr w:type="spellEnd"/>
      <w:r w:rsidR="00B31D6E">
        <w:rPr>
          <w:rFonts w:ascii="Gudea" w:hAnsi="Gudea"/>
          <w:sz w:val="21"/>
          <w:szCs w:val="21"/>
          <w:lang w:val="fr-CH"/>
        </w:rPr>
        <w:t>-</w:t>
      </w:r>
      <w:r w:rsidR="00D56D82">
        <w:rPr>
          <w:rFonts w:ascii="Gudea" w:hAnsi="Gudea"/>
          <w:sz w:val="21"/>
          <w:szCs w:val="21"/>
          <w:lang w:val="fr-CH"/>
        </w:rPr>
        <w:br/>
      </w:r>
      <w:proofErr w:type="spellStart"/>
      <w:r w:rsidR="00D14753" w:rsidRPr="00E4378E">
        <w:rPr>
          <w:rFonts w:ascii="Gudea" w:hAnsi="Gudea"/>
          <w:sz w:val="21"/>
          <w:szCs w:val="21"/>
          <w:lang w:val="fr-CH"/>
        </w:rPr>
        <w:t>ges</w:t>
      </w:r>
      <w:proofErr w:type="spellEnd"/>
      <w:r w:rsidR="00D14753" w:rsidRPr="00E4378E">
        <w:rPr>
          <w:rFonts w:ascii="Gudea" w:hAnsi="Gudea"/>
          <w:sz w:val="21"/>
          <w:szCs w:val="21"/>
          <w:lang w:val="fr-CH"/>
        </w:rPr>
        <w:t xml:space="preserve"> parfois spectaculaires de nourrissage des jeunes </w:t>
      </w:r>
      <w:r w:rsidR="00DC0E2B">
        <w:rPr>
          <w:rFonts w:ascii="Gudea" w:hAnsi="Gudea"/>
          <w:sz w:val="21"/>
          <w:szCs w:val="21"/>
          <w:lang w:val="fr-CH"/>
        </w:rPr>
        <w:t xml:space="preserve">avec </w:t>
      </w:r>
      <w:r w:rsidR="00D14753" w:rsidRPr="00E4378E">
        <w:rPr>
          <w:rFonts w:ascii="Gudea" w:hAnsi="Gudea"/>
          <w:sz w:val="21"/>
          <w:szCs w:val="21"/>
          <w:lang w:val="fr-CH"/>
        </w:rPr>
        <w:t>de</w:t>
      </w:r>
      <w:r w:rsidR="00DC0E2B">
        <w:rPr>
          <w:rFonts w:ascii="Gudea" w:hAnsi="Gudea"/>
          <w:sz w:val="21"/>
          <w:szCs w:val="21"/>
          <w:lang w:val="fr-CH"/>
        </w:rPr>
        <w:t>s</w:t>
      </w:r>
      <w:r w:rsidR="00D14753" w:rsidRPr="00E4378E">
        <w:rPr>
          <w:rFonts w:ascii="Gudea" w:hAnsi="Gudea"/>
          <w:sz w:val="21"/>
          <w:szCs w:val="21"/>
          <w:lang w:val="fr-CH"/>
        </w:rPr>
        <w:t xml:space="preserve"> souris ou de</w:t>
      </w:r>
      <w:r w:rsidR="00DC0E2B">
        <w:rPr>
          <w:rFonts w:ascii="Gudea" w:hAnsi="Gudea"/>
          <w:sz w:val="21"/>
          <w:szCs w:val="21"/>
          <w:lang w:val="fr-CH"/>
        </w:rPr>
        <w:t>s</w:t>
      </w:r>
      <w:r w:rsidR="00D14753" w:rsidRPr="00E4378E">
        <w:rPr>
          <w:rFonts w:ascii="Gudea" w:hAnsi="Gudea"/>
          <w:sz w:val="21"/>
          <w:szCs w:val="21"/>
          <w:lang w:val="fr-CH"/>
        </w:rPr>
        <w:t xml:space="preserve"> taupes</w:t>
      </w:r>
      <w:r w:rsidR="00EA04AC">
        <w:rPr>
          <w:rFonts w:ascii="Gudea" w:hAnsi="Gudea"/>
          <w:sz w:val="21"/>
          <w:szCs w:val="21"/>
          <w:lang w:val="fr-CH"/>
        </w:rPr>
        <w:t>,</w:t>
      </w:r>
      <w:r w:rsidR="00785F45">
        <w:rPr>
          <w:rFonts w:ascii="Gudea" w:hAnsi="Gudea"/>
          <w:sz w:val="21"/>
          <w:szCs w:val="21"/>
          <w:lang w:val="fr-CH"/>
        </w:rPr>
        <w:t xml:space="preserve"> </w:t>
      </w:r>
      <w:r w:rsidR="00785F45" w:rsidRPr="00E4378E">
        <w:rPr>
          <w:rFonts w:ascii="Gudea" w:hAnsi="Gudea"/>
          <w:sz w:val="21"/>
          <w:szCs w:val="21"/>
          <w:lang w:val="fr-CH"/>
        </w:rPr>
        <w:t>par exemple</w:t>
      </w:r>
      <w:r w:rsidR="00D14753" w:rsidRPr="00E4378E">
        <w:rPr>
          <w:rFonts w:ascii="Gudea" w:hAnsi="Gudea"/>
          <w:sz w:val="21"/>
          <w:szCs w:val="21"/>
          <w:lang w:val="fr-CH"/>
        </w:rPr>
        <w:t>, pe</w:t>
      </w:r>
      <w:r w:rsidR="00D14753" w:rsidRPr="00E4378E">
        <w:rPr>
          <w:rFonts w:ascii="Gudea" w:hAnsi="Gudea"/>
          <w:sz w:val="21"/>
          <w:szCs w:val="21"/>
          <w:lang w:val="fr-CH"/>
        </w:rPr>
        <w:t>u</w:t>
      </w:r>
      <w:r w:rsidR="00D14753" w:rsidRPr="00E4378E">
        <w:rPr>
          <w:rFonts w:ascii="Gudea" w:hAnsi="Gudea"/>
          <w:sz w:val="21"/>
          <w:szCs w:val="21"/>
          <w:lang w:val="fr-CH"/>
        </w:rPr>
        <w:t xml:space="preserve">vent être </w:t>
      </w:r>
      <w:r w:rsidR="000F3237" w:rsidRPr="00E4378E">
        <w:rPr>
          <w:rFonts w:ascii="Gudea" w:hAnsi="Gudea"/>
          <w:sz w:val="21"/>
          <w:szCs w:val="21"/>
          <w:lang w:val="fr-CH"/>
        </w:rPr>
        <w:t>visionnées</w:t>
      </w:r>
      <w:r w:rsidR="00D14753" w:rsidRPr="00E4378E">
        <w:rPr>
          <w:rFonts w:ascii="Gudea" w:hAnsi="Gudea"/>
          <w:sz w:val="21"/>
          <w:szCs w:val="21"/>
          <w:lang w:val="fr-CH"/>
        </w:rPr>
        <w:t xml:space="preserve"> via webcam.</w:t>
      </w:r>
    </w:p>
    <w:p w:rsidR="00212AEF" w:rsidRPr="00E4378E" w:rsidRDefault="00997208" w:rsidP="00A257F0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4378E">
        <w:rPr>
          <w:rFonts w:ascii="Gudea" w:hAnsi="Gudea"/>
          <w:sz w:val="21"/>
          <w:szCs w:val="21"/>
          <w:lang w:val="fr-CH"/>
        </w:rPr>
        <w:tab/>
      </w:r>
      <w:r w:rsidR="002C6E4F" w:rsidRPr="00E4378E">
        <w:rPr>
          <w:rFonts w:ascii="Gudea" w:hAnsi="Gudea"/>
          <w:sz w:val="21"/>
          <w:szCs w:val="21"/>
          <w:lang w:val="fr-CH"/>
        </w:rPr>
        <w:t xml:space="preserve">Une nourriture insuffisante, </w:t>
      </w:r>
      <w:r w:rsidR="00224383" w:rsidRPr="00E4378E">
        <w:rPr>
          <w:rFonts w:ascii="Gudea" w:hAnsi="Gudea"/>
          <w:sz w:val="21"/>
          <w:szCs w:val="21"/>
          <w:lang w:val="fr-CH"/>
        </w:rPr>
        <w:t>due</w:t>
      </w:r>
      <w:r w:rsidR="002C6E4F" w:rsidRPr="00E4378E">
        <w:rPr>
          <w:rFonts w:ascii="Gudea" w:hAnsi="Gudea"/>
          <w:sz w:val="21"/>
          <w:szCs w:val="21"/>
          <w:lang w:val="fr-CH"/>
        </w:rPr>
        <w:t xml:space="preserve"> le plus souvent à </w:t>
      </w:r>
      <w:r w:rsidR="00224383" w:rsidRPr="00E4378E">
        <w:rPr>
          <w:rFonts w:ascii="Gudea" w:hAnsi="Gudea"/>
          <w:sz w:val="21"/>
          <w:szCs w:val="21"/>
          <w:lang w:val="fr-CH"/>
        </w:rPr>
        <w:t xml:space="preserve">la </w:t>
      </w:r>
      <w:r w:rsidR="00273838" w:rsidRPr="00E4378E">
        <w:rPr>
          <w:rFonts w:ascii="Gudea" w:hAnsi="Gudea"/>
          <w:sz w:val="21"/>
          <w:szCs w:val="21"/>
          <w:lang w:val="fr-CH"/>
        </w:rPr>
        <w:t>dégradation</w:t>
      </w:r>
      <w:r w:rsidR="00224383" w:rsidRPr="00E4378E">
        <w:rPr>
          <w:rFonts w:ascii="Gudea" w:hAnsi="Gudea"/>
          <w:sz w:val="21"/>
          <w:szCs w:val="21"/>
          <w:lang w:val="fr-CH"/>
        </w:rPr>
        <w:t xml:space="preserve"> des habitats, </w:t>
      </w:r>
      <w:r w:rsidR="007232CA">
        <w:rPr>
          <w:rFonts w:ascii="Gudea" w:hAnsi="Gudea"/>
          <w:sz w:val="21"/>
          <w:szCs w:val="21"/>
          <w:lang w:val="fr-CH"/>
        </w:rPr>
        <w:t>a un impact</w:t>
      </w:r>
      <w:r w:rsidR="00224383" w:rsidRPr="00E4378E">
        <w:rPr>
          <w:rFonts w:ascii="Gudea" w:hAnsi="Gudea"/>
          <w:sz w:val="21"/>
          <w:szCs w:val="21"/>
          <w:lang w:val="fr-CH"/>
        </w:rPr>
        <w:t xml:space="preserve"> pour la </w:t>
      </w:r>
      <w:proofErr w:type="spellStart"/>
      <w:r w:rsidR="00224383" w:rsidRPr="00E4378E">
        <w:rPr>
          <w:rFonts w:ascii="Gudea" w:hAnsi="Gudea"/>
          <w:sz w:val="21"/>
          <w:szCs w:val="21"/>
          <w:lang w:val="fr-CH"/>
        </w:rPr>
        <w:t>ci</w:t>
      </w:r>
      <w:r w:rsidR="00B31D6E">
        <w:rPr>
          <w:rFonts w:ascii="Gudea" w:hAnsi="Gudea"/>
          <w:sz w:val="21"/>
          <w:szCs w:val="21"/>
          <w:lang w:val="fr-CH"/>
        </w:rPr>
        <w:t>-</w:t>
      </w:r>
      <w:r w:rsidR="00224383" w:rsidRPr="00E4378E">
        <w:rPr>
          <w:rFonts w:ascii="Gudea" w:hAnsi="Gudea"/>
          <w:sz w:val="21"/>
          <w:szCs w:val="21"/>
          <w:lang w:val="fr-CH"/>
        </w:rPr>
        <w:t>gogne</w:t>
      </w:r>
      <w:proofErr w:type="spellEnd"/>
      <w:r w:rsidR="00224383" w:rsidRPr="00E4378E">
        <w:rPr>
          <w:rFonts w:ascii="Gudea" w:hAnsi="Gudea"/>
          <w:sz w:val="21"/>
          <w:szCs w:val="21"/>
          <w:lang w:val="fr-CH"/>
        </w:rPr>
        <w:t xml:space="preserve">. </w:t>
      </w:r>
      <w:r w:rsidR="0077779B" w:rsidRPr="00E4378E">
        <w:rPr>
          <w:rFonts w:ascii="Gudea" w:hAnsi="Gudea"/>
          <w:sz w:val="21"/>
          <w:szCs w:val="21"/>
          <w:lang w:val="fr-CH"/>
        </w:rPr>
        <w:t xml:space="preserve">Durant l'élevage de </w:t>
      </w:r>
      <w:r w:rsidR="001E54F4" w:rsidRPr="00E4378E">
        <w:rPr>
          <w:rFonts w:ascii="Gudea" w:hAnsi="Gudea"/>
          <w:sz w:val="21"/>
          <w:szCs w:val="21"/>
          <w:lang w:val="fr-CH"/>
        </w:rPr>
        <w:t>ses</w:t>
      </w:r>
      <w:r w:rsidR="0077779B" w:rsidRPr="00E4378E">
        <w:rPr>
          <w:rFonts w:ascii="Gudea" w:hAnsi="Gudea"/>
          <w:sz w:val="21"/>
          <w:szCs w:val="21"/>
          <w:lang w:val="fr-CH"/>
        </w:rPr>
        <w:t xml:space="preserve"> petits, </w:t>
      </w:r>
      <w:r w:rsidR="001E54F4" w:rsidRPr="00E4378E">
        <w:rPr>
          <w:rFonts w:ascii="Gudea" w:hAnsi="Gudea"/>
          <w:sz w:val="21"/>
          <w:szCs w:val="21"/>
          <w:lang w:val="fr-CH"/>
        </w:rPr>
        <w:t>la</w:t>
      </w:r>
      <w:r w:rsidR="0077779B" w:rsidRPr="00E4378E">
        <w:rPr>
          <w:rFonts w:ascii="Gudea" w:hAnsi="Gudea"/>
          <w:sz w:val="21"/>
          <w:szCs w:val="21"/>
          <w:lang w:val="fr-CH"/>
        </w:rPr>
        <w:t xml:space="preserve"> cigogne </w:t>
      </w:r>
      <w:r w:rsidR="00053A1F" w:rsidRPr="00E4378E">
        <w:rPr>
          <w:rFonts w:ascii="Gudea" w:hAnsi="Gudea"/>
          <w:sz w:val="21"/>
          <w:szCs w:val="21"/>
          <w:lang w:val="fr-CH"/>
        </w:rPr>
        <w:t>a</w:t>
      </w:r>
      <w:r w:rsidR="0077779B" w:rsidRPr="00E4378E">
        <w:rPr>
          <w:rFonts w:ascii="Gudea" w:hAnsi="Gudea"/>
          <w:sz w:val="21"/>
          <w:szCs w:val="21"/>
          <w:lang w:val="fr-CH"/>
        </w:rPr>
        <w:t xml:space="preserve"> besoin de nourriture en suffisance </w:t>
      </w:r>
      <w:r w:rsidR="003761EE" w:rsidRPr="00E4378E">
        <w:rPr>
          <w:rFonts w:ascii="Gudea" w:hAnsi="Gudea"/>
          <w:sz w:val="21"/>
          <w:szCs w:val="21"/>
          <w:lang w:val="fr-CH"/>
        </w:rPr>
        <w:t>dans les</w:t>
      </w:r>
      <w:r w:rsidR="0077779B" w:rsidRPr="00E4378E">
        <w:rPr>
          <w:rFonts w:ascii="Gudea" w:hAnsi="Gudea"/>
          <w:sz w:val="21"/>
          <w:szCs w:val="21"/>
          <w:lang w:val="fr-CH"/>
        </w:rPr>
        <w:t xml:space="preserve"> </w:t>
      </w:r>
      <w:proofErr w:type="spellStart"/>
      <w:r w:rsidR="0077779B" w:rsidRPr="00E4378E">
        <w:rPr>
          <w:rFonts w:ascii="Gudea" w:hAnsi="Gudea"/>
          <w:sz w:val="21"/>
          <w:szCs w:val="21"/>
          <w:lang w:val="fr-CH"/>
        </w:rPr>
        <w:t>alen</w:t>
      </w:r>
      <w:proofErr w:type="spellEnd"/>
      <w:r w:rsidR="00B31D6E">
        <w:rPr>
          <w:rFonts w:ascii="Gudea" w:hAnsi="Gudea"/>
          <w:sz w:val="21"/>
          <w:szCs w:val="21"/>
          <w:lang w:val="fr-CH"/>
        </w:rPr>
        <w:t>-</w:t>
      </w:r>
      <w:r w:rsidR="00A92698">
        <w:rPr>
          <w:rFonts w:ascii="Gudea" w:hAnsi="Gudea"/>
          <w:sz w:val="21"/>
          <w:szCs w:val="21"/>
          <w:lang w:val="fr-CH"/>
        </w:rPr>
        <w:br/>
      </w:r>
      <w:r w:rsidR="0077779B" w:rsidRPr="00E4378E">
        <w:rPr>
          <w:rFonts w:ascii="Gudea" w:hAnsi="Gudea"/>
          <w:sz w:val="21"/>
          <w:szCs w:val="21"/>
          <w:lang w:val="fr-CH"/>
        </w:rPr>
        <w:t xml:space="preserve">tours du nid, </w:t>
      </w:r>
      <w:r w:rsidR="00632D02" w:rsidRPr="00E4378E">
        <w:rPr>
          <w:rFonts w:ascii="Gudea" w:hAnsi="Gudea"/>
          <w:sz w:val="21"/>
          <w:szCs w:val="21"/>
          <w:lang w:val="fr-CH"/>
        </w:rPr>
        <w:t>sans quoi</w:t>
      </w:r>
      <w:r w:rsidR="00BA4C09" w:rsidRPr="00E4378E">
        <w:rPr>
          <w:rFonts w:ascii="Gudea" w:hAnsi="Gudea"/>
          <w:sz w:val="21"/>
          <w:szCs w:val="21"/>
          <w:lang w:val="fr-CH"/>
        </w:rPr>
        <w:t xml:space="preserve"> les cigogneaux seront faibles</w:t>
      </w:r>
      <w:r w:rsidR="00977266" w:rsidRPr="00E4378E">
        <w:rPr>
          <w:rFonts w:ascii="Gudea" w:hAnsi="Gudea"/>
          <w:sz w:val="21"/>
          <w:szCs w:val="21"/>
          <w:lang w:val="fr-CH"/>
        </w:rPr>
        <w:t xml:space="preserve">, </w:t>
      </w:r>
      <w:r w:rsidR="001F3F34" w:rsidRPr="00E4378E">
        <w:rPr>
          <w:rFonts w:ascii="Gudea" w:hAnsi="Gudea"/>
          <w:sz w:val="21"/>
          <w:szCs w:val="21"/>
          <w:lang w:val="fr-CH"/>
        </w:rPr>
        <w:t xml:space="preserve">peu </w:t>
      </w:r>
      <w:r w:rsidR="0080700F" w:rsidRPr="00E4378E">
        <w:rPr>
          <w:rFonts w:ascii="Gudea" w:hAnsi="Gudea"/>
          <w:sz w:val="21"/>
          <w:szCs w:val="21"/>
          <w:lang w:val="fr-CH"/>
        </w:rPr>
        <w:t>résistants</w:t>
      </w:r>
      <w:r w:rsidR="001F3F34" w:rsidRPr="00E4378E">
        <w:rPr>
          <w:rFonts w:ascii="Gudea" w:hAnsi="Gudea"/>
          <w:sz w:val="21"/>
          <w:szCs w:val="21"/>
          <w:lang w:val="fr-CH"/>
        </w:rPr>
        <w:t xml:space="preserve"> et affamés.</w:t>
      </w:r>
      <w:r w:rsidR="001C2CC2" w:rsidRPr="00E4378E">
        <w:rPr>
          <w:rFonts w:ascii="Gudea" w:hAnsi="Gudea"/>
          <w:sz w:val="21"/>
          <w:szCs w:val="21"/>
          <w:lang w:val="fr-CH"/>
        </w:rPr>
        <w:br/>
      </w:r>
    </w:p>
    <w:p w:rsidR="008E015E" w:rsidRPr="00E4378E" w:rsidRDefault="008E015E" w:rsidP="002244F1">
      <w:pPr>
        <w:spacing w:line="280" w:lineRule="atLeast"/>
        <w:rPr>
          <w:rFonts w:ascii="Gudea" w:hAnsi="Gudea"/>
          <w:sz w:val="21"/>
          <w:szCs w:val="21"/>
          <w:lang w:val="fr-CH"/>
        </w:rPr>
      </w:pPr>
    </w:p>
    <w:p w:rsidR="00C75E64" w:rsidRPr="00E4378E" w:rsidRDefault="00C75E64" w:rsidP="00C75E64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  <w:lang w:val="fr-CH"/>
        </w:rPr>
      </w:pPr>
      <w:r w:rsidRPr="00E4378E">
        <w:rPr>
          <w:rFonts w:ascii="Gudea" w:hAnsi="Gudea"/>
          <w:b/>
          <w:sz w:val="21"/>
          <w:szCs w:val="21"/>
          <w:lang w:val="fr-CH"/>
        </w:rPr>
        <w:tab/>
      </w:r>
      <w:r w:rsidRPr="00E4378E">
        <w:rPr>
          <w:rFonts w:ascii="Gudea" w:hAnsi="Gudea"/>
          <w:b/>
          <w:sz w:val="21"/>
          <w:szCs w:val="21"/>
          <w:lang w:val="fr-CH"/>
        </w:rPr>
        <w:tab/>
      </w:r>
    </w:p>
    <w:p w:rsidR="00C75E64" w:rsidRPr="00E4378E" w:rsidRDefault="00C75E64" w:rsidP="00C75E64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4378E">
        <w:rPr>
          <w:rFonts w:ascii="Gudea" w:hAnsi="Gudea"/>
          <w:b/>
          <w:sz w:val="21"/>
          <w:szCs w:val="21"/>
          <w:lang w:val="fr-CH"/>
        </w:rPr>
        <w:tab/>
      </w:r>
      <w:r w:rsidR="00DB5602" w:rsidRPr="00E4378E">
        <w:rPr>
          <w:rFonts w:ascii="Gudea" w:hAnsi="Gudea"/>
          <w:b/>
          <w:sz w:val="21"/>
          <w:szCs w:val="21"/>
          <w:lang w:val="fr-CH"/>
        </w:rPr>
        <w:t xml:space="preserve">Comment </w:t>
      </w:r>
      <w:r w:rsidRPr="00E4378E">
        <w:rPr>
          <w:rFonts w:ascii="Gudea" w:hAnsi="Gudea"/>
          <w:b/>
          <w:sz w:val="21"/>
          <w:szCs w:val="21"/>
          <w:lang w:val="fr-CH"/>
        </w:rPr>
        <w:t>?</w:t>
      </w:r>
      <w:r w:rsidRPr="00E4378E">
        <w:rPr>
          <w:rFonts w:ascii="Gudea" w:hAnsi="Gudea"/>
          <w:sz w:val="21"/>
          <w:szCs w:val="21"/>
          <w:lang w:val="fr-CH"/>
        </w:rPr>
        <w:t xml:space="preserve"> </w:t>
      </w:r>
    </w:p>
    <w:p w:rsidR="00EE66DD" w:rsidRPr="00E4378E" w:rsidRDefault="00EE66DD" w:rsidP="00D53B6B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lang w:val="fr-CH"/>
        </w:rPr>
      </w:pPr>
      <w:r w:rsidRPr="00E4378E">
        <w:rPr>
          <w:rFonts w:ascii="Gudea" w:hAnsi="Gudea"/>
          <w:sz w:val="21"/>
          <w:szCs w:val="21"/>
          <w:lang w:val="fr-CH"/>
        </w:rPr>
        <w:tab/>
        <w:t xml:space="preserve">Il se peut que </w:t>
      </w:r>
      <w:r w:rsidR="00EC33D6" w:rsidRPr="00E4378E">
        <w:rPr>
          <w:rFonts w:ascii="Gudea" w:hAnsi="Gudea"/>
          <w:sz w:val="21"/>
          <w:szCs w:val="21"/>
          <w:lang w:val="fr-CH"/>
        </w:rPr>
        <w:t>les</w:t>
      </w:r>
      <w:r w:rsidRPr="00E4378E">
        <w:rPr>
          <w:rFonts w:ascii="Gudea" w:hAnsi="Gudea"/>
          <w:sz w:val="21"/>
          <w:szCs w:val="21"/>
          <w:lang w:val="fr-CH"/>
        </w:rPr>
        <w:t xml:space="preserve"> enfants aient déjà observé la recherche de nourriture ou le nourrissage des </w:t>
      </w:r>
      <w:proofErr w:type="spellStart"/>
      <w:r w:rsidRPr="00E4378E">
        <w:rPr>
          <w:rFonts w:ascii="Gudea" w:hAnsi="Gudea"/>
          <w:sz w:val="21"/>
          <w:szCs w:val="21"/>
          <w:lang w:val="fr-CH"/>
        </w:rPr>
        <w:t>cigo</w:t>
      </w:r>
      <w:proofErr w:type="spellEnd"/>
      <w:r w:rsidR="00C73244">
        <w:rPr>
          <w:rFonts w:ascii="Gudea" w:hAnsi="Gudea"/>
          <w:sz w:val="21"/>
          <w:szCs w:val="21"/>
          <w:lang w:val="fr-CH"/>
        </w:rPr>
        <w:t>-</w:t>
      </w:r>
      <w:r w:rsidR="00150991">
        <w:rPr>
          <w:rFonts w:ascii="Gudea" w:hAnsi="Gudea"/>
          <w:sz w:val="21"/>
          <w:szCs w:val="21"/>
          <w:lang w:val="fr-CH"/>
        </w:rPr>
        <w:br/>
      </w:r>
      <w:proofErr w:type="spellStart"/>
      <w:r w:rsidRPr="00E4378E">
        <w:rPr>
          <w:rFonts w:ascii="Gudea" w:hAnsi="Gudea"/>
          <w:sz w:val="21"/>
          <w:szCs w:val="21"/>
          <w:lang w:val="fr-CH"/>
        </w:rPr>
        <w:t>gneaux</w:t>
      </w:r>
      <w:proofErr w:type="spellEnd"/>
      <w:r w:rsidRPr="00E4378E">
        <w:rPr>
          <w:rFonts w:ascii="Gudea" w:hAnsi="Gudea"/>
          <w:sz w:val="21"/>
          <w:szCs w:val="21"/>
          <w:lang w:val="fr-CH"/>
        </w:rPr>
        <w:t xml:space="preserve"> lors de la Mission 6.</w:t>
      </w:r>
      <w:r w:rsidR="00EC33D6" w:rsidRPr="00E4378E">
        <w:rPr>
          <w:rFonts w:ascii="Gudea" w:hAnsi="Gudea"/>
          <w:sz w:val="21"/>
          <w:szCs w:val="21"/>
          <w:lang w:val="fr-CH"/>
        </w:rPr>
        <w:t xml:space="preserve"> On peut alors </w:t>
      </w:r>
      <w:r w:rsidR="00EF406C" w:rsidRPr="00E4378E">
        <w:rPr>
          <w:rFonts w:ascii="Gudea" w:hAnsi="Gudea"/>
          <w:sz w:val="21"/>
          <w:szCs w:val="21"/>
          <w:lang w:val="fr-CH"/>
        </w:rPr>
        <w:t xml:space="preserve">démarrer à </w:t>
      </w:r>
      <w:r w:rsidR="00896EC3">
        <w:rPr>
          <w:rFonts w:ascii="Gudea" w:hAnsi="Gudea"/>
          <w:sz w:val="21"/>
          <w:szCs w:val="21"/>
          <w:lang w:val="fr-CH"/>
        </w:rPr>
        <w:t>ce point</w:t>
      </w:r>
      <w:r w:rsidR="00EF406C" w:rsidRPr="00E4378E">
        <w:rPr>
          <w:rFonts w:ascii="Gudea" w:hAnsi="Gudea"/>
          <w:sz w:val="21"/>
          <w:szCs w:val="21"/>
          <w:lang w:val="fr-CH"/>
        </w:rPr>
        <w:t xml:space="preserve">. </w:t>
      </w:r>
      <w:r w:rsidR="00E569B1" w:rsidRPr="00E4378E">
        <w:rPr>
          <w:rFonts w:ascii="Gudea" w:hAnsi="Gudea"/>
          <w:sz w:val="21"/>
          <w:szCs w:val="21"/>
          <w:lang w:val="fr-CH"/>
        </w:rPr>
        <w:t xml:space="preserve">Le </w:t>
      </w:r>
      <w:r w:rsidR="006B0C7B">
        <w:rPr>
          <w:rFonts w:ascii="Gudea" w:hAnsi="Gudea"/>
          <w:sz w:val="21"/>
          <w:szCs w:val="21"/>
          <w:lang w:val="fr-CH"/>
        </w:rPr>
        <w:t>sujet</w:t>
      </w:r>
      <w:r w:rsidR="00E569B1" w:rsidRPr="00E4378E">
        <w:rPr>
          <w:rFonts w:ascii="Gudea" w:hAnsi="Gudea"/>
          <w:sz w:val="21"/>
          <w:szCs w:val="21"/>
          <w:lang w:val="fr-CH"/>
        </w:rPr>
        <w:t xml:space="preserve"> de la recherche de nourriture peut toutefois aussi être </w:t>
      </w:r>
      <w:r w:rsidR="006B0C7B">
        <w:rPr>
          <w:rFonts w:ascii="Gudea" w:hAnsi="Gudea"/>
          <w:sz w:val="21"/>
          <w:szCs w:val="21"/>
          <w:lang w:val="fr-CH"/>
        </w:rPr>
        <w:t>traité</w:t>
      </w:r>
      <w:r w:rsidR="00E569B1" w:rsidRPr="00E4378E">
        <w:rPr>
          <w:rFonts w:ascii="Gudea" w:hAnsi="Gudea"/>
          <w:sz w:val="21"/>
          <w:szCs w:val="21"/>
          <w:lang w:val="fr-CH"/>
        </w:rPr>
        <w:t xml:space="preserve"> séparément. </w:t>
      </w:r>
      <w:r w:rsidR="004A6482" w:rsidRPr="00E4378E">
        <w:rPr>
          <w:rFonts w:ascii="Gudea" w:hAnsi="Gudea"/>
          <w:sz w:val="21"/>
          <w:szCs w:val="21"/>
          <w:lang w:val="fr-CH"/>
        </w:rPr>
        <w:t>En guise d'introduction</w:t>
      </w:r>
      <w:r w:rsidR="00BB4BBB" w:rsidRPr="00E4378E">
        <w:rPr>
          <w:rFonts w:ascii="Gudea" w:hAnsi="Gudea"/>
          <w:sz w:val="21"/>
          <w:szCs w:val="21"/>
          <w:lang w:val="fr-CH"/>
        </w:rPr>
        <w:t xml:space="preserve">, </w:t>
      </w:r>
      <w:r w:rsidR="00231904" w:rsidRPr="00E4378E">
        <w:rPr>
          <w:rFonts w:ascii="Gudea" w:hAnsi="Gudea"/>
          <w:sz w:val="21"/>
          <w:szCs w:val="21"/>
          <w:lang w:val="fr-CH"/>
        </w:rPr>
        <w:t xml:space="preserve">un petit film ou </w:t>
      </w:r>
      <w:r w:rsidR="007623D8" w:rsidRPr="00E4378E">
        <w:rPr>
          <w:rFonts w:ascii="Gudea" w:hAnsi="Gudea"/>
          <w:sz w:val="21"/>
          <w:szCs w:val="21"/>
          <w:lang w:val="fr-CH"/>
        </w:rPr>
        <w:t xml:space="preserve">des </w:t>
      </w:r>
      <w:r w:rsidR="00E52234" w:rsidRPr="00E4378E">
        <w:rPr>
          <w:rFonts w:ascii="Gudea" w:hAnsi="Gudea"/>
          <w:sz w:val="21"/>
          <w:szCs w:val="21"/>
          <w:lang w:val="fr-CH"/>
        </w:rPr>
        <w:t xml:space="preserve">incursions </w:t>
      </w:r>
      <w:r w:rsidR="00D25DB6">
        <w:rPr>
          <w:rFonts w:ascii="Gudea" w:hAnsi="Gudea"/>
          <w:sz w:val="21"/>
          <w:szCs w:val="21"/>
          <w:lang w:val="fr-CH"/>
        </w:rPr>
        <w:br/>
      </w:r>
      <w:r w:rsidR="00E52234" w:rsidRPr="00E4378E">
        <w:rPr>
          <w:rFonts w:ascii="Gudea" w:hAnsi="Gudea"/>
          <w:sz w:val="21"/>
          <w:szCs w:val="21"/>
          <w:lang w:val="fr-CH"/>
        </w:rPr>
        <w:t>sur le nid</w:t>
      </w:r>
      <w:r w:rsidR="007623D8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0E1FFD" w:rsidRPr="00E4378E">
        <w:rPr>
          <w:rFonts w:ascii="Gudea" w:hAnsi="Gudea"/>
          <w:sz w:val="21"/>
          <w:szCs w:val="21"/>
          <w:lang w:val="fr-CH"/>
        </w:rPr>
        <w:t>via web</w:t>
      </w:r>
      <w:r w:rsidR="007623D8" w:rsidRPr="00E4378E">
        <w:rPr>
          <w:rFonts w:ascii="Gudea" w:hAnsi="Gudea"/>
          <w:sz w:val="21"/>
          <w:szCs w:val="21"/>
          <w:lang w:val="fr-CH"/>
        </w:rPr>
        <w:t>cam sont tout à fait indiqués</w:t>
      </w:r>
      <w:r w:rsidR="001263E2" w:rsidRPr="00E4378E">
        <w:rPr>
          <w:rFonts w:ascii="Gudea" w:hAnsi="Gudea"/>
          <w:sz w:val="21"/>
          <w:szCs w:val="21"/>
          <w:lang w:val="fr-CH"/>
        </w:rPr>
        <w:t xml:space="preserve"> (</w:t>
      </w:r>
      <w:hyperlink r:id="rId9" w:history="1">
        <w:r w:rsidR="001263E2" w:rsidRPr="00E4378E">
          <w:rPr>
            <w:rStyle w:val="Lienhypertexte"/>
            <w:rFonts w:ascii="Gudea" w:hAnsi="Gudea"/>
            <w:i/>
            <w:sz w:val="21"/>
            <w:szCs w:val="21"/>
            <w:lang w:val="fr-CH"/>
          </w:rPr>
          <w:t>www.recherchecigogne.ch</w:t>
        </w:r>
      </w:hyperlink>
      <w:r w:rsidR="001263E2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4908DA">
        <w:rPr>
          <w:rFonts w:ascii="Gudea" w:hAnsi="Gudea"/>
          <w:sz w:val="21"/>
          <w:szCs w:val="21"/>
          <w:lang w:val="fr-CH"/>
        </w:rPr>
        <w:t>dans la</w:t>
      </w:r>
      <w:r w:rsidR="001263E2" w:rsidRPr="00E4378E">
        <w:rPr>
          <w:rFonts w:ascii="Gudea" w:hAnsi="Gudea"/>
          <w:sz w:val="21"/>
          <w:szCs w:val="21"/>
          <w:lang w:val="fr-CH"/>
        </w:rPr>
        <w:t xml:space="preserve"> rubrique </w:t>
      </w:r>
      <w:r w:rsidR="001263E2" w:rsidRPr="00E4378E">
        <w:rPr>
          <w:rFonts w:ascii="Gudea" w:hAnsi="Gudea"/>
          <w:i/>
          <w:sz w:val="21"/>
          <w:szCs w:val="21"/>
          <w:lang w:val="fr-CH"/>
        </w:rPr>
        <w:t>Didactique plus</w:t>
      </w:r>
      <w:r w:rsidR="004908DA">
        <w:rPr>
          <w:rFonts w:ascii="Gudea" w:hAnsi="Gudea"/>
          <w:i/>
          <w:sz w:val="21"/>
          <w:szCs w:val="21"/>
          <w:lang w:val="fr-CH"/>
        </w:rPr>
        <w:t xml:space="preserve"> </w:t>
      </w:r>
      <w:r w:rsidR="004908DA" w:rsidRPr="004908DA">
        <w:rPr>
          <w:rFonts w:ascii="Gudea" w:hAnsi="Gudea"/>
          <w:sz w:val="21"/>
          <w:szCs w:val="21"/>
          <w:lang w:val="fr-CH"/>
        </w:rPr>
        <w:t>pour les films</w:t>
      </w:r>
      <w:r w:rsidR="001263E2" w:rsidRPr="004908DA">
        <w:rPr>
          <w:rFonts w:ascii="Gudea" w:hAnsi="Gudea"/>
          <w:sz w:val="21"/>
          <w:szCs w:val="21"/>
          <w:lang w:val="fr-CH"/>
        </w:rPr>
        <w:t>,</w:t>
      </w:r>
      <w:r w:rsidR="001263E2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4908DA">
        <w:rPr>
          <w:rFonts w:ascii="Gudea" w:hAnsi="Gudea"/>
          <w:sz w:val="21"/>
          <w:szCs w:val="21"/>
          <w:lang w:val="fr-CH"/>
        </w:rPr>
        <w:t xml:space="preserve">dans la rubrique </w:t>
      </w:r>
      <w:r w:rsidR="001263E2" w:rsidRPr="00E4378E">
        <w:rPr>
          <w:rFonts w:ascii="Gudea" w:hAnsi="Gudea"/>
          <w:i/>
          <w:sz w:val="21"/>
          <w:szCs w:val="21"/>
          <w:lang w:val="fr-CH"/>
        </w:rPr>
        <w:t>Excursions et observations</w:t>
      </w:r>
      <w:r w:rsidR="004908DA">
        <w:rPr>
          <w:rFonts w:ascii="Gudea" w:hAnsi="Gudea"/>
          <w:i/>
          <w:sz w:val="21"/>
          <w:szCs w:val="21"/>
          <w:lang w:val="fr-CH"/>
        </w:rPr>
        <w:t xml:space="preserve"> </w:t>
      </w:r>
      <w:r w:rsidR="004908DA" w:rsidRPr="00E4378E">
        <w:rPr>
          <w:rFonts w:ascii="Gudea" w:hAnsi="Gudea"/>
          <w:sz w:val="21"/>
          <w:szCs w:val="21"/>
          <w:lang w:val="fr-CH"/>
        </w:rPr>
        <w:t>pour les images de webcam</w:t>
      </w:r>
      <w:r w:rsidR="001263E2" w:rsidRPr="00E4378E">
        <w:rPr>
          <w:rFonts w:ascii="Gudea" w:hAnsi="Gudea"/>
          <w:sz w:val="21"/>
          <w:szCs w:val="21"/>
          <w:lang w:val="fr-CH"/>
        </w:rPr>
        <w:t>)</w:t>
      </w:r>
      <w:r w:rsidR="007623D8" w:rsidRPr="00E4378E">
        <w:rPr>
          <w:rFonts w:ascii="Gudea" w:hAnsi="Gudea"/>
          <w:sz w:val="21"/>
          <w:szCs w:val="21"/>
          <w:lang w:val="fr-CH"/>
        </w:rPr>
        <w:t>.</w:t>
      </w:r>
    </w:p>
    <w:p w:rsidR="003D6F96" w:rsidRPr="00E4378E" w:rsidRDefault="00EB73F0" w:rsidP="00D53B6B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4378E">
        <w:rPr>
          <w:rFonts w:ascii="Gudea" w:hAnsi="Gudea"/>
          <w:sz w:val="21"/>
          <w:szCs w:val="21"/>
          <w:lang w:val="fr-CH"/>
        </w:rPr>
        <w:tab/>
      </w:r>
      <w:r w:rsidR="00724DA2" w:rsidRPr="00E4378E">
        <w:rPr>
          <w:rFonts w:ascii="Gudea" w:hAnsi="Gudea"/>
          <w:sz w:val="21"/>
          <w:szCs w:val="21"/>
          <w:lang w:val="fr-CH"/>
        </w:rPr>
        <w:t>Le film de Cigogne Suisse</w:t>
      </w:r>
      <w:r w:rsidR="00191A16">
        <w:rPr>
          <w:rFonts w:ascii="Gudea" w:hAnsi="Gudea"/>
          <w:sz w:val="21"/>
          <w:szCs w:val="21"/>
          <w:lang w:val="fr-CH"/>
        </w:rPr>
        <w:t xml:space="preserve"> par exemple</w:t>
      </w:r>
      <w:r w:rsidR="00724DA2" w:rsidRPr="00E4378E">
        <w:rPr>
          <w:rFonts w:ascii="Gudea" w:hAnsi="Gudea"/>
          <w:sz w:val="21"/>
          <w:szCs w:val="21"/>
          <w:lang w:val="fr-CH"/>
        </w:rPr>
        <w:t xml:space="preserve">, "L'été des cigognes" </w:t>
      </w:r>
      <w:r w:rsidR="006F06E6" w:rsidRPr="00E4378E">
        <w:rPr>
          <w:rFonts w:ascii="Gudea" w:hAnsi="Gudea"/>
          <w:sz w:val="21"/>
          <w:szCs w:val="21"/>
          <w:lang w:val="fr-CH"/>
        </w:rPr>
        <w:t xml:space="preserve">est </w:t>
      </w:r>
      <w:r w:rsidR="000117D4" w:rsidRPr="00E4378E">
        <w:rPr>
          <w:rFonts w:ascii="Gudea" w:hAnsi="Gudea"/>
          <w:sz w:val="21"/>
          <w:szCs w:val="21"/>
          <w:lang w:val="fr-CH"/>
        </w:rPr>
        <w:t xml:space="preserve">un </w:t>
      </w:r>
      <w:r w:rsidR="00516E55" w:rsidRPr="00E4378E">
        <w:rPr>
          <w:rFonts w:ascii="Gudea" w:hAnsi="Gudea"/>
          <w:sz w:val="21"/>
          <w:szCs w:val="21"/>
          <w:lang w:val="fr-CH"/>
        </w:rPr>
        <w:t xml:space="preserve">bon </w:t>
      </w:r>
      <w:r w:rsidR="000117D4" w:rsidRPr="00E4378E">
        <w:rPr>
          <w:rFonts w:ascii="Gudea" w:hAnsi="Gudea"/>
          <w:sz w:val="21"/>
          <w:szCs w:val="21"/>
          <w:lang w:val="fr-CH"/>
        </w:rPr>
        <w:t>préambule</w:t>
      </w:r>
      <w:r w:rsidR="007D696E" w:rsidRPr="00E4378E">
        <w:rPr>
          <w:rFonts w:ascii="Gudea" w:hAnsi="Gudea"/>
          <w:sz w:val="21"/>
          <w:szCs w:val="21"/>
          <w:lang w:val="fr-CH"/>
        </w:rPr>
        <w:t xml:space="preserve"> : l</w:t>
      </w:r>
      <w:r w:rsidR="006504F0" w:rsidRPr="00E4378E">
        <w:rPr>
          <w:rFonts w:ascii="Gudea" w:hAnsi="Gudea"/>
          <w:sz w:val="21"/>
          <w:szCs w:val="21"/>
          <w:lang w:val="fr-CH"/>
        </w:rPr>
        <w:t xml:space="preserve">a recherche de nourriture </w:t>
      </w:r>
      <w:r w:rsidR="00251936" w:rsidRPr="00E4378E">
        <w:rPr>
          <w:rFonts w:ascii="Gudea" w:hAnsi="Gudea"/>
          <w:sz w:val="21"/>
          <w:szCs w:val="21"/>
          <w:lang w:val="fr-CH"/>
        </w:rPr>
        <w:t>derrière le passage</w:t>
      </w:r>
      <w:r w:rsidR="006504F0" w:rsidRPr="00E4378E">
        <w:rPr>
          <w:rFonts w:ascii="Gudea" w:hAnsi="Gudea"/>
          <w:sz w:val="21"/>
          <w:szCs w:val="21"/>
          <w:lang w:val="fr-CH"/>
        </w:rPr>
        <w:t xml:space="preserve"> d'un tracteur y est </w:t>
      </w:r>
      <w:r w:rsidR="007772F1" w:rsidRPr="00E4378E">
        <w:rPr>
          <w:rFonts w:ascii="Gudea" w:hAnsi="Gudea"/>
          <w:sz w:val="21"/>
          <w:szCs w:val="21"/>
          <w:lang w:val="fr-CH"/>
        </w:rPr>
        <w:t>présentée</w:t>
      </w:r>
      <w:r w:rsidR="00131A43" w:rsidRPr="00E4378E">
        <w:rPr>
          <w:rFonts w:ascii="Gudea" w:hAnsi="Gudea"/>
          <w:sz w:val="21"/>
          <w:szCs w:val="21"/>
          <w:lang w:val="fr-CH"/>
        </w:rPr>
        <w:t>.</w:t>
      </w:r>
    </w:p>
    <w:p w:rsidR="003D6F96" w:rsidRPr="00E4378E" w:rsidRDefault="003D6F96" w:rsidP="00D53B6B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Wingdings" w:hAnsi="Wingdings"/>
          <w:lang w:val="fr-CH"/>
        </w:rPr>
      </w:pPr>
      <w:r w:rsidRPr="00E4378E">
        <w:rPr>
          <w:rFonts w:ascii="Wingdings" w:hAnsi="Wingdings"/>
          <w:lang w:val="fr-CH"/>
        </w:rPr>
        <w:tab/>
      </w:r>
      <w:r w:rsidRPr="00E4378E">
        <w:rPr>
          <w:rFonts w:ascii="Wingdings" w:hAnsi="Wingdings"/>
          <w:lang w:val="fr-CH"/>
        </w:rPr>
        <w:sym w:font="Wingdings 2" w:char="F097"/>
      </w:r>
      <w:r w:rsidRPr="00E4378E">
        <w:rPr>
          <w:rFonts w:ascii="Wingdings" w:hAnsi="Wingdings"/>
          <w:lang w:val="fr-CH"/>
        </w:rPr>
        <w:tab/>
      </w:r>
      <w:r w:rsidR="001A1713" w:rsidRPr="00E4378E">
        <w:rPr>
          <w:rFonts w:ascii="Gudea" w:hAnsi="Gudea"/>
          <w:sz w:val="21"/>
          <w:szCs w:val="21"/>
          <w:lang w:val="fr-CH"/>
        </w:rPr>
        <w:t>Dans la première phase, les élèves</w:t>
      </w:r>
      <w:r w:rsidR="00F32AE0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B5264F" w:rsidRPr="00E4378E">
        <w:rPr>
          <w:rFonts w:ascii="Gudea" w:hAnsi="Gudea"/>
          <w:sz w:val="21"/>
          <w:szCs w:val="21"/>
          <w:lang w:val="fr-CH"/>
        </w:rPr>
        <w:t>consultent</w:t>
      </w:r>
      <w:r w:rsidR="00776172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037857" w:rsidRPr="00E4378E">
        <w:rPr>
          <w:rFonts w:ascii="Gudea" w:hAnsi="Gudea"/>
          <w:sz w:val="21"/>
          <w:szCs w:val="21"/>
          <w:lang w:val="fr-CH"/>
        </w:rPr>
        <w:t>la</w:t>
      </w:r>
      <w:r w:rsidR="004E73F7" w:rsidRPr="00E4378E">
        <w:rPr>
          <w:rFonts w:ascii="Gudea" w:hAnsi="Gudea"/>
          <w:sz w:val="21"/>
          <w:szCs w:val="21"/>
          <w:lang w:val="fr-CH"/>
        </w:rPr>
        <w:t xml:space="preserve"> Fiche d'info </w:t>
      </w:r>
      <w:r w:rsidR="004704A4" w:rsidRPr="00E4378E">
        <w:rPr>
          <w:rFonts w:ascii="Gudea" w:hAnsi="Gudea"/>
          <w:sz w:val="21"/>
          <w:szCs w:val="21"/>
          <w:lang w:val="fr-CH"/>
        </w:rPr>
        <w:t>sur</w:t>
      </w:r>
      <w:r w:rsidR="00037857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4E73F7" w:rsidRPr="00E4378E">
        <w:rPr>
          <w:rFonts w:ascii="Gudea" w:hAnsi="Gudea"/>
          <w:sz w:val="21"/>
          <w:szCs w:val="21"/>
          <w:lang w:val="fr-CH"/>
        </w:rPr>
        <w:t>la nourriture des cigognes</w:t>
      </w:r>
      <w:r w:rsidR="003D1CF7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4E73F7" w:rsidRPr="00E4378E">
        <w:rPr>
          <w:rFonts w:ascii="Gudea" w:hAnsi="Gudea"/>
          <w:sz w:val="21"/>
          <w:szCs w:val="21"/>
          <w:lang w:val="fr-CH"/>
        </w:rPr>
        <w:t>et</w:t>
      </w:r>
      <w:r w:rsidR="00A23718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A23718" w:rsidRPr="00E4378E">
        <w:rPr>
          <w:rFonts w:ascii="Gudea" w:hAnsi="Gudea"/>
          <w:sz w:val="21"/>
          <w:szCs w:val="21"/>
          <w:lang w:val="fr-CH"/>
        </w:rPr>
        <w:br/>
      </w:r>
      <w:r w:rsidR="00A23718" w:rsidRPr="00E4378E">
        <w:rPr>
          <w:rFonts w:ascii="Gudea" w:hAnsi="Gudea"/>
          <w:sz w:val="21"/>
          <w:szCs w:val="21"/>
          <w:lang w:val="fr-CH"/>
        </w:rPr>
        <w:tab/>
      </w:r>
      <w:r w:rsidR="004E73F7" w:rsidRPr="00E4378E">
        <w:rPr>
          <w:rFonts w:ascii="Gudea" w:hAnsi="Gudea"/>
          <w:sz w:val="21"/>
          <w:szCs w:val="21"/>
          <w:lang w:val="fr-CH"/>
        </w:rPr>
        <w:t xml:space="preserve">dessinent (ou écrivent) </w:t>
      </w:r>
      <w:r w:rsidR="00013BD3" w:rsidRPr="00E4378E">
        <w:rPr>
          <w:rFonts w:ascii="Gudea" w:hAnsi="Gudea"/>
          <w:sz w:val="21"/>
          <w:szCs w:val="21"/>
          <w:lang w:val="fr-CH"/>
        </w:rPr>
        <w:t>dans les petites cases.</w:t>
      </w:r>
      <w:r w:rsidR="00A351A5" w:rsidRPr="00E4378E">
        <w:rPr>
          <w:rFonts w:ascii="Gudea" w:hAnsi="Gudea"/>
          <w:sz w:val="21"/>
          <w:szCs w:val="21"/>
          <w:lang w:val="fr-CH"/>
        </w:rPr>
        <w:t xml:space="preserve"> À cet </w:t>
      </w:r>
      <w:r w:rsidR="008F3988" w:rsidRPr="00E4378E">
        <w:rPr>
          <w:rFonts w:ascii="Gudea" w:hAnsi="Gudea"/>
          <w:sz w:val="21"/>
          <w:szCs w:val="21"/>
          <w:lang w:val="fr-CH"/>
        </w:rPr>
        <w:t>effet</w:t>
      </w:r>
      <w:r w:rsidR="00A351A5" w:rsidRPr="00E4378E">
        <w:rPr>
          <w:rFonts w:ascii="Gudea" w:hAnsi="Gudea"/>
          <w:sz w:val="21"/>
          <w:szCs w:val="21"/>
          <w:lang w:val="fr-CH"/>
        </w:rPr>
        <w:t xml:space="preserve">, l'enseignant/e peut </w:t>
      </w:r>
      <w:r w:rsidR="00E52AD9" w:rsidRPr="00E4378E">
        <w:rPr>
          <w:rFonts w:ascii="Gudea" w:hAnsi="Gudea"/>
          <w:sz w:val="21"/>
          <w:szCs w:val="21"/>
          <w:lang w:val="fr-CH"/>
        </w:rPr>
        <w:t xml:space="preserve">mettre en </w:t>
      </w:r>
      <w:proofErr w:type="spellStart"/>
      <w:r w:rsidR="00E52AD9" w:rsidRPr="00E4378E">
        <w:rPr>
          <w:rFonts w:ascii="Gudea" w:hAnsi="Gudea"/>
          <w:sz w:val="21"/>
          <w:szCs w:val="21"/>
          <w:lang w:val="fr-CH"/>
        </w:rPr>
        <w:t>exposi</w:t>
      </w:r>
      <w:proofErr w:type="spellEnd"/>
      <w:r w:rsidR="00C73244">
        <w:rPr>
          <w:rFonts w:ascii="Gudea" w:hAnsi="Gudea"/>
          <w:sz w:val="21"/>
          <w:szCs w:val="21"/>
          <w:lang w:val="fr-CH"/>
        </w:rPr>
        <w:t>-</w:t>
      </w:r>
      <w:r w:rsidR="00D25DB6">
        <w:rPr>
          <w:rFonts w:ascii="Gudea" w:hAnsi="Gudea"/>
          <w:sz w:val="21"/>
          <w:szCs w:val="21"/>
          <w:lang w:val="fr-CH"/>
        </w:rPr>
        <w:br/>
      </w:r>
      <w:r w:rsidR="00D25DB6">
        <w:rPr>
          <w:rFonts w:ascii="Gudea" w:hAnsi="Gudea"/>
          <w:sz w:val="21"/>
          <w:szCs w:val="21"/>
          <w:lang w:val="fr-CH"/>
        </w:rPr>
        <w:tab/>
      </w:r>
      <w:proofErr w:type="spellStart"/>
      <w:r w:rsidR="00E52AD9" w:rsidRPr="00E4378E">
        <w:rPr>
          <w:rFonts w:ascii="Gudea" w:hAnsi="Gudea"/>
          <w:sz w:val="21"/>
          <w:szCs w:val="21"/>
          <w:lang w:val="fr-CH"/>
        </w:rPr>
        <w:t>tion</w:t>
      </w:r>
      <w:proofErr w:type="spellEnd"/>
      <w:r w:rsidR="00E52AD9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A351A5" w:rsidRPr="00E4378E">
        <w:rPr>
          <w:rFonts w:ascii="Gudea" w:hAnsi="Gudea"/>
          <w:sz w:val="21"/>
          <w:szCs w:val="21"/>
          <w:lang w:val="fr-CH"/>
        </w:rPr>
        <w:t xml:space="preserve">quelques livres d'images sur les animaux </w:t>
      </w:r>
      <w:r w:rsidR="004E4BE1">
        <w:rPr>
          <w:rFonts w:ascii="Gudea" w:hAnsi="Gudea"/>
          <w:sz w:val="21"/>
          <w:szCs w:val="21"/>
          <w:lang w:val="fr-CH"/>
        </w:rPr>
        <w:t>concernés</w:t>
      </w:r>
      <w:r w:rsidR="00A351A5" w:rsidRPr="00E4378E">
        <w:rPr>
          <w:rFonts w:ascii="Gudea" w:hAnsi="Gudea"/>
          <w:sz w:val="21"/>
          <w:szCs w:val="21"/>
          <w:lang w:val="fr-CH"/>
        </w:rPr>
        <w:t xml:space="preserve"> ou des </w:t>
      </w:r>
      <w:r w:rsidR="00EE3681" w:rsidRPr="00E4378E">
        <w:rPr>
          <w:rFonts w:ascii="Gudea" w:hAnsi="Gudea"/>
          <w:sz w:val="21"/>
          <w:szCs w:val="21"/>
          <w:lang w:val="fr-CH"/>
        </w:rPr>
        <w:t>photos imprimées</w:t>
      </w:r>
      <w:r w:rsidR="00A351A5" w:rsidRPr="00E4378E">
        <w:rPr>
          <w:rFonts w:ascii="Gudea" w:hAnsi="Gudea"/>
          <w:sz w:val="21"/>
          <w:szCs w:val="21"/>
          <w:lang w:val="fr-CH"/>
        </w:rPr>
        <w:t>.</w:t>
      </w:r>
    </w:p>
    <w:p w:rsidR="001C2CC2" w:rsidRPr="00E4378E" w:rsidRDefault="003D6F96" w:rsidP="00D53B6B">
      <w:pPr>
        <w:shd w:val="clear" w:color="auto" w:fill="B6DDE8" w:themeFill="accent5" w:themeFillTint="66"/>
        <w:tabs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  <w:lang w:val="fr-CH"/>
        </w:rPr>
      </w:pPr>
      <w:r w:rsidRPr="00E4378E">
        <w:rPr>
          <w:rFonts w:ascii="Wingdings" w:hAnsi="Wingdings"/>
          <w:lang w:val="fr-CH"/>
        </w:rPr>
        <w:tab/>
      </w:r>
      <w:r w:rsidR="00E36874" w:rsidRPr="00E4378E">
        <w:rPr>
          <w:rFonts w:ascii="Wingdings" w:hAnsi="Wingdings"/>
          <w:lang w:val="fr-CH"/>
        </w:rPr>
        <w:sym w:font="Wingdings 2" w:char="F097"/>
      </w:r>
      <w:r w:rsidR="00E36874" w:rsidRPr="00E4378E">
        <w:rPr>
          <w:rFonts w:ascii="Wingdings" w:hAnsi="Wingdings"/>
          <w:lang w:val="fr-CH"/>
        </w:rPr>
        <w:tab/>
      </w:r>
      <w:r w:rsidR="005F1D36" w:rsidRPr="00E4378E">
        <w:rPr>
          <w:rFonts w:ascii="Gudea" w:hAnsi="Gudea"/>
          <w:sz w:val="21"/>
          <w:szCs w:val="21"/>
          <w:lang w:val="fr-CH"/>
        </w:rPr>
        <w:t xml:space="preserve">Dans la deuxième phase, </w:t>
      </w:r>
      <w:r w:rsidR="00BE056C" w:rsidRPr="00E4378E">
        <w:rPr>
          <w:rFonts w:ascii="Gudea" w:hAnsi="Gudea"/>
          <w:sz w:val="21"/>
          <w:szCs w:val="21"/>
          <w:lang w:val="fr-CH"/>
        </w:rPr>
        <w:t>les enfant</w:t>
      </w:r>
      <w:r w:rsidR="0002743A" w:rsidRPr="00E4378E">
        <w:rPr>
          <w:rFonts w:ascii="Gudea" w:hAnsi="Gudea"/>
          <w:sz w:val="21"/>
          <w:szCs w:val="21"/>
          <w:lang w:val="fr-CH"/>
        </w:rPr>
        <w:t xml:space="preserve">s </w:t>
      </w:r>
      <w:r w:rsidR="00946076" w:rsidRPr="00E4378E">
        <w:rPr>
          <w:rFonts w:ascii="Gudea" w:hAnsi="Gudea"/>
          <w:sz w:val="21"/>
          <w:szCs w:val="21"/>
          <w:lang w:val="fr-CH"/>
        </w:rPr>
        <w:t>tentent</w:t>
      </w:r>
      <w:r w:rsidR="00836484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2D5618" w:rsidRPr="00E4378E">
        <w:rPr>
          <w:rFonts w:ascii="Gudea" w:hAnsi="Gudea"/>
          <w:sz w:val="21"/>
          <w:szCs w:val="21"/>
          <w:lang w:val="fr-CH"/>
        </w:rPr>
        <w:t xml:space="preserve">d'associer les </w:t>
      </w:r>
      <w:r w:rsidR="00CD227D" w:rsidRPr="00E4378E">
        <w:rPr>
          <w:rFonts w:ascii="Gudea" w:hAnsi="Gudea"/>
          <w:sz w:val="21"/>
          <w:szCs w:val="21"/>
          <w:lang w:val="fr-CH"/>
        </w:rPr>
        <w:t xml:space="preserve">proies de la cigogne </w:t>
      </w:r>
      <w:r w:rsidR="00CC580D" w:rsidRPr="00E4378E">
        <w:rPr>
          <w:rFonts w:ascii="Gudea" w:hAnsi="Gudea"/>
          <w:sz w:val="21"/>
          <w:szCs w:val="21"/>
          <w:lang w:val="fr-CH"/>
        </w:rPr>
        <w:t>(</w:t>
      </w:r>
      <w:r w:rsidR="00CD227D" w:rsidRPr="00E4378E">
        <w:rPr>
          <w:rFonts w:ascii="Gudea" w:hAnsi="Gudea"/>
          <w:sz w:val="21"/>
          <w:szCs w:val="21"/>
          <w:lang w:val="fr-CH"/>
        </w:rPr>
        <w:t>première phase</w:t>
      </w:r>
      <w:r w:rsidR="00CC580D" w:rsidRPr="00E4378E">
        <w:rPr>
          <w:rFonts w:ascii="Gudea" w:hAnsi="Gudea"/>
          <w:sz w:val="21"/>
          <w:szCs w:val="21"/>
          <w:lang w:val="fr-CH"/>
        </w:rPr>
        <w:t>)</w:t>
      </w:r>
      <w:r w:rsidR="008E23E4" w:rsidRPr="00E4378E">
        <w:rPr>
          <w:rFonts w:ascii="Gudea" w:hAnsi="Gudea"/>
          <w:sz w:val="21"/>
          <w:szCs w:val="21"/>
          <w:lang w:val="fr-CH"/>
        </w:rPr>
        <w:t xml:space="preserve">, </w:t>
      </w:r>
      <w:r w:rsidR="00B71CDA">
        <w:rPr>
          <w:rFonts w:ascii="Gudea" w:hAnsi="Gudea"/>
          <w:sz w:val="21"/>
          <w:szCs w:val="21"/>
          <w:lang w:val="fr-CH"/>
        </w:rPr>
        <w:br/>
      </w:r>
      <w:r w:rsidR="00B71CDA">
        <w:rPr>
          <w:rFonts w:ascii="Gudea" w:hAnsi="Gudea"/>
          <w:sz w:val="21"/>
          <w:szCs w:val="21"/>
          <w:lang w:val="fr-CH"/>
        </w:rPr>
        <w:tab/>
      </w:r>
      <w:r w:rsidR="008E23E4" w:rsidRPr="00E4378E">
        <w:rPr>
          <w:rFonts w:ascii="Gudea" w:hAnsi="Gudea"/>
          <w:sz w:val="21"/>
          <w:szCs w:val="21"/>
          <w:lang w:val="fr-CH"/>
        </w:rPr>
        <w:t>aux</w:t>
      </w:r>
      <w:r w:rsidR="00372E8C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02743A" w:rsidRPr="00E4378E">
        <w:rPr>
          <w:rFonts w:ascii="Gudea" w:hAnsi="Gudea"/>
          <w:sz w:val="21"/>
          <w:szCs w:val="21"/>
          <w:lang w:val="fr-CH"/>
        </w:rPr>
        <w:t xml:space="preserve">trois habitats </w:t>
      </w:r>
      <w:r w:rsidR="00D9359F" w:rsidRPr="00E4378E">
        <w:rPr>
          <w:rFonts w:ascii="Gudea" w:hAnsi="Gudea"/>
          <w:sz w:val="21"/>
          <w:szCs w:val="21"/>
          <w:lang w:val="fr-CH"/>
        </w:rPr>
        <w:t>proposés</w:t>
      </w:r>
      <w:r w:rsidR="0002743A" w:rsidRPr="00E4378E">
        <w:rPr>
          <w:rFonts w:ascii="Gudea" w:hAnsi="Gudea"/>
          <w:sz w:val="21"/>
          <w:szCs w:val="21"/>
          <w:lang w:val="fr-CH"/>
        </w:rPr>
        <w:t xml:space="preserve">. </w:t>
      </w:r>
      <w:r w:rsidR="00832E75" w:rsidRPr="00E4378E">
        <w:rPr>
          <w:rFonts w:ascii="Gudea" w:hAnsi="Gudea"/>
          <w:sz w:val="21"/>
          <w:szCs w:val="21"/>
          <w:lang w:val="fr-CH"/>
        </w:rPr>
        <w:t>Il</w:t>
      </w:r>
      <w:r w:rsidR="00605D9C" w:rsidRPr="00E4378E">
        <w:rPr>
          <w:rFonts w:ascii="Gudea" w:hAnsi="Gudea"/>
          <w:sz w:val="21"/>
          <w:szCs w:val="21"/>
          <w:lang w:val="fr-CH"/>
        </w:rPr>
        <w:t>s</w:t>
      </w:r>
      <w:r w:rsidR="00832E75" w:rsidRPr="00E4378E">
        <w:rPr>
          <w:rFonts w:ascii="Gudea" w:hAnsi="Gudea"/>
          <w:sz w:val="21"/>
          <w:szCs w:val="21"/>
          <w:lang w:val="fr-CH"/>
        </w:rPr>
        <w:t xml:space="preserve"> peuvent s'aider de la Fiche d'info.</w:t>
      </w:r>
      <w:r w:rsidR="00E36874" w:rsidRPr="00E4378E">
        <w:rPr>
          <w:rFonts w:ascii="Gudea" w:hAnsi="Gudea"/>
          <w:sz w:val="21"/>
          <w:szCs w:val="21"/>
          <w:lang w:val="fr-CH"/>
        </w:rPr>
        <w:br/>
      </w:r>
      <w:r w:rsidR="00E36874" w:rsidRPr="00E4378E">
        <w:rPr>
          <w:rFonts w:ascii="Wingdings" w:hAnsi="Wingdings"/>
          <w:lang w:val="fr-CH"/>
        </w:rPr>
        <w:sym w:font="Wingdings 2" w:char="F097"/>
      </w:r>
      <w:r w:rsidR="00E36874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E36874" w:rsidRPr="00E4378E">
        <w:rPr>
          <w:rFonts w:ascii="Gudea" w:hAnsi="Gudea"/>
          <w:sz w:val="21"/>
          <w:szCs w:val="21"/>
          <w:lang w:val="fr-CH"/>
        </w:rPr>
        <w:tab/>
      </w:r>
      <w:r w:rsidR="00CB2811" w:rsidRPr="00E4378E">
        <w:rPr>
          <w:rFonts w:ascii="Gudea" w:hAnsi="Gudea"/>
          <w:sz w:val="21"/>
          <w:szCs w:val="21"/>
          <w:lang w:val="fr-CH"/>
        </w:rPr>
        <w:t xml:space="preserve">Dans la troisième phase, </w:t>
      </w:r>
      <w:r w:rsidR="00D40420" w:rsidRPr="00E4378E">
        <w:rPr>
          <w:rFonts w:ascii="Gudea" w:hAnsi="Gudea"/>
          <w:sz w:val="21"/>
          <w:szCs w:val="21"/>
          <w:lang w:val="fr-CH"/>
        </w:rPr>
        <w:t xml:space="preserve">les enfants </w:t>
      </w:r>
      <w:r w:rsidR="00B93A09" w:rsidRPr="00E4378E">
        <w:rPr>
          <w:rFonts w:ascii="Gudea" w:hAnsi="Gudea"/>
          <w:sz w:val="21"/>
          <w:szCs w:val="21"/>
          <w:lang w:val="fr-CH"/>
        </w:rPr>
        <w:t>inventent des scénarios</w:t>
      </w:r>
      <w:r w:rsidR="00466684" w:rsidRPr="00E4378E">
        <w:rPr>
          <w:rFonts w:ascii="Gudea" w:hAnsi="Gudea"/>
          <w:sz w:val="21"/>
          <w:szCs w:val="21"/>
          <w:lang w:val="fr-CH"/>
        </w:rPr>
        <w:t xml:space="preserve"> du type</w:t>
      </w:r>
      <w:r w:rsidR="00B93A09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D40420" w:rsidRPr="00E4378E">
        <w:rPr>
          <w:rFonts w:ascii="Gudea" w:hAnsi="Gudea"/>
          <w:sz w:val="21"/>
          <w:szCs w:val="21"/>
          <w:lang w:val="fr-CH"/>
        </w:rPr>
        <w:t>"</w:t>
      </w:r>
      <w:r w:rsidR="00466684" w:rsidRPr="00E4378E">
        <w:rPr>
          <w:rFonts w:ascii="Gudea" w:hAnsi="Gudea"/>
          <w:sz w:val="21"/>
          <w:szCs w:val="21"/>
          <w:lang w:val="fr-CH"/>
        </w:rPr>
        <w:t xml:space="preserve">Que se passerait-il </w:t>
      </w:r>
      <w:r w:rsidR="00D40420" w:rsidRPr="00E4378E">
        <w:rPr>
          <w:rFonts w:ascii="Gudea" w:hAnsi="Gudea"/>
          <w:sz w:val="21"/>
          <w:szCs w:val="21"/>
          <w:lang w:val="fr-CH"/>
        </w:rPr>
        <w:t>si</w:t>
      </w:r>
      <w:r w:rsidR="00466684" w:rsidRPr="00E4378E">
        <w:rPr>
          <w:rFonts w:ascii="Gudea" w:hAnsi="Gudea"/>
          <w:sz w:val="21"/>
          <w:szCs w:val="21"/>
          <w:lang w:val="fr-CH"/>
        </w:rPr>
        <w:t>..</w:t>
      </w:r>
      <w:r w:rsidR="00D40420" w:rsidRPr="00E4378E">
        <w:rPr>
          <w:rFonts w:ascii="Gudea" w:hAnsi="Gudea"/>
          <w:sz w:val="21"/>
          <w:szCs w:val="21"/>
          <w:lang w:val="fr-CH"/>
        </w:rPr>
        <w:t>".</w:t>
      </w:r>
      <w:r w:rsidR="00805D0B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521458" w:rsidRPr="00E4378E">
        <w:rPr>
          <w:rFonts w:ascii="Gudea" w:hAnsi="Gudea"/>
          <w:sz w:val="21"/>
          <w:szCs w:val="21"/>
          <w:lang w:val="fr-CH"/>
        </w:rPr>
        <w:br/>
      </w:r>
      <w:r w:rsidR="00521458" w:rsidRPr="00E4378E">
        <w:rPr>
          <w:rFonts w:ascii="Gudea" w:hAnsi="Gudea"/>
          <w:sz w:val="21"/>
          <w:szCs w:val="21"/>
          <w:lang w:val="fr-CH"/>
        </w:rPr>
        <w:tab/>
      </w:r>
      <w:r w:rsidR="00DF145E" w:rsidRPr="00E4378E">
        <w:rPr>
          <w:rFonts w:ascii="Gudea" w:hAnsi="Gudea"/>
          <w:sz w:val="21"/>
          <w:szCs w:val="21"/>
          <w:lang w:val="fr-CH"/>
        </w:rPr>
        <w:t xml:space="preserve">Ils </w:t>
      </w:r>
      <w:r w:rsidR="00C73201" w:rsidRPr="00E4378E">
        <w:rPr>
          <w:rFonts w:ascii="Gudea" w:hAnsi="Gudea"/>
          <w:sz w:val="21"/>
          <w:szCs w:val="21"/>
          <w:lang w:val="fr-CH"/>
        </w:rPr>
        <w:t xml:space="preserve">complètent les </w:t>
      </w:r>
      <w:r w:rsidR="00DF145E" w:rsidRPr="00E4378E">
        <w:rPr>
          <w:rFonts w:ascii="Gudea" w:hAnsi="Gudea"/>
          <w:sz w:val="21"/>
          <w:szCs w:val="21"/>
          <w:lang w:val="fr-CH"/>
        </w:rPr>
        <w:t xml:space="preserve">phrases, </w:t>
      </w:r>
      <w:r w:rsidR="009F546F" w:rsidRPr="00E4378E">
        <w:rPr>
          <w:rFonts w:ascii="Gudea" w:hAnsi="Gudea"/>
          <w:sz w:val="21"/>
          <w:szCs w:val="21"/>
          <w:lang w:val="fr-CH"/>
        </w:rPr>
        <w:t>comme par exemple</w:t>
      </w:r>
      <w:r w:rsidR="00DF145E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DF145E" w:rsidRPr="00E4378E">
        <w:rPr>
          <w:rFonts w:ascii="Gudea" w:hAnsi="Gudea"/>
          <w:i/>
          <w:sz w:val="21"/>
          <w:szCs w:val="21"/>
          <w:lang w:val="fr-CH"/>
        </w:rPr>
        <w:t>Que se passe</w:t>
      </w:r>
      <w:r w:rsidR="00E74177" w:rsidRPr="00E4378E">
        <w:rPr>
          <w:rFonts w:ascii="Gudea" w:hAnsi="Gudea"/>
          <w:i/>
          <w:sz w:val="21"/>
          <w:szCs w:val="21"/>
          <w:lang w:val="fr-CH"/>
        </w:rPr>
        <w:t>rait-il s'i</w:t>
      </w:r>
      <w:r w:rsidR="00DF145E" w:rsidRPr="00E4378E">
        <w:rPr>
          <w:rFonts w:ascii="Gudea" w:hAnsi="Gudea"/>
          <w:i/>
          <w:sz w:val="21"/>
          <w:szCs w:val="21"/>
          <w:lang w:val="fr-CH"/>
        </w:rPr>
        <w:t>l n'y avait plus de souris</w:t>
      </w:r>
      <w:r w:rsidR="001F1B7D">
        <w:rPr>
          <w:rFonts w:ascii="Gudea" w:hAnsi="Gudea"/>
          <w:sz w:val="21"/>
          <w:szCs w:val="21"/>
          <w:lang w:val="fr-CH"/>
        </w:rPr>
        <w:t xml:space="preserve"> ?</w:t>
      </w:r>
      <w:r w:rsidR="00E735EA" w:rsidRPr="00E4378E">
        <w:rPr>
          <w:rFonts w:ascii="Gudea" w:hAnsi="Gudea"/>
          <w:sz w:val="21"/>
          <w:szCs w:val="21"/>
          <w:lang w:val="fr-CH"/>
        </w:rPr>
        <w:br/>
      </w:r>
      <w:r w:rsidR="00E735EA" w:rsidRPr="00E4378E">
        <w:rPr>
          <w:rFonts w:ascii="Gudea" w:hAnsi="Gudea"/>
          <w:sz w:val="21"/>
          <w:szCs w:val="21"/>
          <w:lang w:val="fr-CH"/>
        </w:rPr>
        <w:tab/>
        <w:t xml:space="preserve">Ces </w:t>
      </w:r>
      <w:r w:rsidR="00DE3AB3" w:rsidRPr="00E4378E">
        <w:rPr>
          <w:rFonts w:ascii="Gudea" w:hAnsi="Gudea"/>
          <w:sz w:val="21"/>
          <w:szCs w:val="21"/>
          <w:lang w:val="fr-CH"/>
        </w:rPr>
        <w:t>scénarios</w:t>
      </w:r>
      <w:r w:rsidR="00E735EA" w:rsidRPr="00E4378E">
        <w:rPr>
          <w:rFonts w:ascii="Gudea" w:hAnsi="Gudea"/>
          <w:sz w:val="21"/>
          <w:szCs w:val="21"/>
          <w:lang w:val="fr-CH"/>
        </w:rPr>
        <w:t xml:space="preserve"> sont à discuter</w:t>
      </w:r>
      <w:r w:rsidR="00A96D52">
        <w:rPr>
          <w:rFonts w:ascii="Gudea" w:hAnsi="Gudea"/>
          <w:sz w:val="21"/>
          <w:szCs w:val="21"/>
          <w:lang w:val="fr-CH"/>
        </w:rPr>
        <w:t xml:space="preserve"> ensemble</w:t>
      </w:r>
      <w:r w:rsidR="008F1A54" w:rsidRPr="00E4378E">
        <w:rPr>
          <w:rFonts w:ascii="Gudea" w:hAnsi="Gudea"/>
          <w:sz w:val="21"/>
          <w:szCs w:val="21"/>
          <w:lang w:val="fr-CH"/>
        </w:rPr>
        <w:t>.</w:t>
      </w:r>
      <w:r w:rsidR="00496655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E15051" w:rsidRPr="00E4378E">
        <w:rPr>
          <w:rFonts w:ascii="Gudea" w:hAnsi="Gudea"/>
          <w:sz w:val="21"/>
          <w:szCs w:val="21"/>
          <w:lang w:val="fr-CH"/>
        </w:rPr>
        <w:t xml:space="preserve">Les réponses de l'enseignant/e sont importantes </w:t>
      </w:r>
      <w:r w:rsidR="00471AFF">
        <w:rPr>
          <w:rFonts w:ascii="Gudea" w:hAnsi="Gudea"/>
          <w:sz w:val="21"/>
          <w:szCs w:val="21"/>
          <w:lang w:val="fr-CH"/>
        </w:rPr>
        <w:t>lors de</w:t>
      </w:r>
      <w:r w:rsidR="00471AFF">
        <w:rPr>
          <w:rFonts w:ascii="Gudea" w:hAnsi="Gudea"/>
          <w:sz w:val="21"/>
          <w:szCs w:val="21"/>
          <w:lang w:val="fr-CH"/>
        </w:rPr>
        <w:br/>
      </w:r>
      <w:r w:rsidR="00471AFF">
        <w:rPr>
          <w:rFonts w:ascii="Gudea" w:hAnsi="Gudea"/>
          <w:sz w:val="21"/>
          <w:szCs w:val="21"/>
          <w:lang w:val="fr-CH"/>
        </w:rPr>
        <w:tab/>
        <w:t xml:space="preserve"> cette phase</w:t>
      </w:r>
      <w:r w:rsidR="00E15051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881E99">
        <w:rPr>
          <w:rFonts w:ascii="Gudea" w:hAnsi="Gudea"/>
          <w:sz w:val="21"/>
          <w:szCs w:val="21"/>
          <w:lang w:val="fr-CH"/>
        </w:rPr>
        <w:t>afin</w:t>
      </w:r>
      <w:r w:rsidR="00E15051" w:rsidRPr="00E4378E">
        <w:rPr>
          <w:rFonts w:ascii="Gudea" w:hAnsi="Gudea"/>
          <w:sz w:val="21"/>
          <w:szCs w:val="21"/>
          <w:lang w:val="fr-CH"/>
        </w:rPr>
        <w:t xml:space="preserve"> que les enfants comprennent les interconnexion</w:t>
      </w:r>
      <w:r w:rsidR="00AC458C" w:rsidRPr="00E4378E">
        <w:rPr>
          <w:rFonts w:ascii="Gudea" w:hAnsi="Gudea"/>
          <w:sz w:val="21"/>
          <w:szCs w:val="21"/>
          <w:lang w:val="fr-CH"/>
        </w:rPr>
        <w:t>s</w:t>
      </w:r>
      <w:r w:rsidR="00E15051" w:rsidRPr="00E4378E">
        <w:rPr>
          <w:rFonts w:ascii="Gudea" w:hAnsi="Gudea"/>
          <w:sz w:val="21"/>
          <w:szCs w:val="21"/>
          <w:lang w:val="fr-CH"/>
        </w:rPr>
        <w:t xml:space="preserve"> entre les réseaux </w:t>
      </w:r>
      <w:r w:rsidR="00F344AC" w:rsidRPr="00E4378E">
        <w:rPr>
          <w:rFonts w:ascii="Gudea" w:hAnsi="Gudea"/>
          <w:sz w:val="21"/>
          <w:szCs w:val="21"/>
          <w:lang w:val="fr-CH"/>
        </w:rPr>
        <w:t>alimentaires</w:t>
      </w:r>
      <w:r w:rsidR="00E15051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471AFF">
        <w:rPr>
          <w:rFonts w:ascii="Gudea" w:hAnsi="Gudea"/>
          <w:sz w:val="21"/>
          <w:szCs w:val="21"/>
          <w:lang w:val="fr-CH"/>
        </w:rPr>
        <w:br/>
      </w:r>
      <w:r w:rsidR="00471AFF">
        <w:rPr>
          <w:rFonts w:ascii="Gudea" w:hAnsi="Gudea"/>
          <w:sz w:val="21"/>
          <w:szCs w:val="21"/>
          <w:lang w:val="fr-CH"/>
        </w:rPr>
        <w:tab/>
      </w:r>
      <w:r w:rsidR="00E15051" w:rsidRPr="00E4378E">
        <w:rPr>
          <w:rFonts w:ascii="Gudea" w:hAnsi="Gudea"/>
          <w:sz w:val="21"/>
          <w:szCs w:val="21"/>
          <w:lang w:val="fr-CH"/>
        </w:rPr>
        <w:t xml:space="preserve">et les </w:t>
      </w:r>
      <w:r w:rsidR="00106B95">
        <w:rPr>
          <w:rFonts w:ascii="Gudea" w:hAnsi="Gudea"/>
          <w:sz w:val="21"/>
          <w:szCs w:val="21"/>
          <w:lang w:val="fr-CH"/>
        </w:rPr>
        <w:t>effets</w:t>
      </w:r>
      <w:r w:rsidR="00E15051" w:rsidRPr="00E4378E">
        <w:rPr>
          <w:rFonts w:ascii="Gudea" w:hAnsi="Gudea"/>
          <w:sz w:val="21"/>
          <w:szCs w:val="21"/>
          <w:lang w:val="fr-CH"/>
        </w:rPr>
        <w:t xml:space="preserve"> des </w:t>
      </w:r>
      <w:r w:rsidR="008172CC" w:rsidRPr="00E4378E">
        <w:rPr>
          <w:rFonts w:ascii="Gudea" w:hAnsi="Gudea"/>
          <w:sz w:val="21"/>
          <w:szCs w:val="21"/>
          <w:lang w:val="fr-CH"/>
        </w:rPr>
        <w:t>modifications</w:t>
      </w:r>
      <w:r w:rsidR="00E15051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0B0B3C" w:rsidRPr="00E4378E">
        <w:rPr>
          <w:rFonts w:ascii="Gudea" w:hAnsi="Gudea"/>
          <w:sz w:val="21"/>
          <w:szCs w:val="21"/>
          <w:lang w:val="fr-CH"/>
        </w:rPr>
        <w:t>de l'habitat</w:t>
      </w:r>
      <w:r w:rsidR="00E15051" w:rsidRPr="00E4378E">
        <w:rPr>
          <w:rFonts w:ascii="Gudea" w:hAnsi="Gudea"/>
          <w:sz w:val="21"/>
          <w:szCs w:val="21"/>
          <w:lang w:val="fr-CH"/>
        </w:rPr>
        <w:t>.</w:t>
      </w:r>
      <w:r w:rsidR="00E36874" w:rsidRPr="00E4378E">
        <w:rPr>
          <w:rFonts w:ascii="Gudea" w:hAnsi="Gudea"/>
          <w:sz w:val="21"/>
          <w:szCs w:val="21"/>
          <w:lang w:val="fr-CH"/>
        </w:rPr>
        <w:br/>
      </w:r>
      <w:r w:rsidR="00E36874" w:rsidRPr="00E4378E">
        <w:rPr>
          <w:rFonts w:ascii="Wingdings" w:hAnsi="Wingdings"/>
          <w:lang w:val="fr-CH"/>
        </w:rPr>
        <w:sym w:font="Wingdings 2" w:char="F097"/>
      </w:r>
      <w:r w:rsidR="00E36874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E36874" w:rsidRPr="00E4378E">
        <w:rPr>
          <w:rFonts w:ascii="Gudea" w:hAnsi="Gudea"/>
          <w:sz w:val="21"/>
          <w:szCs w:val="21"/>
          <w:lang w:val="fr-CH"/>
        </w:rPr>
        <w:tab/>
      </w:r>
      <w:r w:rsidR="00AA01AD" w:rsidRPr="00E4378E">
        <w:rPr>
          <w:rFonts w:ascii="Gudea" w:hAnsi="Gudea"/>
          <w:sz w:val="21"/>
          <w:szCs w:val="21"/>
          <w:lang w:val="fr-CH"/>
        </w:rPr>
        <w:t>Dans la quatrième phase, les enfants dessi</w:t>
      </w:r>
      <w:r w:rsidR="00DE3DEA" w:rsidRPr="00E4378E">
        <w:rPr>
          <w:rFonts w:ascii="Gudea" w:hAnsi="Gudea"/>
          <w:sz w:val="21"/>
          <w:szCs w:val="21"/>
          <w:lang w:val="fr-CH"/>
        </w:rPr>
        <w:t xml:space="preserve">nent </w:t>
      </w:r>
      <w:r w:rsidR="00A95330">
        <w:rPr>
          <w:rFonts w:ascii="Gudea" w:hAnsi="Gudea"/>
          <w:sz w:val="21"/>
          <w:szCs w:val="21"/>
          <w:lang w:val="fr-CH"/>
        </w:rPr>
        <w:t>l'</w:t>
      </w:r>
      <w:r w:rsidR="00AA01AD" w:rsidRPr="00E4378E">
        <w:rPr>
          <w:rFonts w:ascii="Gudea" w:hAnsi="Gudea"/>
          <w:sz w:val="21"/>
          <w:szCs w:val="21"/>
          <w:lang w:val="fr-CH"/>
        </w:rPr>
        <w:t xml:space="preserve">habitat </w:t>
      </w:r>
      <w:r w:rsidR="00EA442F" w:rsidRPr="00E4378E">
        <w:rPr>
          <w:rFonts w:ascii="Gudea" w:hAnsi="Gudea"/>
          <w:sz w:val="21"/>
          <w:szCs w:val="21"/>
          <w:lang w:val="fr-CH"/>
        </w:rPr>
        <w:t>idéal</w:t>
      </w:r>
      <w:r w:rsidR="00AA01AD" w:rsidRPr="00E4378E">
        <w:rPr>
          <w:rFonts w:ascii="Gudea" w:hAnsi="Gudea"/>
          <w:sz w:val="21"/>
          <w:szCs w:val="21"/>
          <w:lang w:val="fr-CH"/>
        </w:rPr>
        <w:t xml:space="preserve"> des cigognes. </w:t>
      </w:r>
      <w:r w:rsidR="00E20ED7" w:rsidRPr="00E4378E">
        <w:rPr>
          <w:rFonts w:ascii="Gudea" w:hAnsi="Gudea"/>
          <w:sz w:val="21"/>
          <w:szCs w:val="21"/>
          <w:lang w:val="fr-CH"/>
        </w:rPr>
        <w:t xml:space="preserve">Ils peuvent </w:t>
      </w:r>
      <w:r w:rsidR="00251B3D" w:rsidRPr="00E4378E">
        <w:rPr>
          <w:rFonts w:ascii="Gudea" w:hAnsi="Gudea"/>
          <w:sz w:val="21"/>
          <w:szCs w:val="21"/>
          <w:lang w:val="fr-CH"/>
        </w:rPr>
        <w:t xml:space="preserve">ainsi </w:t>
      </w:r>
      <w:proofErr w:type="spellStart"/>
      <w:r w:rsidR="00C457A8" w:rsidRPr="00E4378E">
        <w:rPr>
          <w:rFonts w:ascii="Gudea" w:hAnsi="Gudea"/>
          <w:sz w:val="21"/>
          <w:szCs w:val="21"/>
          <w:lang w:val="fr-CH"/>
        </w:rPr>
        <w:t>ap</w:t>
      </w:r>
      <w:proofErr w:type="spellEnd"/>
      <w:r w:rsidR="00C73244">
        <w:rPr>
          <w:rFonts w:ascii="Gudea" w:hAnsi="Gudea"/>
          <w:sz w:val="21"/>
          <w:szCs w:val="21"/>
          <w:lang w:val="fr-CH"/>
        </w:rPr>
        <w:t>-</w:t>
      </w:r>
      <w:r w:rsidR="00D25DB6">
        <w:rPr>
          <w:rFonts w:ascii="Gudea" w:hAnsi="Gudea"/>
          <w:sz w:val="21"/>
          <w:szCs w:val="21"/>
          <w:lang w:val="fr-CH"/>
        </w:rPr>
        <w:br/>
      </w:r>
      <w:r w:rsidR="00D25DB6">
        <w:rPr>
          <w:rFonts w:ascii="Gudea" w:hAnsi="Gudea"/>
          <w:sz w:val="21"/>
          <w:szCs w:val="21"/>
          <w:lang w:val="fr-CH"/>
        </w:rPr>
        <w:tab/>
      </w:r>
      <w:proofErr w:type="spellStart"/>
      <w:r w:rsidR="00C457A8" w:rsidRPr="00E4378E">
        <w:rPr>
          <w:rFonts w:ascii="Gudea" w:hAnsi="Gudea"/>
          <w:sz w:val="21"/>
          <w:szCs w:val="21"/>
          <w:lang w:val="fr-CH"/>
        </w:rPr>
        <w:t>pliquer</w:t>
      </w:r>
      <w:proofErr w:type="spellEnd"/>
      <w:r w:rsidR="00C457A8" w:rsidRPr="00E4378E">
        <w:rPr>
          <w:rFonts w:ascii="Gudea" w:hAnsi="Gudea"/>
          <w:sz w:val="21"/>
          <w:szCs w:val="21"/>
          <w:lang w:val="fr-CH"/>
        </w:rPr>
        <w:t xml:space="preserve"> et </w:t>
      </w:r>
      <w:r w:rsidR="005E0787">
        <w:rPr>
          <w:rFonts w:ascii="Gudea" w:hAnsi="Gudea"/>
          <w:sz w:val="21"/>
          <w:szCs w:val="21"/>
          <w:lang w:val="fr-CH"/>
        </w:rPr>
        <w:t>valoriser</w:t>
      </w:r>
      <w:r w:rsidR="00C457A8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E20ED7" w:rsidRPr="00E4378E">
        <w:rPr>
          <w:rFonts w:ascii="Gudea" w:hAnsi="Gudea"/>
          <w:sz w:val="21"/>
          <w:szCs w:val="21"/>
          <w:lang w:val="fr-CH"/>
        </w:rPr>
        <w:t>leur</w:t>
      </w:r>
      <w:r w:rsidR="00B51B7E" w:rsidRPr="00E4378E">
        <w:rPr>
          <w:rFonts w:ascii="Gudea" w:hAnsi="Gudea"/>
          <w:sz w:val="21"/>
          <w:szCs w:val="21"/>
          <w:lang w:val="fr-CH"/>
        </w:rPr>
        <w:t>s</w:t>
      </w:r>
      <w:r w:rsidR="00E20ED7" w:rsidRPr="00E4378E">
        <w:rPr>
          <w:rFonts w:ascii="Gudea" w:hAnsi="Gudea"/>
          <w:sz w:val="21"/>
          <w:szCs w:val="21"/>
          <w:lang w:val="fr-CH"/>
        </w:rPr>
        <w:t xml:space="preserve"> </w:t>
      </w:r>
      <w:r w:rsidR="00B51B7E" w:rsidRPr="00E4378E">
        <w:rPr>
          <w:rFonts w:ascii="Gudea" w:hAnsi="Gudea"/>
          <w:sz w:val="21"/>
          <w:szCs w:val="21"/>
          <w:lang w:val="fr-CH"/>
        </w:rPr>
        <w:t>connaissances</w:t>
      </w:r>
      <w:r w:rsidR="00E20ED7" w:rsidRPr="00E4378E">
        <w:rPr>
          <w:rFonts w:ascii="Gudea" w:hAnsi="Gudea"/>
          <w:sz w:val="21"/>
          <w:szCs w:val="21"/>
          <w:lang w:val="fr-CH"/>
        </w:rPr>
        <w:t>.</w:t>
      </w:r>
      <w:r w:rsidR="00E36874" w:rsidRPr="00E4378E">
        <w:rPr>
          <w:rFonts w:ascii="Gudea" w:hAnsi="Gudea"/>
          <w:sz w:val="21"/>
          <w:szCs w:val="21"/>
          <w:lang w:val="fr-CH"/>
        </w:rPr>
        <w:br/>
      </w:r>
      <w:r w:rsidR="00E36874" w:rsidRPr="00E4378E">
        <w:rPr>
          <w:rFonts w:ascii="Wingdings" w:hAnsi="Wingdings"/>
          <w:lang w:val="fr-CH"/>
        </w:rPr>
        <w:sym w:font="Wingdings 2" w:char="F097"/>
      </w:r>
      <w:r w:rsidR="00D53B6B" w:rsidRPr="00E4378E">
        <w:rPr>
          <w:rFonts w:ascii="Wingdings" w:hAnsi="Wingdings"/>
          <w:lang w:val="fr-CH"/>
        </w:rPr>
        <w:tab/>
      </w:r>
      <w:r w:rsidR="00EA39F1" w:rsidRPr="00E4378E">
        <w:rPr>
          <w:rFonts w:ascii="Gudea" w:hAnsi="Gudea"/>
          <w:sz w:val="21"/>
          <w:szCs w:val="21"/>
          <w:lang w:val="fr-CH"/>
        </w:rPr>
        <w:t>Un échange en commun est également conseillé.</w:t>
      </w:r>
      <w:r w:rsidR="00A975EF" w:rsidRPr="00E4378E">
        <w:rPr>
          <w:rFonts w:ascii="Gudea" w:hAnsi="Gudea"/>
          <w:sz w:val="21"/>
          <w:szCs w:val="21"/>
          <w:lang w:val="fr-CH"/>
        </w:rPr>
        <w:br/>
      </w:r>
    </w:p>
    <w:p w:rsidR="00D53B6B" w:rsidRPr="00E4378E" w:rsidRDefault="00B223D9" w:rsidP="00B223D9">
      <w:pPr>
        <w:spacing w:after="200" w:line="276" w:lineRule="auto"/>
        <w:rPr>
          <w:rFonts w:ascii="DCH-Basisschrift" w:eastAsiaTheme="majorEastAsia" w:hAnsi="DCH-Basisschrift" w:cstheme="majorBidi"/>
          <w:color w:val="215868" w:themeColor="accent5" w:themeShade="80"/>
          <w:spacing w:val="5"/>
          <w:kern w:val="28"/>
          <w:sz w:val="24"/>
          <w:szCs w:val="24"/>
          <w:lang w:val="fr-CH"/>
        </w:rPr>
      </w:pPr>
      <w:r w:rsidRPr="00E4378E">
        <w:rPr>
          <w:rFonts w:ascii="DCH-Basisschrift" w:hAnsi="DCH-Basisschrift"/>
          <w:b/>
          <w:color w:val="215868" w:themeColor="accent5" w:themeShade="80"/>
          <w:sz w:val="24"/>
          <w:szCs w:val="24"/>
          <w:lang w:val="fr-CH"/>
        </w:rPr>
        <w:br w:type="page"/>
      </w:r>
      <w:r w:rsidR="009A56FC" w:rsidRPr="00E4378E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lastRenderedPageBreak/>
        <w:t xml:space="preserve">Que mangent les cigognes </w:t>
      </w:r>
      <w:r w:rsidR="005B5822" w:rsidRPr="00E4378E">
        <w:rPr>
          <w:rFonts w:ascii="DCH-Basisschrift" w:hAnsi="DCH-Basisschrift"/>
          <w:color w:val="215868" w:themeColor="accent5" w:themeShade="80"/>
          <w:sz w:val="24"/>
          <w:szCs w:val="24"/>
          <w:lang w:val="fr-CH"/>
        </w:rPr>
        <w:t xml:space="preserve">? </w:t>
      </w:r>
    </w:p>
    <w:p w:rsidR="000F43DA" w:rsidRDefault="00450735" w:rsidP="00D53B6B">
      <w:pPr>
        <w:pStyle w:val="Titre"/>
        <w:spacing w:line="520" w:lineRule="exact"/>
        <w:rPr>
          <w:rFonts w:ascii="DCH-Basisschrift" w:hAnsi="DCH-Basisschrift"/>
          <w:b w:val="0"/>
          <w:sz w:val="22"/>
          <w:szCs w:val="22"/>
          <w:lang w:val="fr-CH"/>
        </w:rPr>
      </w:pPr>
      <w:r>
        <w:rPr>
          <w:rFonts w:ascii="DCH-Basisschrift" w:hAnsi="DCH-Basisschrift"/>
          <w:b w:val="0"/>
          <w:sz w:val="22"/>
          <w:szCs w:val="22"/>
          <w:lang w:val="fr-CH"/>
        </w:rPr>
        <w:t xml:space="preserve">Lis la Fiche d'info sur la nourriture des cigognes. Tu </w:t>
      </w:r>
      <w:r w:rsidR="00372D59">
        <w:rPr>
          <w:rFonts w:ascii="DCH-Basisschrift" w:hAnsi="DCH-Basisschrift"/>
          <w:b w:val="0"/>
          <w:sz w:val="22"/>
          <w:szCs w:val="22"/>
          <w:lang w:val="fr-CH"/>
        </w:rPr>
        <w:t>y</w:t>
      </w:r>
      <w:r>
        <w:rPr>
          <w:rFonts w:ascii="DCH-Basisschrift" w:hAnsi="DCH-Basisschrift"/>
          <w:b w:val="0"/>
          <w:sz w:val="22"/>
          <w:szCs w:val="22"/>
          <w:lang w:val="fr-CH"/>
        </w:rPr>
        <w:t xml:space="preserve"> trouve</w:t>
      </w:r>
      <w:r w:rsidR="00372D59">
        <w:rPr>
          <w:rFonts w:ascii="DCH-Basisschrift" w:hAnsi="DCH-Basisschrift"/>
          <w:b w:val="0"/>
          <w:sz w:val="22"/>
          <w:szCs w:val="22"/>
          <w:lang w:val="fr-CH"/>
        </w:rPr>
        <w:t>s</w:t>
      </w:r>
      <w:r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8F6507">
        <w:rPr>
          <w:rFonts w:ascii="DCH-Basisschrift" w:hAnsi="DCH-Basisschrift"/>
          <w:b w:val="0"/>
          <w:sz w:val="22"/>
          <w:szCs w:val="22"/>
          <w:lang w:val="fr-CH"/>
        </w:rPr>
        <w:br/>
      </w:r>
      <w:r>
        <w:rPr>
          <w:rFonts w:ascii="DCH-Basisschrift" w:hAnsi="DCH-Basisschrift"/>
          <w:b w:val="0"/>
          <w:sz w:val="22"/>
          <w:szCs w:val="22"/>
          <w:lang w:val="fr-CH"/>
        </w:rPr>
        <w:t xml:space="preserve">différents animaux </w:t>
      </w:r>
      <w:r w:rsidR="00D144BD">
        <w:rPr>
          <w:rFonts w:ascii="DCH-Basisschrift" w:hAnsi="DCH-Basisschrift"/>
          <w:b w:val="0"/>
          <w:sz w:val="22"/>
          <w:szCs w:val="22"/>
          <w:lang w:val="fr-CH"/>
        </w:rPr>
        <w:t xml:space="preserve">servant de nourriture à </w:t>
      </w:r>
      <w:r>
        <w:rPr>
          <w:rFonts w:ascii="DCH-Basisschrift" w:hAnsi="DCH-Basisschrift"/>
          <w:b w:val="0"/>
          <w:sz w:val="22"/>
          <w:szCs w:val="22"/>
          <w:lang w:val="fr-CH"/>
        </w:rPr>
        <w:t>la cigogne.</w:t>
      </w:r>
      <w:r w:rsidR="00D53B6B" w:rsidRPr="00E4378E">
        <w:rPr>
          <w:rFonts w:ascii="DCH-Basisschrift" w:hAnsi="DCH-Basisschrift"/>
          <w:b w:val="0"/>
          <w:sz w:val="22"/>
          <w:szCs w:val="22"/>
          <w:lang w:val="fr-CH"/>
        </w:rPr>
        <w:br/>
      </w:r>
      <w:r w:rsidR="000F43DA">
        <w:rPr>
          <w:rFonts w:ascii="DCH-Basisschrift" w:hAnsi="DCH-Basisschrift"/>
          <w:b w:val="0"/>
          <w:sz w:val="22"/>
          <w:szCs w:val="22"/>
          <w:lang w:val="fr-CH"/>
        </w:rPr>
        <w:t>Dessine un de ces animaux dans chaque case.</w:t>
      </w:r>
    </w:p>
    <w:p w:rsidR="00836C27" w:rsidRPr="00E4378E" w:rsidRDefault="00875B64" w:rsidP="00D53B6B">
      <w:pPr>
        <w:pStyle w:val="Titre"/>
        <w:spacing w:line="520" w:lineRule="exact"/>
        <w:rPr>
          <w:rFonts w:ascii="DCH-Basisschrift" w:hAnsi="DCH-Basisschrift"/>
          <w:b w:val="0"/>
          <w:sz w:val="22"/>
          <w:szCs w:val="22"/>
          <w:lang w:val="fr-CH"/>
        </w:rPr>
      </w:pPr>
      <w:r>
        <w:rPr>
          <w:rFonts w:ascii="DCH-Basisschrift" w:hAnsi="DCH-Basisschrift"/>
          <w:b w:val="0"/>
          <w:sz w:val="22"/>
          <w:szCs w:val="22"/>
          <w:lang w:val="fr-CH"/>
        </w:rPr>
        <w:t>Peux-tu remplir ces 9 cases ?</w:t>
      </w:r>
      <w:r w:rsidR="00836C27" w:rsidRPr="00E4378E">
        <w:rPr>
          <w:rFonts w:ascii="DCH-Basisschrift" w:hAnsi="DCH-Basisschrift"/>
          <w:b w:val="0"/>
          <w:sz w:val="22"/>
          <w:szCs w:val="22"/>
          <w:lang w:val="fr-CH"/>
        </w:rPr>
        <w:br/>
      </w:r>
    </w:p>
    <w:p w:rsidR="00836C27" w:rsidRPr="00E4378E" w:rsidRDefault="007B4201" w:rsidP="00D644FA">
      <w:pPr>
        <w:spacing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 w:eastAsia="de-CH"/>
        </w:rPr>
        <w:pict>
          <v:roundrect id="Abgerundetes Rechteck 10" o:spid="_x0000_s1068" style="position:absolute;margin-left:162.65pt;margin-top:.25pt;width:2in;height:130.9pt;z-index:25164441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" fillcolor="window" strokecolor="#385d8a" strokeweight="2pt">
            <w10:wrap anchorx="margin"/>
          </v:roundrect>
        </w:pict>
      </w:r>
      <w:r>
        <w:rPr>
          <w:rFonts w:ascii="DCH-Basisschrift" w:hAnsi="DCH-Basisschrift"/>
          <w:lang w:val="fr-CH" w:eastAsia="de-CH"/>
        </w:rPr>
        <w:pict>
          <v:roundrect id="Abgerundetes Rechteck 14" o:spid="_x0000_s1067" style="position:absolute;margin-left:325.4pt;margin-top:.35pt;width:2in;height:130.9pt;z-index:25164544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" fillcolor="window" strokecolor="#385d8a" strokeweight="2pt">
            <w10:wrap anchorx="margin"/>
          </v:roundrect>
        </w:pict>
      </w:r>
      <w:r>
        <w:rPr>
          <w:rFonts w:ascii="DCH-Basisschrift" w:hAnsi="DCH-Basisschrift"/>
          <w:lang w:val="fr-CH" w:eastAsia="de-CH"/>
        </w:rPr>
        <w:pict>
          <v:roundrect id="Abgerundetes Rechteck 5" o:spid="_x0000_s1066" style="position:absolute;margin-left:0;margin-top:.2pt;width:2in;height:130.9pt;z-index:25164339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" fillcolor="white [3212]" strokecolor="#243f60 [1604]" strokeweight="2pt">
            <w10:wrap anchorx="margin"/>
          </v:roundrect>
        </w:pict>
      </w:r>
    </w:p>
    <w:p w:rsidR="00836C27" w:rsidRPr="00E4378E" w:rsidRDefault="00836C27" w:rsidP="00D644FA">
      <w:pPr>
        <w:spacing w:line="480" w:lineRule="exact"/>
        <w:rPr>
          <w:rFonts w:ascii="DCH-Basisschrift" w:hAnsi="DCH-Basisschrift"/>
          <w:lang w:val="fr-CH"/>
        </w:rPr>
      </w:pPr>
    </w:p>
    <w:p w:rsidR="00836C27" w:rsidRPr="00E4378E" w:rsidRDefault="00836C27" w:rsidP="00D644FA">
      <w:pPr>
        <w:spacing w:line="480" w:lineRule="exact"/>
        <w:rPr>
          <w:rFonts w:ascii="DCH-Basisschrift" w:hAnsi="DCH-Basisschrift"/>
          <w:lang w:val="fr-CH"/>
        </w:rPr>
      </w:pPr>
    </w:p>
    <w:p w:rsidR="00836C27" w:rsidRPr="00E4378E" w:rsidRDefault="00836C27" w:rsidP="00D644FA">
      <w:pPr>
        <w:spacing w:line="480" w:lineRule="exact"/>
        <w:rPr>
          <w:rFonts w:ascii="DCH-Basisschrift" w:hAnsi="DCH-Basisschrift"/>
          <w:lang w:val="fr-CH"/>
        </w:rPr>
      </w:pPr>
    </w:p>
    <w:p w:rsidR="00836C27" w:rsidRPr="00E4378E" w:rsidRDefault="00836C27" w:rsidP="00D644FA">
      <w:pPr>
        <w:spacing w:line="480" w:lineRule="exact"/>
        <w:rPr>
          <w:rFonts w:ascii="DCH-Basisschrift" w:hAnsi="DCH-Basisschrift"/>
          <w:lang w:val="fr-CH"/>
        </w:rPr>
      </w:pPr>
    </w:p>
    <w:p w:rsidR="00836C27" w:rsidRPr="00E4378E" w:rsidRDefault="00836C27" w:rsidP="00D644FA">
      <w:pPr>
        <w:spacing w:line="480" w:lineRule="exact"/>
        <w:rPr>
          <w:rFonts w:ascii="DCH-Basisschrift" w:hAnsi="DCH-Basisschrift"/>
          <w:lang w:val="fr-CH"/>
        </w:rPr>
      </w:pPr>
    </w:p>
    <w:p w:rsidR="00F236BD" w:rsidRPr="00E4378E" w:rsidRDefault="007B4201" w:rsidP="002C315F">
      <w:pPr>
        <w:spacing w:line="24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 w:eastAsia="de-CH"/>
        </w:rPr>
        <w:pict>
          <v:roundrect id="Abgerundetes Rechteck 17" o:spid="_x0000_s1065" style="position:absolute;margin-left:162.65pt;margin-top:12.05pt;width:2in;height:130.9pt;z-index:251646464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" fillcolor="window" strokecolor="#385d8a" strokeweight="2pt">
            <w10:wrap anchorx="margin"/>
          </v:roundrect>
        </w:pict>
      </w:r>
      <w:r>
        <w:rPr>
          <w:rFonts w:ascii="DCH-Basisschrift" w:hAnsi="DCH-Basisschrift"/>
          <w:lang w:val="fr-CH" w:eastAsia="de-CH"/>
        </w:rPr>
        <w:pict>
          <v:roundrect id="Abgerundetes Rechteck 18" o:spid="_x0000_s1064" style="position:absolute;margin-left:325.4pt;margin-top:12.05pt;width:2in;height:130.9pt;z-index:251647488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" fillcolor="window" strokecolor="#385d8a" strokeweight="2pt">
            <w10:wrap anchorx="margin"/>
          </v:roundrect>
        </w:pict>
      </w:r>
    </w:p>
    <w:p w:rsidR="00F236BD" w:rsidRPr="00E4378E" w:rsidRDefault="007B4201" w:rsidP="00D644FA">
      <w:pPr>
        <w:spacing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 w:eastAsia="de-CH"/>
        </w:rPr>
        <w:pict>
          <v:roundrect id="Abgerundetes Rechteck 15" o:spid="_x0000_s1063" style="position:absolute;margin-left:0;margin-top:0;width:2in;height:130.9pt;z-index:2516556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" fillcolor="window" strokecolor="#385d8a" strokeweight="2pt">
            <w10:wrap anchorx="margin"/>
          </v:roundrect>
        </w:pict>
      </w:r>
    </w:p>
    <w:p w:rsidR="00F236BD" w:rsidRPr="00E4378E" w:rsidRDefault="00F236BD" w:rsidP="00D644FA">
      <w:pPr>
        <w:spacing w:line="480" w:lineRule="exact"/>
        <w:rPr>
          <w:rFonts w:ascii="DCH-Basisschrift" w:hAnsi="DCH-Basisschrift"/>
          <w:lang w:val="fr-CH"/>
        </w:rPr>
      </w:pPr>
    </w:p>
    <w:p w:rsidR="00F236BD" w:rsidRPr="00E4378E" w:rsidRDefault="00F236BD" w:rsidP="00D644FA">
      <w:pPr>
        <w:spacing w:line="480" w:lineRule="exact"/>
        <w:rPr>
          <w:rFonts w:ascii="DCH-Basisschrift" w:hAnsi="DCH-Basisschrift"/>
          <w:lang w:val="fr-CH"/>
        </w:rPr>
      </w:pPr>
    </w:p>
    <w:p w:rsidR="00F236BD" w:rsidRPr="00E4378E" w:rsidRDefault="00F236BD" w:rsidP="00D644FA">
      <w:pPr>
        <w:spacing w:line="480" w:lineRule="exact"/>
        <w:rPr>
          <w:rFonts w:ascii="DCH-Basisschrift" w:hAnsi="DCH-Basisschrift"/>
          <w:lang w:val="fr-CH"/>
        </w:rPr>
      </w:pPr>
    </w:p>
    <w:p w:rsidR="00F236BD" w:rsidRPr="00E4378E" w:rsidRDefault="00F236BD" w:rsidP="00D644FA">
      <w:pPr>
        <w:spacing w:line="480" w:lineRule="exact"/>
        <w:rPr>
          <w:rFonts w:ascii="DCH-Basisschrift" w:hAnsi="DCH-Basisschrift"/>
          <w:lang w:val="fr-CH"/>
        </w:rPr>
      </w:pPr>
    </w:p>
    <w:p w:rsidR="00F236BD" w:rsidRPr="00E4378E" w:rsidRDefault="00F236BD" w:rsidP="00D644FA">
      <w:pPr>
        <w:spacing w:line="480" w:lineRule="exact"/>
        <w:rPr>
          <w:rFonts w:ascii="DCH-Basisschrift" w:hAnsi="DCH-Basisschrift"/>
          <w:lang w:val="fr-CH"/>
        </w:rPr>
      </w:pPr>
    </w:p>
    <w:p w:rsidR="00F236BD" w:rsidRPr="00E4378E" w:rsidRDefault="00F236BD" w:rsidP="002C315F">
      <w:pPr>
        <w:spacing w:line="240" w:lineRule="exact"/>
        <w:rPr>
          <w:rFonts w:ascii="DCH-Basisschrift" w:hAnsi="DCH-Basisschrift"/>
          <w:lang w:val="fr-CH"/>
        </w:rPr>
      </w:pPr>
    </w:p>
    <w:p w:rsidR="00F236BD" w:rsidRPr="00E4378E" w:rsidRDefault="007B4201" w:rsidP="00D644FA">
      <w:pPr>
        <w:spacing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 w:eastAsia="de-CH"/>
        </w:rPr>
        <w:pict>
          <v:roundrect id="Abgerundetes Rechteck 20" o:spid="_x0000_s1062" style="position:absolute;margin-left:0;margin-top:.55pt;width:2in;height:130.9pt;z-index:251658752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" fillcolor="window" strokecolor="#385d8a" strokeweight="2pt">
            <w10:wrap anchorx="margin"/>
          </v:roundrect>
        </w:pict>
      </w:r>
      <w:r>
        <w:rPr>
          <w:rFonts w:ascii="DCH-Basisschrift" w:hAnsi="DCH-Basisschrift"/>
          <w:lang w:val="fr-CH" w:eastAsia="de-CH"/>
        </w:rPr>
        <w:pict>
          <v:roundrect id="Abgerundetes Rechteck 22" o:spid="_x0000_s1061" style="position:absolute;margin-left:162.7pt;margin-top:.7pt;width:2in;height:130.9pt;z-index:251659776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" fillcolor="window" strokecolor="#385d8a" strokeweight="2pt">
            <w10:wrap anchorx="margin"/>
          </v:roundrect>
        </w:pict>
      </w:r>
      <w:r>
        <w:rPr>
          <w:rFonts w:ascii="DCH-Basisschrift" w:hAnsi="DCH-Basisschrift"/>
          <w:lang w:val="fr-CH" w:eastAsia="de-CH"/>
        </w:rPr>
        <w:pict>
          <v:roundrect id="Abgerundetes Rechteck 23" o:spid="_x0000_s1060" style="position:absolute;margin-left:325.4pt;margin-top:.6pt;width:2in;height:130.9pt;z-index:25166080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" fillcolor="window" strokecolor="#385d8a" strokeweight="2pt">
            <w10:wrap anchorx="margin"/>
          </v:roundrect>
        </w:pict>
      </w:r>
    </w:p>
    <w:p w:rsidR="00F236BD" w:rsidRPr="00E4378E" w:rsidRDefault="00F236BD" w:rsidP="00D644FA">
      <w:pPr>
        <w:spacing w:line="480" w:lineRule="exact"/>
        <w:rPr>
          <w:rFonts w:ascii="DCH-Basisschrift" w:hAnsi="DCH-Basisschrift"/>
          <w:lang w:val="fr-CH"/>
        </w:rPr>
      </w:pPr>
    </w:p>
    <w:p w:rsidR="00F236BD" w:rsidRPr="00E4378E" w:rsidRDefault="00F236BD" w:rsidP="00D644FA">
      <w:pPr>
        <w:spacing w:line="480" w:lineRule="exact"/>
        <w:rPr>
          <w:rFonts w:ascii="DCH-Basisschrift" w:hAnsi="DCH-Basisschrift"/>
          <w:lang w:val="fr-CH"/>
        </w:rPr>
      </w:pPr>
    </w:p>
    <w:p w:rsidR="00F236BD" w:rsidRPr="00E4378E" w:rsidRDefault="00F236BD">
      <w:pPr>
        <w:spacing w:after="200" w:line="276" w:lineRule="auto"/>
        <w:rPr>
          <w:rFonts w:ascii="DCH-Basisschrift" w:hAnsi="DCH-Basisschrift"/>
          <w:lang w:val="fr-CH"/>
        </w:rPr>
      </w:pPr>
      <w:r w:rsidRPr="00E4378E">
        <w:rPr>
          <w:rFonts w:ascii="DCH-Basisschrift" w:hAnsi="DCH-Basisschrift"/>
          <w:lang w:val="fr-CH"/>
        </w:rPr>
        <w:br w:type="page"/>
      </w:r>
    </w:p>
    <w:p w:rsidR="007B69AB" w:rsidRPr="00E4378E" w:rsidRDefault="002C3909" w:rsidP="00621F6C">
      <w:pPr>
        <w:pStyle w:val="Titre"/>
        <w:spacing w:before="0"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 w:rsidRPr="00E4378E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>Quelle</w:t>
      </w:r>
      <w:r w:rsidR="00B44512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 xml:space="preserve"> nourriture ? O</w:t>
      </w:r>
      <w:r w:rsidRPr="00E4378E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>ù la trouve</w:t>
      </w:r>
      <w:r w:rsidR="00827F98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>r</w:t>
      </w:r>
      <w:r w:rsidRPr="00E4378E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 xml:space="preserve"> ?</w:t>
      </w:r>
    </w:p>
    <w:p w:rsidR="00621F6C" w:rsidRPr="00E4378E" w:rsidRDefault="00621F6C" w:rsidP="00621F6C">
      <w:pPr>
        <w:spacing w:line="400" w:lineRule="exact"/>
        <w:rPr>
          <w:lang w:val="fr-CH"/>
        </w:rPr>
      </w:pPr>
    </w:p>
    <w:p w:rsidR="000B4258" w:rsidRPr="00E4378E" w:rsidRDefault="00935917" w:rsidP="007B69AB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Dans la phase précédente, tu as dessiné</w:t>
      </w:r>
      <w:r w:rsidR="00FE3BE6">
        <w:rPr>
          <w:rFonts w:ascii="DCH-Basisschrift" w:hAnsi="DCH-Basisschrift"/>
          <w:lang w:val="fr-CH"/>
        </w:rPr>
        <w:t>,</w:t>
      </w:r>
      <w:r>
        <w:rPr>
          <w:rFonts w:ascii="DCH-Basisschrift" w:hAnsi="DCH-Basisschrift"/>
          <w:lang w:val="fr-CH"/>
        </w:rPr>
        <w:t xml:space="preserve"> </w:t>
      </w:r>
      <w:r w:rsidR="00FE3BE6">
        <w:rPr>
          <w:rFonts w:ascii="DCH-Basisschrift" w:hAnsi="DCH-Basisschrift"/>
          <w:lang w:val="fr-CH"/>
        </w:rPr>
        <w:t xml:space="preserve">dans les cases, </w:t>
      </w:r>
      <w:r w:rsidR="001531C3">
        <w:rPr>
          <w:rFonts w:ascii="DCH-Basisschrift" w:hAnsi="DCH-Basisschrift"/>
          <w:lang w:val="fr-CH"/>
        </w:rPr>
        <w:t>diffé</w:t>
      </w:r>
      <w:r w:rsidR="006A21B2">
        <w:rPr>
          <w:rFonts w:ascii="DCH-Basisschrift" w:hAnsi="DCH-Basisschrift"/>
          <w:lang w:val="fr-CH"/>
        </w:rPr>
        <w:t xml:space="preserve">rents </w:t>
      </w:r>
      <w:r w:rsidR="00FE3BE6">
        <w:rPr>
          <w:rFonts w:ascii="DCH-Basisschrift" w:hAnsi="DCH-Basisschrift"/>
          <w:lang w:val="fr-CH"/>
        </w:rPr>
        <w:br/>
      </w:r>
      <w:r w:rsidR="006A21B2">
        <w:rPr>
          <w:rFonts w:ascii="DCH-Basisschrift" w:hAnsi="DCH-Basisschrift"/>
          <w:lang w:val="fr-CH"/>
        </w:rPr>
        <w:t>type</w:t>
      </w:r>
      <w:r w:rsidR="00A5011A">
        <w:rPr>
          <w:rFonts w:ascii="DCH-Basisschrift" w:hAnsi="DCH-Basisschrift"/>
          <w:lang w:val="fr-CH"/>
        </w:rPr>
        <w:t>s</w:t>
      </w:r>
      <w:r w:rsidR="006A21B2">
        <w:rPr>
          <w:rFonts w:ascii="DCH-Basisschrift" w:hAnsi="DCH-Basisschrift"/>
          <w:lang w:val="fr-CH"/>
        </w:rPr>
        <w:t xml:space="preserve"> de nourriture de la cigogne.</w:t>
      </w:r>
      <w:r w:rsidR="00A72C2C">
        <w:rPr>
          <w:rFonts w:ascii="DCH-Basisschrift" w:hAnsi="DCH-Basisschrift"/>
          <w:lang w:val="fr-CH"/>
        </w:rPr>
        <w:t xml:space="preserve"> Maintenant découpe les cases et </w:t>
      </w:r>
      <w:r w:rsidR="00FE3BE6">
        <w:rPr>
          <w:rFonts w:ascii="DCH-Basisschrift" w:hAnsi="DCH-Basisschrift"/>
          <w:lang w:val="fr-CH"/>
        </w:rPr>
        <w:br/>
      </w:r>
      <w:r w:rsidR="00E3121F">
        <w:rPr>
          <w:rFonts w:ascii="DCH-Basisschrift" w:hAnsi="DCH-Basisschrift"/>
          <w:lang w:val="fr-CH"/>
        </w:rPr>
        <w:t xml:space="preserve">essaie de les </w:t>
      </w:r>
      <w:r w:rsidR="00A109FB">
        <w:rPr>
          <w:rFonts w:ascii="DCH-Basisschrift" w:hAnsi="DCH-Basisschrift"/>
          <w:lang w:val="fr-CH"/>
        </w:rPr>
        <w:t>attri</w:t>
      </w:r>
      <w:r w:rsidR="008F2A09">
        <w:rPr>
          <w:rFonts w:ascii="DCH-Basisschrift" w:hAnsi="DCH-Basisschrift"/>
          <w:lang w:val="fr-CH"/>
        </w:rPr>
        <w:t>b</w:t>
      </w:r>
      <w:r w:rsidR="00A109FB">
        <w:rPr>
          <w:rFonts w:ascii="DCH-Basisschrift" w:hAnsi="DCH-Basisschrift"/>
          <w:lang w:val="fr-CH"/>
        </w:rPr>
        <w:t xml:space="preserve">uer </w:t>
      </w:r>
      <w:r w:rsidR="00E60B5A">
        <w:rPr>
          <w:rFonts w:ascii="DCH-Basisschrift" w:hAnsi="DCH-Basisschrift"/>
          <w:lang w:val="fr-CH"/>
        </w:rPr>
        <w:t>aux</w:t>
      </w:r>
      <w:r w:rsidR="005422E8">
        <w:rPr>
          <w:rFonts w:ascii="DCH-Basisschrift" w:hAnsi="DCH-Basisschrift"/>
          <w:lang w:val="fr-CH"/>
        </w:rPr>
        <w:t xml:space="preserve"> </w:t>
      </w:r>
      <w:r w:rsidR="00A72C2C">
        <w:rPr>
          <w:rFonts w:ascii="DCH-Basisschrift" w:hAnsi="DCH-Basisschrift"/>
          <w:lang w:val="fr-CH"/>
        </w:rPr>
        <w:t xml:space="preserve">trois habitats de la page suivante. </w:t>
      </w:r>
      <w:r w:rsidR="00BE7FDC" w:rsidRPr="00E4378E">
        <w:rPr>
          <w:rFonts w:ascii="DCH-Basisschrift" w:hAnsi="DCH-Basisschrift"/>
          <w:lang w:val="fr-CH"/>
        </w:rPr>
        <w:br/>
      </w:r>
      <w:r w:rsidR="00B25363">
        <w:rPr>
          <w:rFonts w:ascii="DCH-Basisschrift" w:hAnsi="DCH-Basisschrift"/>
          <w:lang w:val="fr-CH"/>
        </w:rPr>
        <w:t xml:space="preserve">Tu peux </w:t>
      </w:r>
      <w:r w:rsidR="007E041F">
        <w:rPr>
          <w:rFonts w:ascii="DCH-Basisschrift" w:hAnsi="DCH-Basisschrift"/>
          <w:lang w:val="fr-CH"/>
        </w:rPr>
        <w:t xml:space="preserve">ressortir </w:t>
      </w:r>
      <w:r w:rsidR="00B25363">
        <w:rPr>
          <w:rFonts w:ascii="DCH-Basisschrift" w:hAnsi="DCH-Basisschrift"/>
          <w:lang w:val="fr-CH"/>
        </w:rPr>
        <w:t xml:space="preserve">la Fiche d'info </w:t>
      </w:r>
      <w:r w:rsidR="007E041F">
        <w:rPr>
          <w:rFonts w:ascii="DCH-Basisschrift" w:hAnsi="DCH-Basisschrift"/>
          <w:lang w:val="fr-CH"/>
        </w:rPr>
        <w:t>pour t'aider</w:t>
      </w:r>
      <w:r w:rsidR="000B4258" w:rsidRPr="00E4378E">
        <w:rPr>
          <w:rFonts w:ascii="DCH-Basisschrift" w:hAnsi="DCH-Basisschrift"/>
          <w:lang w:val="fr-CH"/>
        </w:rPr>
        <w:t xml:space="preserve">. </w:t>
      </w:r>
    </w:p>
    <w:p w:rsidR="000F010F" w:rsidRPr="00E4378E" w:rsidRDefault="000F010F" w:rsidP="007B69AB">
      <w:pPr>
        <w:spacing w:line="520" w:lineRule="exact"/>
        <w:rPr>
          <w:rFonts w:ascii="DCH-Basisschrift" w:hAnsi="DCH-Basisschrift"/>
          <w:lang w:val="fr-CH"/>
        </w:rPr>
      </w:pPr>
    </w:p>
    <w:p w:rsidR="000F010F" w:rsidRPr="00E4378E" w:rsidRDefault="00CD70B3" w:rsidP="007B69AB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 xml:space="preserve">Quand tu as fini </w:t>
      </w:r>
      <w:r w:rsidR="003E6D42">
        <w:rPr>
          <w:rFonts w:ascii="DCH-Basisschrift" w:hAnsi="DCH-Basisschrift"/>
          <w:lang w:val="fr-CH"/>
        </w:rPr>
        <w:t>cette réparti</w:t>
      </w:r>
      <w:r w:rsidR="008B060C">
        <w:rPr>
          <w:rFonts w:ascii="DCH-Basisschrift" w:hAnsi="DCH-Basisschrift"/>
          <w:lang w:val="fr-CH"/>
        </w:rPr>
        <w:t>tion</w:t>
      </w:r>
      <w:r>
        <w:rPr>
          <w:rFonts w:ascii="DCH-Basisschrift" w:hAnsi="DCH-Basisschrift"/>
          <w:lang w:val="fr-CH"/>
        </w:rPr>
        <w:t xml:space="preserve">, </w:t>
      </w:r>
      <w:r w:rsidR="009556AD">
        <w:rPr>
          <w:rFonts w:ascii="DCH-Basisschrift" w:hAnsi="DCH-Basisschrift"/>
          <w:lang w:val="fr-CH"/>
        </w:rPr>
        <w:t>que constates</w:t>
      </w:r>
      <w:r w:rsidR="002A1F69">
        <w:rPr>
          <w:rFonts w:ascii="DCH-Basisschrift" w:hAnsi="DCH-Basisschrift"/>
          <w:lang w:val="fr-CH"/>
        </w:rPr>
        <w:t>-tu ?</w:t>
      </w:r>
    </w:p>
    <w:p w:rsidR="000F010F" w:rsidRPr="00E4378E" w:rsidRDefault="00C31B4F" w:rsidP="007B69AB">
      <w:pPr>
        <w:spacing w:line="520" w:lineRule="exact"/>
        <w:rPr>
          <w:rFonts w:ascii="DCH-Basisschrift" w:hAnsi="DCH-Basisschrift"/>
          <w:sz w:val="24"/>
          <w:szCs w:val="24"/>
          <w:lang w:val="fr-CH"/>
        </w:rPr>
      </w:pPr>
      <w:r>
        <w:rPr>
          <w:rFonts w:ascii="DCH-Basisschrift" w:hAnsi="DCH-Basisschrift"/>
          <w:lang w:val="fr-CH"/>
        </w:rPr>
        <w:t>Ecris</w:t>
      </w:r>
      <w:r w:rsidR="00433A64">
        <w:rPr>
          <w:rFonts w:ascii="DCH-Basisschrift" w:hAnsi="DCH-Basisschrift"/>
          <w:lang w:val="fr-CH"/>
        </w:rPr>
        <w:t xml:space="preserve"> </w:t>
      </w:r>
      <w:r w:rsidR="007B69AB" w:rsidRPr="00E4378E">
        <w:rPr>
          <w:rFonts w:ascii="DCH-Basisschrift" w:hAnsi="DCH-Basisschrift"/>
          <w:lang w:val="fr-CH"/>
        </w:rPr>
        <w:t>:</w:t>
      </w:r>
      <w:r w:rsidR="000F010F" w:rsidRPr="00E4378E">
        <w:rPr>
          <w:rFonts w:ascii="DCH-Basisschrift" w:hAnsi="DCH-Basisschrift"/>
          <w:sz w:val="24"/>
          <w:szCs w:val="24"/>
          <w:lang w:val="fr-CH"/>
        </w:rPr>
        <w:t xml:space="preserve"> </w:t>
      </w:r>
      <w:r w:rsidR="007B69AB" w:rsidRPr="00E4378E">
        <w:rPr>
          <w:rFonts w:ascii="DCH-Basisschrift" w:hAnsi="DCH-Basisschrift"/>
          <w:sz w:val="24"/>
          <w:szCs w:val="24"/>
          <w:lang w:val="fr-CH"/>
        </w:rPr>
        <w:br/>
      </w:r>
    </w:p>
    <w:p w:rsidR="00AC4657" w:rsidRPr="00E4378E" w:rsidRDefault="007B4201" w:rsidP="00AC4657">
      <w:pPr>
        <w:spacing w:line="480" w:lineRule="auto"/>
        <w:rPr>
          <w:rFonts w:ascii="Gudea" w:hAnsi="Gudea"/>
          <w:sz w:val="32"/>
          <w:szCs w:val="32"/>
          <w:lang w:val="fr-CH"/>
        </w:rPr>
      </w:pPr>
      <w:r w:rsidRPr="007B4201">
        <w:rPr>
          <w:lang w:val="fr-CH" w:eastAsia="de-CH"/>
        </w:rPr>
        <w:pict>
          <v:group id="Gruppieren 66" o:spid="_x0000_s1059" style="position:absolute;margin-left:0;margin-top:5.8pt;width:397.6pt;height:322.75pt;z-index:251673088" coordsize="50495,40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2" o:spid="_x0000_s102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<v:shape id="AutoShape 33" o:spid="_x0000_s1028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<v:shape id="AutoShape 34" o:spid="_x0000_s1029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<v:shape id="AutoShape 35" o:spid="_x0000_s1030" type="#_x0000_t32" style="position:absolute;top:1545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<v:shape id="AutoShape 36" o:spid="_x0000_s1031" type="#_x0000_t32" style="position:absolute;top:204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" strokeweight="1pt"/>
            <v:shape id="AutoShape 37" o:spid="_x0000_s1032" type="#_x0000_t32" style="position:absolute;top:2569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" strokeweight="1pt"/>
            <v:shape id="AutoShape 38" o:spid="_x0000_s1033" type="#_x0000_t32" style="position:absolute;top:3074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nFx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D+snFxxQAAANsAAAAP&#10;AAAAAAAAAAAAAAAAAAcCAABkcnMvZG93bnJldi54bWxQSwUGAAAAAAMAAwC3AAAA+QIAAAAA&#10;" strokeweight="1pt"/>
            <v:shape id="AutoShape 39" o:spid="_x0000_s1034" type="#_x0000_t32" style="position:absolute;top:3578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kF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BxW+kFxQAAANsAAAAP&#10;AAAAAAAAAAAAAAAAAAcCAABkcnMvZG93bnJldi54bWxQSwUGAAAAAAMAAwC3AAAA+QIAAAAA&#10;" strokeweight="1pt"/>
            <v:shape id="AutoShape 42" o:spid="_x0000_s1035" type="#_x0000_t32" style="position:absolute;top:4099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0ye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" strokeweight="1pt"/>
          </v:group>
        </w:pict>
      </w:r>
    </w:p>
    <w:p w:rsidR="00B50F59" w:rsidRPr="00E4378E" w:rsidRDefault="00B50F59" w:rsidP="00AC4657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50F59" w:rsidRPr="00E4378E" w:rsidRDefault="00B50F59" w:rsidP="00AC4657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50F59" w:rsidRPr="00E4378E" w:rsidRDefault="00B50F59" w:rsidP="00AC4657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50F59" w:rsidRPr="00E4378E" w:rsidRDefault="00B50F59" w:rsidP="00AC4657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AC4657" w:rsidRPr="00E4378E" w:rsidRDefault="00AC4657" w:rsidP="00AC4657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0F010F" w:rsidRPr="00E4378E" w:rsidRDefault="002A1F69" w:rsidP="002A1F69">
      <w:pPr>
        <w:spacing w:after="200" w:line="276" w:lineRule="auto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br w:type="page"/>
      </w:r>
    </w:p>
    <w:p w:rsidR="000B4258" w:rsidRPr="00E4378E" w:rsidRDefault="00286F73" w:rsidP="005E3F87">
      <w:pPr>
        <w:spacing w:line="480" w:lineRule="exact"/>
        <w:rPr>
          <w:rFonts w:ascii="DCH-Basisschrift" w:hAnsi="DCH-Basisschrift"/>
          <w:lang w:val="fr-CH"/>
        </w:rPr>
      </w:pPr>
      <w:r w:rsidRPr="00E4378E">
        <w:rPr>
          <w:rFonts w:ascii="DCH-Basisschrift" w:hAnsi="DCH-Basisschrift"/>
          <w:noProof/>
          <w:lang w:val="fr-CH" w:eastAsia="fr-CH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1612900</wp:posOffset>
            </wp:positionH>
            <wp:positionV relativeFrom="page">
              <wp:posOffset>2175510</wp:posOffset>
            </wp:positionV>
            <wp:extent cx="2693670" cy="2080895"/>
            <wp:effectExtent l="0" t="0" r="0" b="0"/>
            <wp:wrapThrough wrapText="bothSides">
              <wp:wrapPolygon edited="0">
                <wp:start x="0" y="0"/>
                <wp:lineTo x="0" y="21356"/>
                <wp:lineTo x="21386" y="21356"/>
                <wp:lineTo x="21386" y="0"/>
                <wp:lineTo x="0" y="0"/>
              </wp:wrapPolygon>
            </wp:wrapThrough>
            <wp:docPr id="193" name="Bild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1 (19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080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4378E">
        <w:rPr>
          <w:rFonts w:ascii="DCH-Basisschrift" w:hAnsi="DCH-Basisschrift"/>
          <w:noProof/>
          <w:lang w:val="fr-CH" w:eastAsia="fr-CH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1612265</wp:posOffset>
            </wp:positionH>
            <wp:positionV relativeFrom="page">
              <wp:posOffset>4524375</wp:posOffset>
            </wp:positionV>
            <wp:extent cx="2692400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396" y="21403"/>
                <wp:lineTo x="21396" y="0"/>
                <wp:lineTo x="0" y="0"/>
              </wp:wrapPolygon>
            </wp:wrapThrough>
            <wp:docPr id="26" name="Bild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torch 005_Exkursion_GV St-.Galler Rheintal _2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0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06037" w:rsidRPr="00E4378E" w:rsidRDefault="00806037" w:rsidP="005E3F87">
      <w:pPr>
        <w:spacing w:line="480" w:lineRule="exact"/>
        <w:rPr>
          <w:rFonts w:ascii="DCH-Basisschrift" w:hAnsi="DCH-Basisschrift"/>
          <w:lang w:val="fr-CH"/>
        </w:rPr>
      </w:pPr>
    </w:p>
    <w:p w:rsidR="00806037" w:rsidRPr="00E4378E" w:rsidRDefault="00806037" w:rsidP="005E3F87">
      <w:pPr>
        <w:spacing w:line="480" w:lineRule="exact"/>
        <w:rPr>
          <w:rFonts w:ascii="DCH-Basisschrift" w:hAnsi="DCH-Basisschrift"/>
          <w:lang w:val="fr-CH"/>
        </w:rPr>
      </w:pPr>
    </w:p>
    <w:p w:rsidR="00806037" w:rsidRPr="00E4378E" w:rsidRDefault="00806037" w:rsidP="005E3F87">
      <w:pPr>
        <w:spacing w:line="480" w:lineRule="exact"/>
        <w:rPr>
          <w:rFonts w:ascii="DCH-Basisschrift" w:hAnsi="DCH-Basisschrift"/>
          <w:lang w:val="fr-CH"/>
        </w:rPr>
      </w:pPr>
    </w:p>
    <w:p w:rsidR="000B4258" w:rsidRPr="00E4378E" w:rsidRDefault="000B4258" w:rsidP="00F8075A">
      <w:pPr>
        <w:spacing w:line="480" w:lineRule="exact"/>
        <w:rPr>
          <w:rFonts w:ascii="DCH-Basisschrift" w:hAnsi="DCH-Basisschrift"/>
          <w:lang w:val="fr-CH"/>
        </w:rPr>
      </w:pPr>
    </w:p>
    <w:p w:rsidR="00080D91" w:rsidRPr="00E4378E" w:rsidRDefault="00080D91" w:rsidP="005E3F87">
      <w:pPr>
        <w:spacing w:line="480" w:lineRule="exact"/>
        <w:rPr>
          <w:rFonts w:ascii="DCH-Basisschrift" w:hAnsi="DCH-Basisschrift"/>
          <w:lang w:val="fr-CH"/>
        </w:rPr>
      </w:pPr>
    </w:p>
    <w:p w:rsidR="000F010F" w:rsidRPr="00E4378E" w:rsidRDefault="000F010F">
      <w:pPr>
        <w:spacing w:after="200" w:line="276" w:lineRule="auto"/>
        <w:rPr>
          <w:rFonts w:ascii="DCH-Basisschrift" w:hAnsi="DCH-Basisschrift"/>
          <w:lang w:val="fr-CH"/>
        </w:rPr>
      </w:pPr>
    </w:p>
    <w:p w:rsidR="000F010F" w:rsidRPr="00E4378E" w:rsidRDefault="000F010F">
      <w:pPr>
        <w:spacing w:after="200" w:line="276" w:lineRule="auto"/>
        <w:rPr>
          <w:rFonts w:ascii="DCH-Basisschrift" w:hAnsi="DCH-Basisschrift"/>
          <w:lang w:val="fr-CH"/>
        </w:rPr>
      </w:pPr>
    </w:p>
    <w:p w:rsidR="000F010F" w:rsidRPr="00E4378E" w:rsidRDefault="000F010F">
      <w:pPr>
        <w:spacing w:after="200" w:line="276" w:lineRule="auto"/>
        <w:rPr>
          <w:rFonts w:ascii="DCH-Basisschrift" w:hAnsi="DCH-Basisschrift"/>
          <w:lang w:val="fr-CH"/>
        </w:rPr>
      </w:pPr>
    </w:p>
    <w:p w:rsidR="000F010F" w:rsidRPr="00E4378E" w:rsidRDefault="000F010F">
      <w:pPr>
        <w:spacing w:after="200" w:line="276" w:lineRule="auto"/>
        <w:rPr>
          <w:rFonts w:ascii="DCH-Basisschrift" w:hAnsi="DCH-Basisschrift"/>
          <w:lang w:val="fr-CH"/>
        </w:rPr>
      </w:pPr>
    </w:p>
    <w:p w:rsidR="00B16C25" w:rsidRPr="00E4378E" w:rsidRDefault="00B16C25">
      <w:pPr>
        <w:spacing w:after="200" w:line="276" w:lineRule="auto"/>
        <w:rPr>
          <w:rFonts w:ascii="DCH-Basisschrift" w:hAnsi="DCH-Basisschrift"/>
          <w:lang w:val="fr-CH"/>
        </w:rPr>
      </w:pPr>
    </w:p>
    <w:p w:rsidR="00B16C25" w:rsidRPr="00E4378E" w:rsidRDefault="007B4201">
      <w:pPr>
        <w:spacing w:after="200" w:line="276" w:lineRule="auto"/>
        <w:rPr>
          <w:rFonts w:ascii="DCH-Basisschrift" w:hAnsi="DCH-Basisschrift"/>
          <w:lang w:val="fr-CH"/>
        </w:rPr>
      </w:pPr>
      <w:r w:rsidRPr="007B4201">
        <w:rPr>
          <w:rFonts w:ascii="Times New Roman" w:hAnsi="Times New Roman" w:cs="Times New Roman"/>
          <w:sz w:val="24"/>
          <w:szCs w:val="24"/>
          <w:lang w:val="fr-CH" w:eastAsia="de-CH"/>
        </w:rPr>
        <w:pict>
          <v:shape id="Textfeld 27" o:spid="_x0000_s1058" type="#_x0000_t202" style="position:absolute;margin-left:-57.15pt;margin-top:234.3pt;width:546.45pt;height:63pt;z-index:251651584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" filled="f" stroked="f">
            <v:textbox>
              <w:txbxContent>
                <w:p w:rsidR="00A57377" w:rsidRDefault="00A57377" w:rsidP="00A57377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A57377" w:rsidRDefault="00A57377" w:rsidP="00A57377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A57377" w:rsidRPr="00ED169E" w:rsidRDefault="00ED169E" w:rsidP="00D23298">
                  <w:pPr>
                    <w:ind w:left="1134"/>
                    <w:rPr>
                      <w:sz w:val="16"/>
                      <w:szCs w:val="16"/>
                      <w:lang w:val="fr-CH"/>
                    </w:rPr>
                  </w:pPr>
                  <w:r w:rsidRPr="00ED169E">
                    <w:rPr>
                      <w:sz w:val="16"/>
                      <w:szCs w:val="16"/>
                      <w:lang w:val="fr-CH"/>
                    </w:rPr>
                    <w:t xml:space="preserve">Photographies </w:t>
                  </w:r>
                  <w:r w:rsidR="00A57377" w:rsidRPr="00ED169E">
                    <w:rPr>
                      <w:sz w:val="16"/>
                      <w:szCs w:val="16"/>
                      <w:lang w:val="fr-CH"/>
                    </w:rPr>
                    <w:t xml:space="preserve">: </w:t>
                  </w:r>
                  <w:r>
                    <w:rPr>
                      <w:sz w:val="16"/>
                      <w:szCs w:val="16"/>
                      <w:lang w:val="fr-CH"/>
                    </w:rPr>
                    <w:t>en h</w:t>
                  </w:r>
                  <w:r w:rsidRPr="00ED169E">
                    <w:rPr>
                      <w:sz w:val="16"/>
                      <w:szCs w:val="16"/>
                      <w:lang w:val="fr-CH"/>
                    </w:rPr>
                    <w:t xml:space="preserve">aut </w:t>
                  </w:r>
                  <w:r w:rsidR="001E089A" w:rsidRPr="00ED169E">
                    <w:rPr>
                      <w:sz w:val="16"/>
                      <w:szCs w:val="16"/>
                      <w:lang w:val="fr-CH"/>
                    </w:rPr>
                    <w:t xml:space="preserve">: </w:t>
                  </w:r>
                  <w:r w:rsidR="00A57377" w:rsidRPr="00ED169E">
                    <w:rPr>
                      <w:sz w:val="16"/>
                      <w:szCs w:val="16"/>
                      <w:lang w:val="fr-CH"/>
                    </w:rPr>
                    <w:t>Renata Gugelmann</w:t>
                  </w:r>
                  <w:r w:rsidR="00CB0BE8" w:rsidRPr="00ED169E">
                    <w:rPr>
                      <w:sz w:val="16"/>
                      <w:szCs w:val="16"/>
                      <w:lang w:val="fr-CH"/>
                    </w:rPr>
                    <w:t xml:space="preserve">, </w:t>
                  </w:r>
                  <w:r w:rsidRPr="00ED169E">
                    <w:rPr>
                      <w:sz w:val="16"/>
                      <w:szCs w:val="16"/>
                      <w:lang w:val="fr-CH"/>
                    </w:rPr>
                    <w:t>Colonie des cigognes</w:t>
                  </w:r>
                  <w:r w:rsidR="00CB0BE8" w:rsidRPr="00ED169E">
                    <w:rPr>
                      <w:sz w:val="16"/>
                      <w:szCs w:val="16"/>
                      <w:lang w:val="fr-CH"/>
                    </w:rPr>
                    <w:t xml:space="preserve">, </w:t>
                  </w:r>
                  <w:bookmarkStart w:id="0" w:name="_GoBack"/>
                  <w:bookmarkEnd w:id="0"/>
                  <w:r>
                    <w:rPr>
                      <w:sz w:val="16"/>
                      <w:szCs w:val="16"/>
                      <w:lang w:val="fr-CH"/>
                    </w:rPr>
                    <w:t>au m</w:t>
                  </w:r>
                  <w:r w:rsidRPr="00ED169E">
                    <w:rPr>
                      <w:sz w:val="16"/>
                      <w:szCs w:val="16"/>
                      <w:lang w:val="fr-CH"/>
                    </w:rPr>
                    <w:t>ilieu</w:t>
                  </w:r>
                  <w:r>
                    <w:rPr>
                      <w:sz w:val="16"/>
                      <w:szCs w:val="16"/>
                      <w:lang w:val="fr-CH"/>
                    </w:rPr>
                    <w:t xml:space="preserve"> :</w:t>
                  </w:r>
                  <w:r w:rsidR="00D23298" w:rsidRPr="00ED169E">
                    <w:rPr>
                      <w:sz w:val="16"/>
                      <w:szCs w:val="16"/>
                      <w:lang w:val="fr-CH"/>
                    </w:rPr>
                    <w:t xml:space="preserve"> </w:t>
                  </w:r>
                  <w:r w:rsidRPr="00ED169E">
                    <w:rPr>
                      <w:sz w:val="16"/>
                      <w:szCs w:val="16"/>
                      <w:lang w:val="fr-CH"/>
                    </w:rPr>
                    <w:t>Cigogne</w:t>
                  </w:r>
                  <w:r w:rsidR="00D23298" w:rsidRPr="00ED169E">
                    <w:rPr>
                      <w:sz w:val="16"/>
                      <w:szCs w:val="16"/>
                      <w:lang w:val="fr-CH"/>
                    </w:rPr>
                    <w:t xml:space="preserve"> </w:t>
                  </w:r>
                  <w:r w:rsidRPr="00ED169E">
                    <w:rPr>
                      <w:sz w:val="16"/>
                      <w:szCs w:val="16"/>
                      <w:lang w:val="fr-CH"/>
                    </w:rPr>
                    <w:t>Suisse</w:t>
                  </w:r>
                  <w:r w:rsidR="001E089A" w:rsidRPr="00ED169E">
                    <w:rPr>
                      <w:sz w:val="16"/>
                      <w:szCs w:val="16"/>
                      <w:lang w:val="fr-CH"/>
                    </w:rPr>
                    <w:t xml:space="preserve">, </w:t>
                  </w:r>
                  <w:r>
                    <w:rPr>
                      <w:sz w:val="16"/>
                      <w:szCs w:val="16"/>
                      <w:lang w:val="fr-CH"/>
                    </w:rPr>
                    <w:t xml:space="preserve">en bas </w:t>
                  </w:r>
                  <w:r w:rsidR="001E089A" w:rsidRPr="00ED169E">
                    <w:rPr>
                      <w:sz w:val="16"/>
                      <w:szCs w:val="16"/>
                      <w:lang w:val="fr-CH"/>
                    </w:rPr>
                    <w:t>: Esther Bäumler</w:t>
                  </w:r>
                </w:p>
              </w:txbxContent>
            </v:textbox>
            <w10:wrap anchorx="margin"/>
          </v:shape>
        </w:pict>
      </w:r>
      <w:r w:rsidR="00EE27B3" w:rsidRPr="00E4378E">
        <w:rPr>
          <w:noProof/>
          <w:lang w:val="fr-CH" w:eastAsia="fr-CH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1600835</wp:posOffset>
            </wp:positionH>
            <wp:positionV relativeFrom="paragraph">
              <wp:posOffset>732204</wp:posOffset>
            </wp:positionV>
            <wp:extent cx="2707640" cy="2035810"/>
            <wp:effectExtent l="0" t="0" r="0" b="2540"/>
            <wp:wrapSquare wrapText="bothSides"/>
            <wp:docPr id="3" name="Grafik 3" descr="C:\Users\Daria\AppData\Local\Microsoft\Windows\INetCache\Content.Word\DSC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ria\AppData\Local\Microsoft\Windows\INetCache\Content.Word\DSC09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C25" w:rsidRPr="00E4378E">
        <w:rPr>
          <w:rFonts w:ascii="DCH-Basisschrift" w:hAnsi="DCH-Basisschrift"/>
          <w:lang w:val="fr-CH"/>
        </w:rPr>
        <w:br w:type="page"/>
      </w:r>
    </w:p>
    <w:p w:rsidR="00642FF6" w:rsidRPr="00E4378E" w:rsidRDefault="001539CD" w:rsidP="00621F6C">
      <w:pPr>
        <w:pStyle w:val="Titre"/>
        <w:spacing w:before="0" w:line="52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 w:rsidRPr="00E4378E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 xml:space="preserve">Que se passerait-il </w:t>
      </w:r>
      <w:r w:rsidR="00003F4B" w:rsidRPr="00E4378E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>si ?</w:t>
      </w:r>
    </w:p>
    <w:p w:rsidR="00621F6C" w:rsidRPr="00E4378E" w:rsidRDefault="00621F6C" w:rsidP="00621F6C">
      <w:pPr>
        <w:spacing w:line="400" w:lineRule="exact"/>
        <w:rPr>
          <w:lang w:val="fr-CH"/>
        </w:rPr>
      </w:pPr>
    </w:p>
    <w:p w:rsidR="00EA5851" w:rsidRDefault="00EA5851" w:rsidP="00621F6C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 xml:space="preserve">Tu sais maintenant ce </w:t>
      </w:r>
      <w:r w:rsidR="00B74C1C">
        <w:rPr>
          <w:rFonts w:ascii="DCH-Basisschrift" w:hAnsi="DCH-Basisschrift"/>
          <w:lang w:val="fr-CH"/>
        </w:rPr>
        <w:t xml:space="preserve">qu'aime manger </w:t>
      </w:r>
      <w:r>
        <w:rPr>
          <w:rFonts w:ascii="DCH-Basisschrift" w:hAnsi="DCH-Basisschrift"/>
          <w:lang w:val="fr-CH"/>
        </w:rPr>
        <w:t>la cigogne et dans quels hab</w:t>
      </w:r>
      <w:r>
        <w:rPr>
          <w:rFonts w:ascii="DCH-Basisschrift" w:hAnsi="DCH-Basisschrift"/>
          <w:lang w:val="fr-CH"/>
        </w:rPr>
        <w:t>i</w:t>
      </w:r>
      <w:r>
        <w:rPr>
          <w:rFonts w:ascii="DCH-Basisschrift" w:hAnsi="DCH-Basisschrift"/>
          <w:lang w:val="fr-CH"/>
        </w:rPr>
        <w:t xml:space="preserve">tats elle va </w:t>
      </w:r>
      <w:r w:rsidR="00601C82">
        <w:rPr>
          <w:rFonts w:ascii="DCH-Basisschrift" w:hAnsi="DCH-Basisschrift"/>
          <w:lang w:val="fr-CH"/>
        </w:rPr>
        <w:t xml:space="preserve">pouvoir </w:t>
      </w:r>
      <w:r>
        <w:rPr>
          <w:rFonts w:ascii="DCH-Basisschrift" w:hAnsi="DCH-Basisschrift"/>
          <w:lang w:val="fr-CH"/>
        </w:rPr>
        <w:t>trouver cette nourriture.</w:t>
      </w:r>
    </w:p>
    <w:p w:rsidR="000F010F" w:rsidRPr="00E4378E" w:rsidRDefault="007B7E7E" w:rsidP="00621F6C">
      <w:pPr>
        <w:spacing w:line="52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 xml:space="preserve">Avec le temps, </w:t>
      </w:r>
      <w:r w:rsidR="007C38B6">
        <w:rPr>
          <w:rFonts w:ascii="DCH-Basisschrift" w:hAnsi="DCH-Basisschrift"/>
          <w:lang w:val="fr-CH"/>
        </w:rPr>
        <w:t xml:space="preserve">il se peut que </w:t>
      </w:r>
      <w:r>
        <w:rPr>
          <w:rFonts w:ascii="DCH-Basisschrift" w:hAnsi="DCH-Basisschrift"/>
          <w:lang w:val="fr-CH"/>
        </w:rPr>
        <w:t xml:space="preserve">le paysage se modifie ou </w:t>
      </w:r>
      <w:r w:rsidR="00170D06">
        <w:rPr>
          <w:rFonts w:ascii="DCH-Basisschrift" w:hAnsi="DCH-Basisschrift"/>
          <w:lang w:val="fr-CH"/>
        </w:rPr>
        <w:t xml:space="preserve">qu'une </w:t>
      </w:r>
      <w:r>
        <w:rPr>
          <w:rFonts w:ascii="DCH-Basisschrift" w:hAnsi="DCH-Basisschrift"/>
          <w:lang w:val="fr-CH"/>
        </w:rPr>
        <w:t xml:space="preserve">proie </w:t>
      </w:r>
      <w:r w:rsidR="00337A85">
        <w:rPr>
          <w:rFonts w:ascii="DCH-Basisschrift" w:hAnsi="DCH-Basisschrift"/>
          <w:lang w:val="fr-CH"/>
        </w:rPr>
        <w:t>disparaisse</w:t>
      </w:r>
      <w:r>
        <w:rPr>
          <w:rFonts w:ascii="DCH-Basisschrift" w:hAnsi="DCH-Basisschrift"/>
          <w:lang w:val="fr-CH"/>
        </w:rPr>
        <w:t xml:space="preserve">. </w:t>
      </w:r>
      <w:r w:rsidR="00A16CD1">
        <w:rPr>
          <w:rFonts w:ascii="DCH-Basisschrift" w:hAnsi="DCH-Basisschrift"/>
          <w:lang w:val="fr-CH"/>
        </w:rPr>
        <w:t>Imagine</w:t>
      </w:r>
      <w:r w:rsidR="009D0E97">
        <w:rPr>
          <w:rFonts w:ascii="DCH-Basisschrift" w:hAnsi="DCH-Basisschrift"/>
          <w:lang w:val="fr-CH"/>
        </w:rPr>
        <w:t xml:space="preserve"> ce qui pourrait se passer, si.</w:t>
      </w:r>
      <w:r w:rsidR="007807A4">
        <w:rPr>
          <w:rFonts w:ascii="DCH-Basisschrift" w:hAnsi="DCH-Basisschrift"/>
          <w:lang w:val="fr-CH"/>
        </w:rPr>
        <w:t>.</w:t>
      </w:r>
      <w:r w:rsidR="009D0E97">
        <w:rPr>
          <w:rFonts w:ascii="DCH-Basisschrift" w:hAnsi="DCH-Basisschrift"/>
          <w:lang w:val="fr-CH"/>
        </w:rPr>
        <w:t>. et écris une courte histoire à ce sujet.</w:t>
      </w:r>
      <w:r w:rsidR="007B69AB" w:rsidRPr="00E4378E">
        <w:rPr>
          <w:rFonts w:ascii="DCH-Basisschrift" w:hAnsi="DCH-Basisschrift"/>
          <w:lang w:val="fr-CH"/>
        </w:rPr>
        <w:br/>
      </w:r>
      <w:r w:rsidR="007B69AB" w:rsidRPr="00E4378E">
        <w:rPr>
          <w:rFonts w:ascii="DCH-Basisschrift" w:hAnsi="DCH-Basisschrift"/>
          <w:lang w:val="fr-CH"/>
        </w:rPr>
        <w:br/>
      </w:r>
      <w:r w:rsidR="00A40E01">
        <w:rPr>
          <w:rFonts w:ascii="DCH-Basisschrift" w:hAnsi="DCH-Basisschrift"/>
          <w:lang w:val="fr-CH"/>
        </w:rPr>
        <w:t>Choisis l'un de ces débuts de phrase pour ton histoire :</w:t>
      </w:r>
      <w:r w:rsidR="00C12891" w:rsidRPr="00E4378E">
        <w:rPr>
          <w:rFonts w:ascii="DCH-Basisschrift" w:hAnsi="DCH-Basisschrift"/>
          <w:lang w:val="fr-CH"/>
        </w:rPr>
        <w:t xml:space="preserve"> </w:t>
      </w:r>
    </w:p>
    <w:p w:rsidR="00ED104E" w:rsidRDefault="00ED104E" w:rsidP="007B69AB">
      <w:pPr>
        <w:pStyle w:val="Paragraphedeliste"/>
        <w:numPr>
          <w:ilvl w:val="0"/>
          <w:numId w:val="40"/>
        </w:numPr>
        <w:spacing w:line="520" w:lineRule="exact"/>
        <w:ind w:right="-285"/>
        <w:rPr>
          <w:rFonts w:ascii="DCH-Basisschrift" w:hAnsi="DCH-Basisschrift"/>
          <w:lang w:val="fr-CH"/>
        </w:rPr>
      </w:pPr>
      <w:r w:rsidRPr="00ED104E">
        <w:rPr>
          <w:rFonts w:ascii="DCH-Basisschrift" w:hAnsi="DCH-Basisschrift"/>
          <w:lang w:val="fr-CH"/>
        </w:rPr>
        <w:t xml:space="preserve">Que se passerait-il si </w:t>
      </w:r>
      <w:r>
        <w:rPr>
          <w:rFonts w:ascii="DCH-Basisschrift" w:hAnsi="DCH-Basisschrift"/>
          <w:lang w:val="fr-CH"/>
        </w:rPr>
        <w:t xml:space="preserve">les étangs et les ruisseaux disparaissaient </w:t>
      </w:r>
      <w:r w:rsidRPr="00ED104E">
        <w:rPr>
          <w:rFonts w:ascii="DCH-Basisschrift" w:hAnsi="DCH-Basisschrift"/>
          <w:lang w:val="fr-CH"/>
        </w:rPr>
        <w:t>?</w:t>
      </w:r>
    </w:p>
    <w:p w:rsidR="00C12891" w:rsidRPr="00E4378E" w:rsidRDefault="00266978" w:rsidP="007B69AB">
      <w:pPr>
        <w:pStyle w:val="Paragraphedeliste"/>
        <w:numPr>
          <w:ilvl w:val="0"/>
          <w:numId w:val="40"/>
        </w:numPr>
        <w:spacing w:line="520" w:lineRule="exact"/>
        <w:ind w:right="-285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>Que se passerait-il s'il n'y avait</w:t>
      </w:r>
      <w:r w:rsidR="00A241EA">
        <w:rPr>
          <w:rFonts w:ascii="DCH-Basisschrift" w:hAnsi="DCH-Basisschrift"/>
          <w:lang w:val="fr-CH"/>
        </w:rPr>
        <w:t xml:space="preserve"> </w:t>
      </w:r>
      <w:r w:rsidR="004C3946">
        <w:rPr>
          <w:rFonts w:ascii="DCH-Basisschrift" w:hAnsi="DCH-Basisschrift"/>
          <w:lang w:val="fr-CH"/>
        </w:rPr>
        <w:t>tout à coup</w:t>
      </w:r>
      <w:r>
        <w:rPr>
          <w:rFonts w:ascii="DCH-Basisschrift" w:hAnsi="DCH-Basisschrift"/>
          <w:lang w:val="fr-CH"/>
        </w:rPr>
        <w:t xml:space="preserve"> plus aucune souris </w:t>
      </w:r>
      <w:r w:rsidR="00C12891" w:rsidRPr="00E4378E">
        <w:rPr>
          <w:rFonts w:ascii="DCH-Basisschrift" w:hAnsi="DCH-Basisschrift"/>
          <w:lang w:val="fr-CH"/>
        </w:rPr>
        <w:t xml:space="preserve">? </w:t>
      </w:r>
    </w:p>
    <w:p w:rsidR="00C12891" w:rsidRPr="00E4378E" w:rsidRDefault="00EE122B" w:rsidP="007B69AB">
      <w:pPr>
        <w:pStyle w:val="Paragraphedeliste"/>
        <w:numPr>
          <w:ilvl w:val="0"/>
          <w:numId w:val="40"/>
        </w:numPr>
        <w:spacing w:line="520" w:lineRule="exact"/>
        <w:ind w:right="-285"/>
        <w:rPr>
          <w:rFonts w:ascii="DCH-Basisschrift" w:hAnsi="DCH-Basisschrift"/>
          <w:lang w:val="fr-CH"/>
        </w:rPr>
      </w:pPr>
      <w:r w:rsidRPr="00ED104E">
        <w:rPr>
          <w:rFonts w:ascii="DCH-Basisschrift" w:hAnsi="DCH-Basisschrift"/>
          <w:lang w:val="fr-CH"/>
        </w:rPr>
        <w:t>Que se passerait-il si</w:t>
      </w:r>
      <w:r>
        <w:rPr>
          <w:rFonts w:ascii="DCH-Basisschrift" w:hAnsi="DCH-Basisschrift"/>
          <w:lang w:val="fr-CH"/>
        </w:rPr>
        <w:t xml:space="preserve"> les champs n'étaient plus labourés </w:t>
      </w:r>
      <w:r w:rsidR="00C12891" w:rsidRPr="00E4378E">
        <w:rPr>
          <w:rFonts w:ascii="DCH-Basisschrift" w:hAnsi="DCH-Basisschrift"/>
          <w:lang w:val="fr-CH"/>
        </w:rPr>
        <w:t xml:space="preserve">? </w:t>
      </w:r>
    </w:p>
    <w:p w:rsidR="00C12891" w:rsidRPr="00E4378E" w:rsidRDefault="007D70F5" w:rsidP="007B69AB">
      <w:pPr>
        <w:pStyle w:val="Paragraphedeliste"/>
        <w:numPr>
          <w:ilvl w:val="0"/>
          <w:numId w:val="40"/>
        </w:numPr>
        <w:spacing w:line="520" w:lineRule="exact"/>
        <w:ind w:right="-285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/>
        </w:rPr>
        <w:t xml:space="preserve">Que se passerait-il s'il y avait </w:t>
      </w:r>
      <w:r w:rsidR="002C136C">
        <w:rPr>
          <w:rFonts w:ascii="DCH-Basisschrift" w:hAnsi="DCH-Basisschrift"/>
          <w:lang w:val="fr-CH"/>
        </w:rPr>
        <w:t>subitement</w:t>
      </w:r>
      <w:r>
        <w:rPr>
          <w:rFonts w:ascii="DCH-Basisschrift" w:hAnsi="DCH-Basisschrift"/>
          <w:lang w:val="fr-CH"/>
        </w:rPr>
        <w:t xml:space="preserve"> beaucoup de vers de terre </w:t>
      </w:r>
      <w:r w:rsidR="00C12891" w:rsidRPr="00E4378E">
        <w:rPr>
          <w:rFonts w:ascii="DCH-Basisschrift" w:hAnsi="DCH-Basisschrift"/>
          <w:lang w:val="fr-CH"/>
        </w:rPr>
        <w:t xml:space="preserve">? </w:t>
      </w:r>
    </w:p>
    <w:p w:rsidR="00C12891" w:rsidRPr="00E4378E" w:rsidRDefault="00C12891" w:rsidP="007B69AB">
      <w:pPr>
        <w:spacing w:line="520" w:lineRule="exact"/>
        <w:rPr>
          <w:rFonts w:ascii="DCH-Basisschrift" w:hAnsi="DCH-Basisschrift"/>
          <w:lang w:val="fr-CH"/>
        </w:rPr>
      </w:pPr>
    </w:p>
    <w:p w:rsidR="005E3F87" w:rsidRPr="00E4378E" w:rsidRDefault="009C5FCA" w:rsidP="00621F6C">
      <w:pPr>
        <w:spacing w:line="400" w:lineRule="exact"/>
        <w:rPr>
          <w:rFonts w:ascii="DCH-Basisschrift" w:hAnsi="DCH-Basisschrift"/>
          <w:sz w:val="24"/>
          <w:szCs w:val="24"/>
          <w:lang w:val="fr-CH"/>
        </w:rPr>
      </w:pPr>
      <w:r>
        <w:rPr>
          <w:rFonts w:ascii="DCH-Basisschrift" w:hAnsi="DCH-Basisschrift"/>
          <w:lang w:val="fr-CH"/>
        </w:rPr>
        <w:t xml:space="preserve">Utilise cette place pour ton histoire </w:t>
      </w:r>
      <w:r w:rsidR="00A5011A">
        <w:rPr>
          <w:rFonts w:ascii="DCH-Basisschrift" w:hAnsi="DCH-Basisschrift"/>
          <w:lang w:val="fr-CH"/>
        </w:rPr>
        <w:t xml:space="preserve">(2 pages) </w:t>
      </w:r>
      <w:r w:rsidR="005E3F87" w:rsidRPr="00E4378E">
        <w:rPr>
          <w:rFonts w:ascii="DCH-Basisschrift" w:hAnsi="DCH-Basisschrift"/>
          <w:lang w:val="fr-CH"/>
        </w:rPr>
        <w:t>:</w:t>
      </w:r>
      <w:r w:rsidR="005E3F87" w:rsidRPr="00E4378E">
        <w:rPr>
          <w:rFonts w:ascii="DCH-Basisschrift" w:hAnsi="DCH-Basisschrift"/>
          <w:sz w:val="24"/>
          <w:szCs w:val="24"/>
          <w:lang w:val="fr-CH"/>
        </w:rPr>
        <w:t xml:space="preserve"> </w:t>
      </w:r>
      <w:r w:rsidR="007B69AB" w:rsidRPr="00E4378E">
        <w:rPr>
          <w:rFonts w:ascii="DCH-Basisschrift" w:hAnsi="DCH-Basisschrift"/>
          <w:sz w:val="24"/>
          <w:szCs w:val="24"/>
          <w:lang w:val="fr-CH"/>
        </w:rPr>
        <w:br/>
      </w:r>
    </w:p>
    <w:p w:rsidR="00B50F59" w:rsidRPr="00E4378E" w:rsidRDefault="007B4201" w:rsidP="00BD5B33">
      <w:pPr>
        <w:spacing w:line="480" w:lineRule="auto"/>
        <w:rPr>
          <w:rFonts w:ascii="Gudea" w:hAnsi="Gudea"/>
          <w:sz w:val="32"/>
          <w:szCs w:val="32"/>
          <w:lang w:val="fr-CH"/>
        </w:rPr>
      </w:pPr>
      <w:r w:rsidRPr="007B4201">
        <w:rPr>
          <w:lang w:val="fr-CH" w:eastAsia="de-CH"/>
        </w:rPr>
        <w:pict>
          <v:group id="Gruppieren 4" o:spid="_x0000_s1051" style="position:absolute;margin-left:0;margin-top:9.25pt;width:397.6pt;height:201.1pt;z-index:251675136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">
            <v:shape id="AutoShape 32" o:spid="_x0000_s1057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" strokeweight="1pt"/>
            <v:shape id="AutoShape 33" o:spid="_x0000_s1056" type="#_x0000_t32" style="position:absolute;top:504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8Ab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HdPAG8AAAADbAAAADwAAAAAA&#10;AAAAAAAAAAAHAgAAZHJzL2Rvd25yZXYueG1sUEsFBgAAAAADAAMAtwAAAPQCAAAAAA==&#10;" strokeweight="1pt"/>
            <v:shape id="AutoShape 34" o:spid="_x0000_s1055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<v:shape id="AutoShape 35" o:spid="_x0000_s1054" type="#_x0000_t32" style="position:absolute;top:15134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Rb9wwAAANsAAAAPAAAAZHJzL2Rvd25yZXYueG1sRI9Bi8Iw&#10;FITvC/6H8IS9LJpWZ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KpkW/cMAAADbAAAADwAA&#10;AAAAAAAAAAAAAAAHAgAAZHJzL2Rvd25yZXYueG1sUEsFBgAAAAADAAMAtwAAAPcCAAAAAA==&#10;" strokeweight="1pt"/>
            <v:shape id="AutoShape 36" o:spid="_x0000_s1053" type="#_x0000_t32" style="position:absolute;top:2033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<v:shape id="AutoShape 37" o:spid="_x0000_s1052" type="#_x0000_t32" style="position:absolute;top:2554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</v:group>
        </w:pict>
      </w:r>
    </w:p>
    <w:p w:rsidR="00B50F59" w:rsidRPr="00E4378E" w:rsidRDefault="00B50F59" w:rsidP="00BD5B33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50F59" w:rsidRPr="00E4378E" w:rsidRDefault="00B50F59" w:rsidP="00BD5B33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50F59" w:rsidRPr="00E4378E" w:rsidRDefault="00B50F59" w:rsidP="00BD5B33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50F59" w:rsidRPr="00E4378E" w:rsidRDefault="00B50F59" w:rsidP="00BD5B33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50F59" w:rsidRPr="00E4378E" w:rsidRDefault="00B50F59" w:rsidP="00BD5B33">
      <w:pPr>
        <w:spacing w:line="480" w:lineRule="auto"/>
        <w:rPr>
          <w:rFonts w:ascii="Gudea" w:hAnsi="Gudea"/>
          <w:sz w:val="32"/>
          <w:szCs w:val="32"/>
          <w:lang w:val="fr-CH"/>
        </w:rPr>
      </w:pPr>
    </w:p>
    <w:p w:rsidR="00BD5B33" w:rsidRPr="00E4378E" w:rsidRDefault="007B4201" w:rsidP="00BD5B33">
      <w:pPr>
        <w:spacing w:line="480" w:lineRule="auto"/>
        <w:rPr>
          <w:rFonts w:ascii="Gudea" w:hAnsi="Gudea"/>
          <w:sz w:val="32"/>
          <w:szCs w:val="32"/>
          <w:lang w:val="fr-CH"/>
        </w:rPr>
      </w:pPr>
      <w:r w:rsidRPr="007B4201">
        <w:rPr>
          <w:lang w:val="fr-CH" w:eastAsia="de-CH"/>
        </w:rPr>
        <w:lastRenderedPageBreak/>
        <w:pict>
          <v:group id="Gruppieren 103" o:spid="_x0000_s1041" style="position:absolute;margin-left:0;margin-top:35.4pt;width:398.85pt;height:444.4pt;z-index:251677184" coordsize="50652,56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">
            <v:shape id="AutoShape 32" o:spid="_x0000_s1050" type="#_x0000_t32" style="position:absolute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" strokeweight="1pt"/>
            <v:shape id="AutoShape 33" o:spid="_x0000_s1049" type="#_x0000_t32" style="position:absolute;top:520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" strokeweight="1pt"/>
            <v:shape id="AutoShape 34" o:spid="_x0000_s1048" type="#_x0000_t32" style="position:absolute;top:1024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wFW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y2cBVsMAAADbAAAADwAA&#10;AAAAAAAAAAAAAAAHAgAAZHJzL2Rvd25yZXYueG1sUEsFBgAAAAADAAMAtwAAAPcCAAAAAA==&#10;" strokeweight="1pt"/>
            <v:shape id="AutoShape 35" o:spid="_x0000_s1047" type="#_x0000_t32" style="position:absolute;top:152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ki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RI6ZIsMAAADbAAAADwAA&#10;AAAAAAAAAAAAAAAHAgAAZHJzL2Rvd25yZXYueG1sUEsFBgAAAAADAAMAtwAAAPcCAAAAAA==&#10;" strokeweight="1pt"/>
            <v:shape id="AutoShape 36" o:spid="_x0000_s1046" type="#_x0000_t32" style="position:absolute;top:204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jy5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WrJfx/CT9Abv8AAAD//wMAUEsBAi0AFAAGAAgAAAAhANvh9svuAAAAhQEAABMAAAAAAAAAAAAA&#10;AAAAAAAAAFtDb250ZW50X1R5cGVzXS54bWxQSwECLQAUAAYACAAAACEAWvQsW78AAAAVAQAACwAA&#10;AAAAAAAAAAAAAAAfAQAAX3JlbHMvLnJlbHNQSwECLQAUAAYACAAAACEAK8I8ucMAAADbAAAADwAA&#10;AAAAAAAAAAAAAAAHAgAAZHJzL2Rvd25yZXYueG1sUEsFBgAAAAADAAMAtwAAAPcCAAAAAA==&#10;" strokeweight="1pt"/>
            <v:shape id="AutoShape 37" o:spid="_x0000_s1045" type="#_x0000_t32" style="position:absolute;top:2569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" strokeweight="1pt"/>
            <v:shape id="AutoShape 38" o:spid="_x0000_s1044" type="#_x0000_t32" style="position:absolute;top:3074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" strokeweight="1pt"/>
            <v:shape id="AutoShape 39" o:spid="_x0000_s1043" type="#_x0000_t32" style="position:absolute;top:35787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" strokeweight="1pt"/>
            <v:shape id="AutoShape 42" o:spid="_x0000_s1042" type="#_x0000_t32" style="position:absolute;top:41148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" strokeweight="1pt"/>
            <v:shape id="AutoShape 43" o:spid="_x0000_s1036" type="#_x0000_t32" style="position:absolute;left:157;top:46192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" strokeweight="1pt"/>
            <v:shape id="AutoShape 44" o:spid="_x0000_s1037" type="#_x0000_t32" style="position:absolute;top:51395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" strokeweight="1pt"/>
            <v:shape id="AutoShape 45" o:spid="_x0000_s1038" type="#_x0000_t32" style="position:absolute;left:157;top:56440;width:50495;height:0;visibility:visibl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" strokeweight="1pt"/>
          </v:group>
        </w:pict>
      </w:r>
    </w:p>
    <w:p w:rsidR="00BD5B33" w:rsidRPr="00E4378E" w:rsidRDefault="00BD5B33">
      <w:pPr>
        <w:spacing w:after="200" w:line="276" w:lineRule="auto"/>
        <w:rPr>
          <w:rFonts w:ascii="Gudea" w:hAnsi="Gudea"/>
          <w:sz w:val="32"/>
          <w:szCs w:val="32"/>
          <w:lang w:val="fr-CH"/>
        </w:rPr>
      </w:pPr>
      <w:r w:rsidRPr="00E4378E">
        <w:rPr>
          <w:rFonts w:ascii="Gudea" w:hAnsi="Gudea"/>
          <w:sz w:val="32"/>
          <w:szCs w:val="32"/>
          <w:lang w:val="fr-CH"/>
        </w:rPr>
        <w:br w:type="page"/>
      </w:r>
    </w:p>
    <w:p w:rsidR="00621F6C" w:rsidRPr="00E4378E" w:rsidRDefault="00041102" w:rsidP="00621F6C">
      <w:pPr>
        <w:pStyle w:val="Titre"/>
        <w:spacing w:before="0"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  <w:r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lastRenderedPageBreak/>
        <w:t>L'habitat de rêve d</w:t>
      </w:r>
      <w:r w:rsidR="00006562"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  <w:t>'un couple de cigognes</w:t>
      </w:r>
    </w:p>
    <w:p w:rsidR="00621F6C" w:rsidRPr="00E4378E" w:rsidRDefault="00621F6C" w:rsidP="00621F6C">
      <w:pPr>
        <w:pStyle w:val="Titre"/>
        <w:spacing w:before="0" w:line="400" w:lineRule="exact"/>
        <w:rPr>
          <w:rFonts w:ascii="DCH-Basisschrift" w:hAnsi="DCH-Basisschrift"/>
          <w:b w:val="0"/>
          <w:color w:val="215868" w:themeColor="accent5" w:themeShade="80"/>
          <w:sz w:val="24"/>
          <w:szCs w:val="24"/>
          <w:lang w:val="fr-CH"/>
        </w:rPr>
      </w:pPr>
    </w:p>
    <w:p w:rsidR="00621F6C" w:rsidRPr="00E4378E" w:rsidRDefault="00391213" w:rsidP="00C32E78">
      <w:pPr>
        <w:pStyle w:val="Titre"/>
        <w:spacing w:before="0" w:line="520" w:lineRule="exact"/>
        <w:rPr>
          <w:lang w:val="fr-CH"/>
        </w:rPr>
      </w:pPr>
      <w:r>
        <w:rPr>
          <w:rFonts w:ascii="DCH-Basisschrift" w:hAnsi="DCH-Basisschrift"/>
          <w:b w:val="0"/>
          <w:sz w:val="22"/>
          <w:szCs w:val="22"/>
          <w:lang w:val="fr-CH"/>
        </w:rPr>
        <w:t>Imagine</w:t>
      </w:r>
      <w:r w:rsidR="00532FAB">
        <w:rPr>
          <w:rFonts w:ascii="DCH-Basisschrift" w:hAnsi="DCH-Basisschrift"/>
          <w:b w:val="0"/>
          <w:sz w:val="22"/>
          <w:szCs w:val="22"/>
          <w:lang w:val="fr-CH"/>
        </w:rPr>
        <w:t xml:space="preserve"> que t</w:t>
      </w:r>
      <w:r>
        <w:rPr>
          <w:rFonts w:ascii="DCH-Basisschrift" w:hAnsi="DCH-Basisschrift"/>
          <w:b w:val="0"/>
          <w:sz w:val="22"/>
          <w:szCs w:val="22"/>
          <w:lang w:val="fr-CH"/>
        </w:rPr>
        <w:t xml:space="preserve">u es une cigogne et </w:t>
      </w:r>
      <w:r w:rsidR="00532FAB">
        <w:rPr>
          <w:rFonts w:ascii="DCH-Basisschrift" w:hAnsi="DCH-Basisschrift"/>
          <w:b w:val="0"/>
          <w:sz w:val="22"/>
          <w:szCs w:val="22"/>
          <w:lang w:val="fr-CH"/>
        </w:rPr>
        <w:t xml:space="preserve">que </w:t>
      </w:r>
      <w:r>
        <w:rPr>
          <w:rFonts w:ascii="DCH-Basisschrift" w:hAnsi="DCH-Basisschrift"/>
          <w:b w:val="0"/>
          <w:sz w:val="22"/>
          <w:szCs w:val="22"/>
          <w:lang w:val="fr-CH"/>
        </w:rPr>
        <w:t xml:space="preserve">tu cherches un endroit </w:t>
      </w:r>
      <w:r w:rsidR="00F1015E">
        <w:rPr>
          <w:rFonts w:ascii="DCH-Basisschrift" w:hAnsi="DCH-Basisschrift"/>
          <w:b w:val="0"/>
          <w:sz w:val="22"/>
          <w:szCs w:val="22"/>
          <w:lang w:val="fr-CH"/>
        </w:rPr>
        <w:t>pour te reproduire.</w:t>
      </w:r>
      <w:r w:rsidR="00582F54" w:rsidRPr="00E4378E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532FAB">
        <w:rPr>
          <w:rFonts w:ascii="DCH-Basisschrift" w:hAnsi="DCH-Basisschrift"/>
          <w:b w:val="0"/>
          <w:sz w:val="22"/>
          <w:szCs w:val="22"/>
          <w:lang w:val="fr-CH"/>
        </w:rPr>
        <w:t>Tu regardes s'il y a assez de nourriture dans les env</w:t>
      </w:r>
      <w:r w:rsidR="00532FAB">
        <w:rPr>
          <w:rFonts w:ascii="DCH-Basisschrift" w:hAnsi="DCH-Basisschrift"/>
          <w:b w:val="0"/>
          <w:sz w:val="22"/>
          <w:szCs w:val="22"/>
          <w:lang w:val="fr-CH"/>
        </w:rPr>
        <w:t>i</w:t>
      </w:r>
      <w:r w:rsidR="00532FAB">
        <w:rPr>
          <w:rFonts w:ascii="DCH-Basisschrift" w:hAnsi="DCH-Basisschrift"/>
          <w:b w:val="0"/>
          <w:sz w:val="22"/>
          <w:szCs w:val="22"/>
          <w:lang w:val="fr-CH"/>
        </w:rPr>
        <w:t>rons du nid</w:t>
      </w:r>
      <w:r w:rsidR="007421CC">
        <w:rPr>
          <w:rFonts w:ascii="DCH-Basisschrift" w:hAnsi="DCH-Basisschrift"/>
          <w:b w:val="0"/>
          <w:sz w:val="22"/>
          <w:szCs w:val="22"/>
          <w:lang w:val="fr-CH"/>
        </w:rPr>
        <w:t>, car pendant l</w:t>
      </w:r>
      <w:r w:rsidR="00946FE3">
        <w:rPr>
          <w:rFonts w:ascii="DCH-Basisschrift" w:hAnsi="DCH-Basisschrift"/>
          <w:b w:val="0"/>
          <w:sz w:val="22"/>
          <w:szCs w:val="22"/>
          <w:lang w:val="fr-CH"/>
        </w:rPr>
        <w:t>a croissance des cigogneau</w:t>
      </w:r>
      <w:r w:rsidR="009D4A50">
        <w:rPr>
          <w:rFonts w:ascii="DCH-Basisschrift" w:hAnsi="DCH-Basisschrift"/>
          <w:b w:val="0"/>
          <w:sz w:val="22"/>
          <w:szCs w:val="22"/>
          <w:lang w:val="fr-CH"/>
        </w:rPr>
        <w:t>x</w:t>
      </w:r>
      <w:r w:rsidR="00946FE3">
        <w:rPr>
          <w:rFonts w:ascii="DCH-Basisschrift" w:hAnsi="DCH-Basisschrift"/>
          <w:b w:val="0"/>
          <w:sz w:val="22"/>
          <w:szCs w:val="22"/>
          <w:lang w:val="fr-CH"/>
        </w:rPr>
        <w:t xml:space="preserve">, il </w:t>
      </w:r>
      <w:r w:rsidR="008121E5">
        <w:rPr>
          <w:rFonts w:ascii="DCH-Basisschrift" w:hAnsi="DCH-Basisschrift"/>
          <w:b w:val="0"/>
          <w:sz w:val="22"/>
          <w:szCs w:val="22"/>
          <w:lang w:val="fr-CH"/>
        </w:rPr>
        <w:t>t'en faudra une grande quantité</w:t>
      </w:r>
      <w:r w:rsidR="00946FE3">
        <w:rPr>
          <w:rFonts w:ascii="DCH-Basisschrift" w:hAnsi="DCH-Basisschrift"/>
          <w:b w:val="0"/>
          <w:sz w:val="22"/>
          <w:szCs w:val="22"/>
          <w:lang w:val="fr-CH"/>
        </w:rPr>
        <w:t>.</w:t>
      </w:r>
      <w:r w:rsidR="00DF7000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C32E78">
        <w:rPr>
          <w:rFonts w:ascii="DCH-Basisschrift" w:hAnsi="DCH-Basisschrift"/>
          <w:b w:val="0"/>
          <w:sz w:val="22"/>
          <w:szCs w:val="22"/>
          <w:lang w:val="fr-CH"/>
        </w:rPr>
        <w:t>Imagine et d</w:t>
      </w:r>
      <w:r w:rsidR="00DF7000">
        <w:rPr>
          <w:rFonts w:ascii="DCH-Basisschrift" w:hAnsi="DCH-Basisschrift"/>
          <w:b w:val="0"/>
          <w:sz w:val="22"/>
          <w:szCs w:val="22"/>
          <w:lang w:val="fr-CH"/>
        </w:rPr>
        <w:t xml:space="preserve">essine </w:t>
      </w:r>
      <w:r w:rsidR="0067258D">
        <w:rPr>
          <w:rFonts w:ascii="DCH-Basisschrift" w:hAnsi="DCH-Basisschrift"/>
          <w:b w:val="0"/>
          <w:sz w:val="22"/>
          <w:szCs w:val="22"/>
          <w:lang w:val="fr-CH"/>
        </w:rPr>
        <w:t>ton</w:t>
      </w:r>
      <w:r w:rsidR="00C32E78">
        <w:rPr>
          <w:rFonts w:ascii="DCH-Basisschrift" w:hAnsi="DCH-Basisschrift"/>
          <w:b w:val="0"/>
          <w:sz w:val="22"/>
          <w:szCs w:val="22"/>
          <w:lang w:val="fr-CH"/>
        </w:rPr>
        <w:t xml:space="preserve"> habitat de rêve au</w:t>
      </w:r>
      <w:r w:rsidR="0067258D">
        <w:rPr>
          <w:rFonts w:ascii="DCH-Basisschrift" w:hAnsi="DCH-Basisschrift"/>
          <w:b w:val="0"/>
          <w:sz w:val="22"/>
          <w:szCs w:val="22"/>
          <w:lang w:val="fr-CH"/>
        </w:rPr>
        <w:t xml:space="preserve">tour </w:t>
      </w:r>
      <w:r w:rsidR="00680259">
        <w:rPr>
          <w:rFonts w:ascii="DCH-Basisschrift" w:hAnsi="DCH-Basisschrift"/>
          <w:b w:val="0"/>
          <w:sz w:val="22"/>
          <w:szCs w:val="22"/>
          <w:lang w:val="fr-CH"/>
        </w:rPr>
        <w:t>du</w:t>
      </w:r>
      <w:r w:rsidR="0067258D">
        <w:rPr>
          <w:rFonts w:ascii="DCH-Basisschrift" w:hAnsi="DCH-Basisschrift"/>
          <w:b w:val="0"/>
          <w:sz w:val="22"/>
          <w:szCs w:val="22"/>
          <w:lang w:val="fr-CH"/>
        </w:rPr>
        <w:t xml:space="preserve"> </w:t>
      </w:r>
      <w:r w:rsidR="00C32E78">
        <w:rPr>
          <w:rFonts w:ascii="DCH-Basisschrift" w:hAnsi="DCH-Basisschrift"/>
          <w:b w:val="0"/>
          <w:sz w:val="22"/>
          <w:szCs w:val="22"/>
          <w:lang w:val="fr-CH"/>
        </w:rPr>
        <w:t>nid de cigognes.</w:t>
      </w:r>
      <w:r w:rsidR="00D51C04" w:rsidRPr="00E4378E">
        <w:rPr>
          <w:rFonts w:ascii="DCH-Basisschrift" w:hAnsi="DCH-Basisschrift"/>
          <w:b w:val="0"/>
          <w:sz w:val="22"/>
          <w:szCs w:val="22"/>
          <w:lang w:val="fr-CH"/>
        </w:rPr>
        <w:br/>
      </w:r>
    </w:p>
    <w:p w:rsidR="00582F54" w:rsidRPr="00E4378E" w:rsidRDefault="007B4201" w:rsidP="00582F54">
      <w:pPr>
        <w:spacing w:line="480" w:lineRule="exact"/>
        <w:rPr>
          <w:rFonts w:ascii="DCH-Basisschrift" w:hAnsi="DCH-Basisschrift"/>
          <w:lang w:val="fr-CH"/>
        </w:rPr>
      </w:pPr>
      <w:r>
        <w:rPr>
          <w:rFonts w:ascii="DCH-Basisschrift" w:hAnsi="DCH-Basisschrift"/>
          <w:lang w:val="fr-CH" w:eastAsia="de-CH"/>
        </w:rPr>
        <w:pict>
          <v:roundrect id="Abgerundetes Rechteck 6" o:spid="_x0000_s1040" style="position:absolute;margin-left:1.4pt;margin-top:8.4pt;width:481.25pt;height:396.65pt;z-index:25165056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" fillcolor="window" strokecolor="#385d8a" strokeweight="2pt">
            <v:textbox>
              <w:txbxContent>
                <w:p w:rsidR="00582F54" w:rsidRDefault="00582F54" w:rsidP="00582F54">
                  <w:pPr>
                    <w:jc w:val="center"/>
                  </w:pPr>
                  <w:r w:rsidRPr="00582F54">
                    <w:rPr>
                      <w:noProof/>
                      <w:lang w:val="fr-CH" w:eastAsia="fr-CH"/>
                    </w:rPr>
                    <w:drawing>
                      <wp:inline distT="0" distB="0" distL="0" distR="0">
                        <wp:extent cx="1464841" cy="1098631"/>
                        <wp:effectExtent l="0" t="0" r="2540" b="6350"/>
                        <wp:docPr id="24" name="Grafik 24" descr="S:\PH\A1621_IP_Professuren\A1621_P_SU_Forschung\Bildungsangebot Storch\fotos\altreu_juni16\DSC00896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:\PH\A1621_IP_Professuren\A1621_P_SU_Forschung\Bildungsangebot Storch\fotos\altreu_juni16\DSC00896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1857" cy="11038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roundrect>
        </w:pict>
      </w:r>
      <w:r w:rsidRPr="007B4201">
        <w:rPr>
          <w:rFonts w:ascii="Times New Roman" w:hAnsi="Times New Roman" w:cs="Times New Roman"/>
          <w:sz w:val="24"/>
          <w:szCs w:val="24"/>
          <w:lang w:val="fr-CH" w:eastAsia="de-CH"/>
        </w:rPr>
        <w:pict>
          <v:shape id="Textfeld 28" o:spid="_x0000_s1039" type="#_x0000_t202" style="position:absolute;margin-left:-59.25pt;margin-top:410.1pt;width:426pt;height:63pt;z-index:25165260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" filled="f" stroked="f">
            <v:textbox>
              <w:txbxContent>
                <w:p w:rsidR="00A57377" w:rsidRDefault="00A57377" w:rsidP="00A57377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A57377" w:rsidRDefault="00A57377" w:rsidP="00A57377">
                  <w:pPr>
                    <w:ind w:left="1276"/>
                    <w:rPr>
                      <w:sz w:val="16"/>
                      <w:szCs w:val="16"/>
                    </w:rPr>
                  </w:pPr>
                </w:p>
                <w:p w:rsidR="00A57377" w:rsidRPr="00B135E3" w:rsidRDefault="005206A3" w:rsidP="008C05A9">
                  <w:pPr>
                    <w:ind w:left="1134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Photographie </w:t>
                  </w:r>
                  <w:r w:rsidR="00A57377">
                    <w:rPr>
                      <w:sz w:val="16"/>
                      <w:szCs w:val="16"/>
                    </w:rPr>
                    <w:t>: Lilian</w:t>
                  </w:r>
                  <w:r w:rsidR="00451890">
                    <w:rPr>
                      <w:sz w:val="16"/>
                      <w:szCs w:val="16"/>
                    </w:rPr>
                    <w:t>e</w:t>
                  </w:r>
                  <w:r w:rsidR="00A57377">
                    <w:rPr>
                      <w:sz w:val="16"/>
                      <w:szCs w:val="16"/>
                    </w:rPr>
                    <w:t xml:space="preserve"> </w:t>
                  </w:r>
                  <w:r w:rsidR="00776093">
                    <w:rPr>
                      <w:sz w:val="16"/>
                      <w:szCs w:val="16"/>
                    </w:rPr>
                    <w:t>Ballaman</w:t>
                  </w:r>
                </w:p>
                <w:p w:rsidR="00A57377" w:rsidRPr="005F73AB" w:rsidRDefault="00A57377" w:rsidP="00A57377">
                  <w:pPr>
                    <w:ind w:left="1418"/>
                  </w:pPr>
                </w:p>
              </w:txbxContent>
            </v:textbox>
            <w10:wrap anchorx="margin"/>
          </v:shape>
        </w:pict>
      </w:r>
    </w:p>
    <w:sectPr w:rsidR="00582F54" w:rsidRPr="00E4378E" w:rsidSect="00D53B6B"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3187" w:right="1134" w:bottom="964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653" w:rsidRDefault="00694653" w:rsidP="00A76598">
      <w:r>
        <w:separator/>
      </w:r>
    </w:p>
  </w:endnote>
  <w:endnote w:type="continuationSeparator" w:id="0">
    <w:p w:rsidR="00694653" w:rsidRDefault="00694653" w:rsidP="00A7659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0B2B" w:rsidRDefault="00800B2B" w:rsidP="00800B2B">
    <w:pPr>
      <w:pStyle w:val="Pieddepage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404CA" w:rsidRPr="00DB5602" w:rsidRDefault="00DB5602" w:rsidP="00DB5602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proofErr w:type="spellStart"/>
    <w:r>
      <w:rPr>
        <w:rFonts w:ascii="Gudea" w:hAnsi="Gudea"/>
        <w:sz w:val="18"/>
        <w:szCs w:val="18"/>
      </w:rPr>
      <w:t>Elèves</w:t>
    </w:r>
    <w:proofErr w:type="spellEnd"/>
    <w:r>
      <w:rPr>
        <w:rFonts w:ascii="Gudea" w:hAnsi="Gudea"/>
        <w:sz w:val="18"/>
        <w:szCs w:val="18"/>
      </w:rPr>
      <w:t xml:space="preserve"> M</w:t>
    </w:r>
    <w:r>
      <w:rPr>
        <w:rFonts w:ascii="Gudea" w:hAnsi="Gudea"/>
        <w:b/>
        <w:sz w:val="18"/>
        <w:szCs w:val="18"/>
      </w:rPr>
      <w:t>7</w:t>
    </w:r>
    <w:r>
      <w:rPr>
        <w:rFonts w:ascii="Gudea" w:hAnsi="Gudea"/>
        <w:sz w:val="18"/>
        <w:szCs w:val="18"/>
      </w:rPr>
      <w:t xml:space="preserve">  </w:t>
    </w:r>
    <w:proofErr w:type="spellStart"/>
    <w:r>
      <w:rPr>
        <w:rFonts w:ascii="Gudea" w:hAnsi="Gudea"/>
        <w:sz w:val="18"/>
        <w:szCs w:val="18"/>
      </w:rPr>
      <w:t>page</w:t>
    </w:r>
    <w:proofErr w:type="spellEnd"/>
    <w:r>
      <w:rPr>
        <w:rFonts w:ascii="Gudea" w:hAnsi="Gudea"/>
        <w:sz w:val="18"/>
        <w:szCs w:val="18"/>
      </w:rPr>
      <w:t xml:space="preserve"> </w:t>
    </w:r>
    <w:r w:rsidRPr="00EE612F">
      <w:rPr>
        <w:rFonts w:ascii="Gudea" w:hAnsi="Gudea"/>
        <w:sz w:val="18"/>
        <w:szCs w:val="18"/>
      </w:rPr>
      <w:t xml:space="preserve"> </w:t>
    </w:r>
    <w:r w:rsidR="007B4201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7B4201" w:rsidRPr="00EE612F">
      <w:rPr>
        <w:rFonts w:ascii="Gudea" w:hAnsi="Gudea"/>
        <w:sz w:val="18"/>
        <w:szCs w:val="18"/>
      </w:rPr>
      <w:fldChar w:fldCharType="separate"/>
    </w:r>
    <w:r w:rsidR="007D3D59">
      <w:rPr>
        <w:rFonts w:ascii="Gudea" w:hAnsi="Gudea"/>
        <w:noProof/>
        <w:sz w:val="18"/>
        <w:szCs w:val="18"/>
      </w:rPr>
      <w:t>7</w:t>
    </w:r>
    <w:r w:rsidR="007B4201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7D3D59" w:rsidRPr="007D3D59">
        <w:rPr>
          <w:rFonts w:ascii="Gudea" w:hAnsi="Gudea"/>
          <w:noProof/>
          <w:sz w:val="18"/>
          <w:szCs w:val="18"/>
        </w:rPr>
        <w:t>7</w:t>
      </w:r>
    </w:fldSimple>
    <w:r w:rsidRPr="00EE612F">
      <w:rPr>
        <w:rFonts w:ascii="Gudea" w:hAnsi="Gudea"/>
        <w:sz w:val="18"/>
        <w:szCs w:val="18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6224" w:rsidRPr="00EE612F" w:rsidRDefault="00C76224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 w:rsidR="00DB5602">
      <w:rPr>
        <w:rFonts w:ascii="Gudea" w:hAnsi="Gudea"/>
        <w:sz w:val="18"/>
        <w:szCs w:val="18"/>
      </w:rPr>
      <w:t>Elèves</w:t>
    </w:r>
    <w:proofErr w:type="spellEnd"/>
    <w:r w:rsidR="00B05552">
      <w:rPr>
        <w:rFonts w:ascii="Gudea" w:hAnsi="Gudea"/>
        <w:sz w:val="18"/>
        <w:szCs w:val="18"/>
      </w:rPr>
      <w:t xml:space="preserve"> </w:t>
    </w:r>
    <w:r w:rsidR="00DB5602">
      <w:rPr>
        <w:rFonts w:ascii="Gudea" w:hAnsi="Gudea"/>
        <w:sz w:val="18"/>
        <w:szCs w:val="18"/>
      </w:rPr>
      <w:t>M</w:t>
    </w:r>
    <w:r w:rsidR="00C75E64">
      <w:rPr>
        <w:rFonts w:ascii="Gudea" w:hAnsi="Gudea"/>
        <w:b/>
        <w:sz w:val="18"/>
        <w:szCs w:val="18"/>
      </w:rPr>
      <w:t>7</w:t>
    </w:r>
    <w:r w:rsidR="00B05552">
      <w:rPr>
        <w:rFonts w:ascii="Gudea" w:hAnsi="Gudea"/>
        <w:sz w:val="18"/>
        <w:szCs w:val="18"/>
      </w:rPr>
      <w:t xml:space="preserve">  </w:t>
    </w:r>
    <w:proofErr w:type="spellStart"/>
    <w:r w:rsidR="00DB5602">
      <w:rPr>
        <w:rFonts w:ascii="Gudea" w:hAnsi="Gudea"/>
        <w:sz w:val="18"/>
        <w:szCs w:val="18"/>
      </w:rPr>
      <w:t>page</w:t>
    </w:r>
    <w:proofErr w:type="spellEnd"/>
    <w:r w:rsidR="00DB5602">
      <w:rPr>
        <w:rFonts w:ascii="Gudea" w:hAnsi="Gudea"/>
        <w:sz w:val="18"/>
        <w:szCs w:val="18"/>
      </w:rPr>
      <w:t xml:space="preserve"> </w:t>
    </w:r>
    <w:r w:rsidRPr="00EE612F">
      <w:rPr>
        <w:rFonts w:ascii="Gudea" w:hAnsi="Gudea"/>
        <w:sz w:val="18"/>
        <w:szCs w:val="18"/>
      </w:rPr>
      <w:t xml:space="preserve"> </w:t>
    </w:r>
    <w:r w:rsidR="007B4201"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="007B4201" w:rsidRPr="00EE612F">
      <w:rPr>
        <w:rFonts w:ascii="Gudea" w:hAnsi="Gudea"/>
        <w:sz w:val="18"/>
        <w:szCs w:val="18"/>
      </w:rPr>
      <w:fldChar w:fldCharType="separate"/>
    </w:r>
    <w:r w:rsidR="007D3D59">
      <w:rPr>
        <w:rFonts w:ascii="Gudea" w:hAnsi="Gudea"/>
        <w:noProof/>
        <w:sz w:val="18"/>
        <w:szCs w:val="18"/>
      </w:rPr>
      <w:t>1</w:t>
    </w:r>
    <w:r w:rsidR="007B4201"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fldSimple w:instr=" NUMPAGES   \* MERGEFORMAT ">
      <w:r w:rsidR="007D3D59" w:rsidRPr="007D3D59">
        <w:rPr>
          <w:rFonts w:ascii="Gudea" w:hAnsi="Gudea"/>
          <w:noProof/>
          <w:sz w:val="18"/>
          <w:szCs w:val="18"/>
        </w:rPr>
        <w:t>7</w:t>
      </w:r>
    </w:fldSimple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653" w:rsidRPr="00ED0D02" w:rsidRDefault="00694653" w:rsidP="00ED0D02">
      <w:pPr>
        <w:pStyle w:val="Pieddepage"/>
      </w:pPr>
    </w:p>
  </w:footnote>
  <w:footnote w:type="continuationSeparator" w:id="0">
    <w:p w:rsidR="00694653" w:rsidRDefault="00694653" w:rsidP="00A7659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286D" w:rsidRDefault="007B4201" w:rsidP="00D1286D">
    <w:pPr>
      <w:pStyle w:val="Corpsdetexte"/>
      <w:spacing w:line="480" w:lineRule="auto"/>
      <w:jc w:val="right"/>
      <w:rPr>
        <w:lang w:val="de-CH"/>
      </w:rPr>
    </w:pPr>
    <w:r w:rsidRPr="007B4201">
      <w:rPr>
        <w:noProof/>
        <w:lang w:val="de-CH" w:eastAsia="de-CH"/>
      </w:rPr>
      <w:pict>
        <v:group id="Gruppieren 32" o:spid="_x0000_s4105" style="position:absolute;left:0;text-align:left;margin-left:-51.05pt;margin-top:-28.65pt;width:108.85pt;height:86.15pt;z-index:251659264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gEsAAAAAQACOEJJ&#10;TQQmAAAAAAAOAAAAAAAAAAAAAD+AAAA4QklNA/IAAAAAAAoAAP///////w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AScAAAAAUmdodGxvbmcAAAEn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/20RCL9tUw8/rNTV/6wXXT6r2KK8rFjm+uyZarl&#10;s2a437Noxdqzbs/VsnTY0rF538+wfeTNr4Dpyq6E7sith/TGrYv5xq2L+cati/nGrYv5xq2L+cat&#10;i/nGrYv5xq2L+cati/nGrYv5xq2L+cati/nGrYv5xq2L+cati/nGrYv5xq2L+f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/wwTYH7cQ7HezHPz3rx0Vj7MRKi+a/TbXPsWrlyK6D9MeuhvXHroj2&#10;x66K98auivfGrov4xq6L+MWti/nFrYv5xa2L+sWti/rFrYv6xa2L+sWti/rFrYv6xa2L+sWti/rF&#10;rYv6xa2L+sWti/rFrYv6xa2L+sWti/rFrYv6xa2L+sWti/r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f/i/+JJQ0NfUFJPRklMRQAGCov6xa2L+sWt&#10;i/rFrYv6xa2L+sWti/rFrYv6xa2L+sWti/rFrYv6xa2L+sWti/rFrYv6xa2L+sWti/rwwTYH7cQ7&#10;HezHPz3rx0Vj7MRKi+a/TbXPsWrlyK6D9MeuhvXHroj2x66K98auivfGrov4xq6L+MWti/nFrYv5&#10;xa2L+sWti/rFrY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/6sdA/+tKAr/rDIW/6o8Jv+tRDf/t0xI/7xUXf6/XHP6&#10;wGKI8sFom+vCbKvkwW+5371yxdm5ddDTtXrbzbB/6MativnGrYr5xq2K+cativnGrYr5xq2K+cat&#10;ivnGrYr5xq2K+cativnGrYr5xq2K+cativnGrYr5xq2K+cativnGrYr5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/be8v//////&#10;///////////////////////////////////z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rl9///////////&#10;////////////////////////////+rSUsPb/////////////////////////////////////5pdv&#10;kuH/////////////////////////////////////+bOUr/X/////////////////////////////&#10;//////////nk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sGmyv//&#10;////////////////////////////////////uHpQf9H/////////////////////////////////&#10;///ilk0DWLr////////////////////////////////////RjWlKccf/////////////////////&#10;///////////////x0byYsu3////////////////////////////////////////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+/u7u/1/P/////////////////////////////////zr5ua&#10;m56lrrq8xNTm///////////////////////////3l1RMT1RbZW6Al8Dn////////////////////&#10;////////rlQAGzZScIyry/b/////////////////////////////yms/Y3+dvN78////////////&#10;////////////////////55mDrMjn/////////////////////////////////////9vM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4107" type="#_x0000_t75" style="position:absolute;left:5619;top:2762;width:6903;height:690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">
            <v:imagedata r:id="rId1" o:title="Storch-Logo-Bild"/>
          </v:shape>
          <v:rect id="Rechteck 34" o:spid="_x0000_s4106" style="position:absolute;width:13811;height:1095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" filled="f" stroked="f" strokeweight="2pt"/>
        </v:group>
      </w:pict>
    </w:r>
    <w:r w:rsidRPr="007B4201">
      <w:rPr>
        <w:noProof/>
        <w:lang w:val="de-CH" w:eastAsia="de-CH"/>
      </w:rPr>
      <w:pict>
        <v:rect id="Rechteck 1" o:spid="_x0000_s4104" style="position:absolute;left:0;text-align:left;margin-left:-56.6pt;margin-top:-35.3pt;width:25.1pt;height:17.6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" fillcolor="white [3212]" stroked="f" strokeweight="2pt"/>
      </w:pict>
    </w:r>
  </w:p>
  <w:p w:rsidR="00856097" w:rsidRDefault="00856097" w:rsidP="00800B2B">
    <w:pPr>
      <w:pStyle w:val="En-tte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2E76" w:rsidRPr="00732E76" w:rsidRDefault="007B4201" w:rsidP="009B4AE7">
    <w:pPr>
      <w:pStyle w:val="Corpsdetexte"/>
      <w:spacing w:line="480" w:lineRule="auto"/>
      <w:jc w:val="right"/>
    </w:pPr>
    <w:r w:rsidRPr="007B4201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3" type="#_x0000_t202" style="position:absolute;left:0;text-align:left;margin-left:354.25pt;margin-top:6.6pt;width:159.75pt;height:22.5pt;z-index:2516823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<v:textbox>
            <w:txbxContent>
              <w:p w:rsidR="00B05552" w:rsidRPr="00246D60" w:rsidRDefault="00DB5602" w:rsidP="00B05552">
                <w:pPr>
                  <w:spacing w:line="24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proofErr w:type="spellStart"/>
                <w:r>
                  <w:rPr>
                    <w:b/>
                    <w:sz w:val="21"/>
                    <w:szCs w:val="21"/>
                  </w:rPr>
                  <w:t>Elèves</w:t>
                </w:r>
                <w:proofErr w:type="spellEnd"/>
                <w:r w:rsidR="00B05552">
                  <w:rPr>
                    <w:b/>
                    <w:sz w:val="21"/>
                    <w:szCs w:val="21"/>
                  </w:rPr>
                  <w:t xml:space="preserve"> </w:t>
                </w:r>
                <w:r>
                  <w:rPr>
                    <w:b/>
                    <w:sz w:val="21"/>
                    <w:szCs w:val="21"/>
                  </w:rPr>
                  <w:t>M</w:t>
                </w:r>
                <w:r w:rsidR="00AC56CB">
                  <w:rPr>
                    <w:b/>
                    <w:sz w:val="21"/>
                    <w:szCs w:val="21"/>
                  </w:rPr>
                  <w:t>7</w:t>
                </w:r>
              </w:p>
              <w:p w:rsidR="00B05552" w:rsidRPr="00246D60" w:rsidRDefault="00B05552" w:rsidP="00B05552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="004C7811">
      <w:rPr>
        <w:rFonts w:ascii="DCH-Basisschrift" w:hAnsi="DCH-Basisschrift"/>
        <w:noProof/>
        <w:sz w:val="24"/>
        <w:szCs w:val="24"/>
        <w:lang w:val="fr-CH" w:eastAsia="fr-CH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25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4201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2" type="#_x0000_t202" style="position:absolute;left:0;text-align:left;margin-left:353.8pt;margin-top:-11.95pt;width:159.75pt;height:19pt;z-index:251666944;visibility:visible;mso-wrap-distance-top:3.6pt;mso-wrap-distance-bottom:3.6pt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<v:textbox>
            <w:txbxContent>
              <w:p w:rsidR="0087739B" w:rsidRPr="00246D60" w:rsidRDefault="00DB5602" w:rsidP="00246D60">
                <w:pPr>
                  <w:jc w:val="right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</w:rPr>
                  <w:t>FR</w:t>
                </w:r>
              </w:p>
              <w:p w:rsidR="00246D60" w:rsidRPr="00246D60" w:rsidRDefault="00246D60" w:rsidP="00246D60">
                <w:pPr>
                  <w:spacing w:line="3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</w:p>
  <w:p w:rsidR="00492800" w:rsidRDefault="007B4201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7B4201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101" type="#_x0000_t202" style="position:absolute;left:0;text-align:left;margin-left:352.3pt;margin-top:5.3pt;width:161.25pt;height:21.5pt;z-index:25166899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<v:textbox>
            <w:txbxContent>
              <w:p w:rsidR="00246D60" w:rsidRPr="00246D60" w:rsidRDefault="00DB5602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Mission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7B4201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2" o:spid="_x0000_s4100" style="position:absolute;left:0;text-align:left;z-index:251674112;visibility:visible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</w:pict>
    </w:r>
  </w:p>
  <w:p w:rsidR="00732E76" w:rsidRPr="00EE2559" w:rsidRDefault="007B4201" w:rsidP="00732E76">
    <w:pPr>
      <w:pStyle w:val="Corpsdetexte"/>
      <w:rPr>
        <w:sz w:val="20"/>
        <w:lang w:val="de-CH"/>
      </w:rPr>
    </w:pPr>
    <w:r w:rsidRPr="007B4201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shape id="_x0000_s4099" type="#_x0000_t202" style="position:absolute;margin-left:352.3pt;margin-top:7.1pt;width:161.25pt;height:23.5pt;z-index:25167308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<v:textbox>
            <w:txbxContent>
              <w:p w:rsidR="00246D60" w:rsidRPr="00246D60" w:rsidRDefault="00DB5602" w:rsidP="00246D60">
                <w:pPr>
                  <w:spacing w:line="18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  <w:r>
                  <w:rPr>
                    <w:sz w:val="18"/>
                    <w:szCs w:val="18"/>
                  </w:rPr>
                  <w:t>Cycle 2</w:t>
                </w:r>
              </w:p>
              <w:p w:rsidR="00246D60" w:rsidRPr="00246D60" w:rsidRDefault="00246D60" w:rsidP="00246D60">
                <w:pPr>
                  <w:spacing w:line="200" w:lineRule="exact"/>
                  <w:jc w:val="right"/>
                  <w:rPr>
                    <w:sz w:val="18"/>
                    <w:szCs w:val="18"/>
                    <w:lang w:val="en-US"/>
                  </w:rPr>
                </w:pPr>
              </w:p>
            </w:txbxContent>
          </v:textbox>
          <w10:wrap type="square"/>
        </v:shape>
      </w:pict>
    </w:r>
    <w:r w:rsidRPr="007B4201">
      <w:rPr>
        <w:i/>
        <w:noProof/>
        <w:color w:val="808080" w:themeColor="background1" w:themeShade="80"/>
        <w:sz w:val="20"/>
        <w:szCs w:val="20"/>
        <w:lang w:val="de-CH" w:eastAsia="de-CH"/>
      </w:rPr>
      <w:pict>
        <v:line id="Straight Connector 13" o:spid="_x0000_s4098" style="position:absolute;z-index:251676160;visibility:visible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</w:pict>
    </w:r>
  </w:p>
  <w:p w:rsidR="00437505" w:rsidRPr="00341EE5" w:rsidRDefault="007B4201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 w:rsidRPr="007B4201">
      <w:rPr>
        <w:i/>
        <w:noProof/>
        <w:color w:val="808080" w:themeColor="background1" w:themeShade="80"/>
        <w:sz w:val="20"/>
        <w:szCs w:val="20"/>
        <w:lang w:eastAsia="de-CH"/>
      </w:rPr>
      <w:pict>
        <v:line id="Straight Connector 16" o:spid="_x0000_s4097" style="position:absolute;z-index:251678208;visibility:visible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11D5A1B"/>
    <w:multiLevelType w:val="hybridMultilevel"/>
    <w:tmpl w:val="817C1184"/>
    <w:lvl w:ilvl="0" w:tplc="8C16B45A">
      <w:start w:val="1"/>
      <w:numFmt w:val="bullet"/>
      <w:lvlText w:val="-"/>
      <w:lvlJc w:val="left"/>
      <w:pPr>
        <w:ind w:left="36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0761462B"/>
    <w:multiLevelType w:val="hybridMultilevel"/>
    <w:tmpl w:val="009EEC9E"/>
    <w:lvl w:ilvl="0" w:tplc="FBAA6714">
      <w:numFmt w:val="bullet"/>
      <w:lvlText w:val="-"/>
      <w:lvlJc w:val="left"/>
      <w:pPr>
        <w:ind w:left="720" w:hanging="360"/>
      </w:pPr>
      <w:rPr>
        <w:rFonts w:ascii="DCH-Basisschrift" w:eastAsiaTheme="minorHAnsi" w:hAnsi="DCH-Basisschrift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F0E1969"/>
    <w:multiLevelType w:val="hybridMultilevel"/>
    <w:tmpl w:val="EABCB64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1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29">
    <w:nsid w:val="6A8662D4"/>
    <w:multiLevelType w:val="multilevel"/>
    <w:tmpl w:val="75384DEA"/>
    <w:numStyleLink w:val="FHNWAufzhlung"/>
  </w:abstractNum>
  <w:abstractNum w:abstractNumId="3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3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6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5"/>
  </w:num>
  <w:num w:numId="3">
    <w:abstractNumId w:val="30"/>
  </w:num>
  <w:num w:numId="4">
    <w:abstractNumId w:val="3"/>
  </w:num>
  <w:num w:numId="5">
    <w:abstractNumId w:val="36"/>
  </w:num>
  <w:num w:numId="6">
    <w:abstractNumId w:val="5"/>
  </w:num>
  <w:num w:numId="7">
    <w:abstractNumId w:val="25"/>
  </w:num>
  <w:num w:numId="8">
    <w:abstractNumId w:val="1"/>
  </w:num>
  <w:num w:numId="9">
    <w:abstractNumId w:val="2"/>
  </w:num>
  <w:num w:numId="10">
    <w:abstractNumId w:val="23"/>
  </w:num>
  <w:num w:numId="11">
    <w:abstractNumId w:val="15"/>
  </w:num>
  <w:num w:numId="12">
    <w:abstractNumId w:val="16"/>
  </w:num>
  <w:num w:numId="13">
    <w:abstractNumId w:val="8"/>
  </w:num>
  <w:num w:numId="14">
    <w:abstractNumId w:val="22"/>
  </w:num>
  <w:num w:numId="15">
    <w:abstractNumId w:val="28"/>
  </w:num>
  <w:num w:numId="16">
    <w:abstractNumId w:val="0"/>
  </w:num>
  <w:num w:numId="17">
    <w:abstractNumId w:val="32"/>
  </w:num>
  <w:num w:numId="18">
    <w:abstractNumId w:val="32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9"/>
  </w:num>
  <w:num w:numId="20">
    <w:abstractNumId w:val="20"/>
  </w:num>
  <w:num w:numId="21">
    <w:abstractNumId w:val="35"/>
  </w:num>
  <w:num w:numId="2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37"/>
  </w:num>
  <w:num w:numId="25">
    <w:abstractNumId w:val="14"/>
  </w:num>
  <w:num w:numId="26">
    <w:abstractNumId w:val="12"/>
  </w:num>
  <w:num w:numId="27">
    <w:abstractNumId w:val="26"/>
  </w:num>
  <w:num w:numId="28">
    <w:abstractNumId w:val="34"/>
  </w:num>
  <w:num w:numId="29">
    <w:abstractNumId w:val="18"/>
  </w:num>
  <w:num w:numId="30">
    <w:abstractNumId w:val="31"/>
  </w:num>
  <w:num w:numId="31">
    <w:abstractNumId w:val="13"/>
  </w:num>
  <w:num w:numId="32">
    <w:abstractNumId w:val="33"/>
  </w:num>
  <w:num w:numId="33">
    <w:abstractNumId w:val="17"/>
  </w:num>
  <w:num w:numId="34">
    <w:abstractNumId w:val="21"/>
  </w:num>
  <w:num w:numId="35">
    <w:abstractNumId w:val="24"/>
  </w:num>
  <w:num w:numId="36">
    <w:abstractNumId w:val="10"/>
  </w:num>
  <w:num w:numId="37">
    <w:abstractNumId w:val="27"/>
  </w:num>
  <w:num w:numId="38">
    <w:abstractNumId w:val="19"/>
  </w:num>
  <w:num w:numId="39">
    <w:abstractNumId w:val="7"/>
  </w:num>
  <w:num w:numId="40">
    <w:abstractNumId w:val="6"/>
  </w:num>
  <w:num w:numId="41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removeDateAndTime/>
  <w:proofState w:spelling="clean" w:grammar="clean"/>
  <w:attachedTemplate r:id="rId1"/>
  <w:stylePaneFormatFilter w:val="5424"/>
  <w:defaultTabStop w:val="709"/>
  <w:autoHyphenation/>
  <w:hyphenationZone w:val="425"/>
  <w:characterSpacingControl w:val="doNotCompress"/>
  <w:hdrShapeDefaults>
    <o:shapedefaults v:ext="edit" spidmax="1536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FB0472"/>
    <w:rsid w:val="00001BA5"/>
    <w:rsid w:val="00002586"/>
    <w:rsid w:val="00003F4B"/>
    <w:rsid w:val="000046AC"/>
    <w:rsid w:val="00005A78"/>
    <w:rsid w:val="00006562"/>
    <w:rsid w:val="000102C8"/>
    <w:rsid w:val="000117D4"/>
    <w:rsid w:val="00013848"/>
    <w:rsid w:val="0001386D"/>
    <w:rsid w:val="00013BD3"/>
    <w:rsid w:val="000210DE"/>
    <w:rsid w:val="000243BB"/>
    <w:rsid w:val="0002743A"/>
    <w:rsid w:val="00037115"/>
    <w:rsid w:val="00037857"/>
    <w:rsid w:val="00041102"/>
    <w:rsid w:val="00045D3E"/>
    <w:rsid w:val="000520E0"/>
    <w:rsid w:val="00053A1F"/>
    <w:rsid w:val="000544AD"/>
    <w:rsid w:val="0005534A"/>
    <w:rsid w:val="000612B7"/>
    <w:rsid w:val="00064677"/>
    <w:rsid w:val="00070083"/>
    <w:rsid w:val="00071507"/>
    <w:rsid w:val="000719E7"/>
    <w:rsid w:val="000778B0"/>
    <w:rsid w:val="00080D91"/>
    <w:rsid w:val="00085AE4"/>
    <w:rsid w:val="000976AF"/>
    <w:rsid w:val="000B0B3C"/>
    <w:rsid w:val="000B4258"/>
    <w:rsid w:val="000B6198"/>
    <w:rsid w:val="000B65B2"/>
    <w:rsid w:val="000D2796"/>
    <w:rsid w:val="000D7DC8"/>
    <w:rsid w:val="000E1FFD"/>
    <w:rsid w:val="000E56C5"/>
    <w:rsid w:val="000E5CC1"/>
    <w:rsid w:val="000E78BB"/>
    <w:rsid w:val="000F010F"/>
    <w:rsid w:val="000F2F33"/>
    <w:rsid w:val="000F3237"/>
    <w:rsid w:val="000F43DA"/>
    <w:rsid w:val="000F552C"/>
    <w:rsid w:val="000F71F7"/>
    <w:rsid w:val="000F7619"/>
    <w:rsid w:val="000F7F62"/>
    <w:rsid w:val="00100B04"/>
    <w:rsid w:val="001028EC"/>
    <w:rsid w:val="00106487"/>
    <w:rsid w:val="00106B95"/>
    <w:rsid w:val="00106EAE"/>
    <w:rsid w:val="001101BC"/>
    <w:rsid w:val="00110F4D"/>
    <w:rsid w:val="00113E94"/>
    <w:rsid w:val="001149D2"/>
    <w:rsid w:val="00121543"/>
    <w:rsid w:val="00123762"/>
    <w:rsid w:val="001237E3"/>
    <w:rsid w:val="001263E2"/>
    <w:rsid w:val="00131A43"/>
    <w:rsid w:val="00134F73"/>
    <w:rsid w:val="001355A5"/>
    <w:rsid w:val="001358A6"/>
    <w:rsid w:val="00143023"/>
    <w:rsid w:val="001478B7"/>
    <w:rsid w:val="00150991"/>
    <w:rsid w:val="001531C3"/>
    <w:rsid w:val="001539CD"/>
    <w:rsid w:val="00156BA9"/>
    <w:rsid w:val="001606D5"/>
    <w:rsid w:val="00165B16"/>
    <w:rsid w:val="00170D06"/>
    <w:rsid w:val="001712C7"/>
    <w:rsid w:val="00173264"/>
    <w:rsid w:val="001758A6"/>
    <w:rsid w:val="00175D62"/>
    <w:rsid w:val="00180D32"/>
    <w:rsid w:val="0018188C"/>
    <w:rsid w:val="00186326"/>
    <w:rsid w:val="00187BFC"/>
    <w:rsid w:val="001907B5"/>
    <w:rsid w:val="00191A16"/>
    <w:rsid w:val="00194217"/>
    <w:rsid w:val="00194EEC"/>
    <w:rsid w:val="0019600F"/>
    <w:rsid w:val="001A1713"/>
    <w:rsid w:val="001A5EB7"/>
    <w:rsid w:val="001B78FB"/>
    <w:rsid w:val="001C2284"/>
    <w:rsid w:val="001C2CC2"/>
    <w:rsid w:val="001C486F"/>
    <w:rsid w:val="001D1088"/>
    <w:rsid w:val="001D5BA3"/>
    <w:rsid w:val="001E089A"/>
    <w:rsid w:val="001E3504"/>
    <w:rsid w:val="001E544A"/>
    <w:rsid w:val="001E54F4"/>
    <w:rsid w:val="001E5C55"/>
    <w:rsid w:val="001F1B7D"/>
    <w:rsid w:val="001F3F34"/>
    <w:rsid w:val="00203DDE"/>
    <w:rsid w:val="002052A6"/>
    <w:rsid w:val="0021072F"/>
    <w:rsid w:val="00212517"/>
    <w:rsid w:val="00212AEF"/>
    <w:rsid w:val="00213675"/>
    <w:rsid w:val="00222064"/>
    <w:rsid w:val="0022271C"/>
    <w:rsid w:val="00224383"/>
    <w:rsid w:val="002244F1"/>
    <w:rsid w:val="002259EE"/>
    <w:rsid w:val="00231904"/>
    <w:rsid w:val="00234DD3"/>
    <w:rsid w:val="00237206"/>
    <w:rsid w:val="002466D6"/>
    <w:rsid w:val="00246D60"/>
    <w:rsid w:val="00251936"/>
    <w:rsid w:val="00251B3D"/>
    <w:rsid w:val="00251CA4"/>
    <w:rsid w:val="00253A8D"/>
    <w:rsid w:val="00260620"/>
    <w:rsid w:val="00266978"/>
    <w:rsid w:val="00273838"/>
    <w:rsid w:val="00275D62"/>
    <w:rsid w:val="002778FD"/>
    <w:rsid w:val="00286F73"/>
    <w:rsid w:val="00287478"/>
    <w:rsid w:val="00291A2C"/>
    <w:rsid w:val="00295776"/>
    <w:rsid w:val="0029605A"/>
    <w:rsid w:val="0029680F"/>
    <w:rsid w:val="002A047C"/>
    <w:rsid w:val="002A1F69"/>
    <w:rsid w:val="002A27DF"/>
    <w:rsid w:val="002A4B72"/>
    <w:rsid w:val="002B19E3"/>
    <w:rsid w:val="002B467D"/>
    <w:rsid w:val="002C0D14"/>
    <w:rsid w:val="002C136C"/>
    <w:rsid w:val="002C315F"/>
    <w:rsid w:val="002C3909"/>
    <w:rsid w:val="002C6E4F"/>
    <w:rsid w:val="002D1FCB"/>
    <w:rsid w:val="002D5618"/>
    <w:rsid w:val="002E7766"/>
    <w:rsid w:val="002E7CBD"/>
    <w:rsid w:val="00300367"/>
    <w:rsid w:val="0030569F"/>
    <w:rsid w:val="00310401"/>
    <w:rsid w:val="00312FDC"/>
    <w:rsid w:val="0031499B"/>
    <w:rsid w:val="00324AA5"/>
    <w:rsid w:val="00334205"/>
    <w:rsid w:val="00335369"/>
    <w:rsid w:val="003361D1"/>
    <w:rsid w:val="00337A85"/>
    <w:rsid w:val="003404CA"/>
    <w:rsid w:val="003411F1"/>
    <w:rsid w:val="00341EE5"/>
    <w:rsid w:val="003432D5"/>
    <w:rsid w:val="00351B21"/>
    <w:rsid w:val="00352354"/>
    <w:rsid w:val="0035552D"/>
    <w:rsid w:val="00360340"/>
    <w:rsid w:val="003609BF"/>
    <w:rsid w:val="00365AD1"/>
    <w:rsid w:val="003702DE"/>
    <w:rsid w:val="00372D59"/>
    <w:rsid w:val="00372E8C"/>
    <w:rsid w:val="00375A78"/>
    <w:rsid w:val="003761EE"/>
    <w:rsid w:val="00377144"/>
    <w:rsid w:val="00377296"/>
    <w:rsid w:val="00391213"/>
    <w:rsid w:val="0039574D"/>
    <w:rsid w:val="003A04B2"/>
    <w:rsid w:val="003A522D"/>
    <w:rsid w:val="003A6839"/>
    <w:rsid w:val="003C4D69"/>
    <w:rsid w:val="003D1CF7"/>
    <w:rsid w:val="003D324B"/>
    <w:rsid w:val="003D4F97"/>
    <w:rsid w:val="003D6F96"/>
    <w:rsid w:val="003D7069"/>
    <w:rsid w:val="003E5C16"/>
    <w:rsid w:val="003E6D42"/>
    <w:rsid w:val="00400861"/>
    <w:rsid w:val="004030F7"/>
    <w:rsid w:val="00405B61"/>
    <w:rsid w:val="0040684A"/>
    <w:rsid w:val="00407184"/>
    <w:rsid w:val="00410C6C"/>
    <w:rsid w:val="0041400A"/>
    <w:rsid w:val="00414A56"/>
    <w:rsid w:val="00420F57"/>
    <w:rsid w:val="0042359F"/>
    <w:rsid w:val="00425687"/>
    <w:rsid w:val="00426F20"/>
    <w:rsid w:val="00433A64"/>
    <w:rsid w:val="00437505"/>
    <w:rsid w:val="00445BD4"/>
    <w:rsid w:val="0044730C"/>
    <w:rsid w:val="00450735"/>
    <w:rsid w:val="00451890"/>
    <w:rsid w:val="0045202B"/>
    <w:rsid w:val="00460006"/>
    <w:rsid w:val="00460A18"/>
    <w:rsid w:val="00460C63"/>
    <w:rsid w:val="00465B38"/>
    <w:rsid w:val="00466684"/>
    <w:rsid w:val="00467088"/>
    <w:rsid w:val="004704A4"/>
    <w:rsid w:val="00471AFF"/>
    <w:rsid w:val="00473483"/>
    <w:rsid w:val="00473732"/>
    <w:rsid w:val="00473847"/>
    <w:rsid w:val="004742E4"/>
    <w:rsid w:val="00477117"/>
    <w:rsid w:val="004908DA"/>
    <w:rsid w:val="00491887"/>
    <w:rsid w:val="00492800"/>
    <w:rsid w:val="0049456E"/>
    <w:rsid w:val="00496655"/>
    <w:rsid w:val="004A2CF7"/>
    <w:rsid w:val="004A3D1B"/>
    <w:rsid w:val="004A4AF3"/>
    <w:rsid w:val="004A6482"/>
    <w:rsid w:val="004B558A"/>
    <w:rsid w:val="004B6B5E"/>
    <w:rsid w:val="004C09D2"/>
    <w:rsid w:val="004C2BF4"/>
    <w:rsid w:val="004C3946"/>
    <w:rsid w:val="004C5569"/>
    <w:rsid w:val="004C6864"/>
    <w:rsid w:val="004C7811"/>
    <w:rsid w:val="004D2F65"/>
    <w:rsid w:val="004D4837"/>
    <w:rsid w:val="004D6A0D"/>
    <w:rsid w:val="004E2A52"/>
    <w:rsid w:val="004E34D4"/>
    <w:rsid w:val="004E4BE1"/>
    <w:rsid w:val="004E635D"/>
    <w:rsid w:val="004E73F7"/>
    <w:rsid w:val="004E74B4"/>
    <w:rsid w:val="004F14D2"/>
    <w:rsid w:val="004F2A5A"/>
    <w:rsid w:val="004F505A"/>
    <w:rsid w:val="004F6D30"/>
    <w:rsid w:val="005016C0"/>
    <w:rsid w:val="005067C0"/>
    <w:rsid w:val="00516E55"/>
    <w:rsid w:val="005206A3"/>
    <w:rsid w:val="00520870"/>
    <w:rsid w:val="00521458"/>
    <w:rsid w:val="00530A5A"/>
    <w:rsid w:val="00532FAB"/>
    <w:rsid w:val="0053742D"/>
    <w:rsid w:val="005422E8"/>
    <w:rsid w:val="005544B0"/>
    <w:rsid w:val="0056451D"/>
    <w:rsid w:val="00572350"/>
    <w:rsid w:val="00576483"/>
    <w:rsid w:val="0057705E"/>
    <w:rsid w:val="00582F54"/>
    <w:rsid w:val="00583000"/>
    <w:rsid w:val="005866FE"/>
    <w:rsid w:val="00587D34"/>
    <w:rsid w:val="00594B8A"/>
    <w:rsid w:val="00595194"/>
    <w:rsid w:val="005A3B8B"/>
    <w:rsid w:val="005A4147"/>
    <w:rsid w:val="005A5E71"/>
    <w:rsid w:val="005A687E"/>
    <w:rsid w:val="005B4BC6"/>
    <w:rsid w:val="005B5822"/>
    <w:rsid w:val="005C1847"/>
    <w:rsid w:val="005C659B"/>
    <w:rsid w:val="005D06CF"/>
    <w:rsid w:val="005E0787"/>
    <w:rsid w:val="005E0A07"/>
    <w:rsid w:val="005E2A16"/>
    <w:rsid w:val="005E2EF6"/>
    <w:rsid w:val="005E3F87"/>
    <w:rsid w:val="005F1D36"/>
    <w:rsid w:val="005F4491"/>
    <w:rsid w:val="005F73AB"/>
    <w:rsid w:val="00601C82"/>
    <w:rsid w:val="00605D9C"/>
    <w:rsid w:val="00607F7C"/>
    <w:rsid w:val="0061079F"/>
    <w:rsid w:val="00621454"/>
    <w:rsid w:val="00621F6C"/>
    <w:rsid w:val="006228B4"/>
    <w:rsid w:val="006252CD"/>
    <w:rsid w:val="006267A4"/>
    <w:rsid w:val="00632D02"/>
    <w:rsid w:val="00633A4F"/>
    <w:rsid w:val="00633FE4"/>
    <w:rsid w:val="006340DD"/>
    <w:rsid w:val="00635589"/>
    <w:rsid w:val="006364B2"/>
    <w:rsid w:val="0064295A"/>
    <w:rsid w:val="00642FF6"/>
    <w:rsid w:val="006439C9"/>
    <w:rsid w:val="00643D48"/>
    <w:rsid w:val="006447BD"/>
    <w:rsid w:val="00645609"/>
    <w:rsid w:val="006504F0"/>
    <w:rsid w:val="00651717"/>
    <w:rsid w:val="00654862"/>
    <w:rsid w:val="0067258D"/>
    <w:rsid w:val="00672C6E"/>
    <w:rsid w:val="00680259"/>
    <w:rsid w:val="00681EAB"/>
    <w:rsid w:val="00683EDF"/>
    <w:rsid w:val="006842F0"/>
    <w:rsid w:val="00685312"/>
    <w:rsid w:val="00693E6C"/>
    <w:rsid w:val="00694653"/>
    <w:rsid w:val="006A21B2"/>
    <w:rsid w:val="006A5CB4"/>
    <w:rsid w:val="006A6CDC"/>
    <w:rsid w:val="006B0C7B"/>
    <w:rsid w:val="006D02C9"/>
    <w:rsid w:val="006D1010"/>
    <w:rsid w:val="006D5B94"/>
    <w:rsid w:val="006E5CE9"/>
    <w:rsid w:val="006E6D0B"/>
    <w:rsid w:val="006F06E6"/>
    <w:rsid w:val="006F2034"/>
    <w:rsid w:val="006F4D85"/>
    <w:rsid w:val="006F50D1"/>
    <w:rsid w:val="0070283D"/>
    <w:rsid w:val="00706D76"/>
    <w:rsid w:val="00710CED"/>
    <w:rsid w:val="007130C0"/>
    <w:rsid w:val="0072329E"/>
    <w:rsid w:val="007232CA"/>
    <w:rsid w:val="00723449"/>
    <w:rsid w:val="007236C9"/>
    <w:rsid w:val="00724DA2"/>
    <w:rsid w:val="00730FF8"/>
    <w:rsid w:val="0073123D"/>
    <w:rsid w:val="00732E76"/>
    <w:rsid w:val="00735357"/>
    <w:rsid w:val="00736060"/>
    <w:rsid w:val="0073767C"/>
    <w:rsid w:val="007421CC"/>
    <w:rsid w:val="007442FF"/>
    <w:rsid w:val="007531B9"/>
    <w:rsid w:val="00757602"/>
    <w:rsid w:val="00757F18"/>
    <w:rsid w:val="007623D8"/>
    <w:rsid w:val="00774FA0"/>
    <w:rsid w:val="00775BF6"/>
    <w:rsid w:val="00776093"/>
    <w:rsid w:val="00776172"/>
    <w:rsid w:val="007772F1"/>
    <w:rsid w:val="0077779B"/>
    <w:rsid w:val="007807A4"/>
    <w:rsid w:val="00782D57"/>
    <w:rsid w:val="00785F45"/>
    <w:rsid w:val="00787B51"/>
    <w:rsid w:val="00796720"/>
    <w:rsid w:val="00796758"/>
    <w:rsid w:val="007A0760"/>
    <w:rsid w:val="007A630F"/>
    <w:rsid w:val="007B205E"/>
    <w:rsid w:val="007B33E7"/>
    <w:rsid w:val="007B3510"/>
    <w:rsid w:val="007B4201"/>
    <w:rsid w:val="007B69AB"/>
    <w:rsid w:val="007B7E7E"/>
    <w:rsid w:val="007C1EAD"/>
    <w:rsid w:val="007C2CBA"/>
    <w:rsid w:val="007C38B6"/>
    <w:rsid w:val="007C3920"/>
    <w:rsid w:val="007C47A3"/>
    <w:rsid w:val="007C6058"/>
    <w:rsid w:val="007D27D0"/>
    <w:rsid w:val="007D3D38"/>
    <w:rsid w:val="007D3D59"/>
    <w:rsid w:val="007D5C75"/>
    <w:rsid w:val="007D696E"/>
    <w:rsid w:val="007D70F5"/>
    <w:rsid w:val="007E041F"/>
    <w:rsid w:val="007E3C24"/>
    <w:rsid w:val="007E50A8"/>
    <w:rsid w:val="007F05CD"/>
    <w:rsid w:val="007F17D8"/>
    <w:rsid w:val="007F1BE5"/>
    <w:rsid w:val="007F5BE2"/>
    <w:rsid w:val="00800B2B"/>
    <w:rsid w:val="008022AA"/>
    <w:rsid w:val="00804821"/>
    <w:rsid w:val="00805D0B"/>
    <w:rsid w:val="00806037"/>
    <w:rsid w:val="0080700F"/>
    <w:rsid w:val="008121E5"/>
    <w:rsid w:val="008172CC"/>
    <w:rsid w:val="00827F98"/>
    <w:rsid w:val="00832E75"/>
    <w:rsid w:val="00834FB7"/>
    <w:rsid w:val="00836484"/>
    <w:rsid w:val="00836C27"/>
    <w:rsid w:val="00843EDF"/>
    <w:rsid w:val="0084464A"/>
    <w:rsid w:val="00846B2E"/>
    <w:rsid w:val="00850740"/>
    <w:rsid w:val="00856097"/>
    <w:rsid w:val="00856343"/>
    <w:rsid w:val="008631BD"/>
    <w:rsid w:val="00872A31"/>
    <w:rsid w:val="0087498E"/>
    <w:rsid w:val="00875B64"/>
    <w:rsid w:val="0087739B"/>
    <w:rsid w:val="00881982"/>
    <w:rsid w:val="00881E99"/>
    <w:rsid w:val="00883D7B"/>
    <w:rsid w:val="00884CF6"/>
    <w:rsid w:val="00890A63"/>
    <w:rsid w:val="00896EC3"/>
    <w:rsid w:val="008A03E7"/>
    <w:rsid w:val="008A143E"/>
    <w:rsid w:val="008A3269"/>
    <w:rsid w:val="008A3944"/>
    <w:rsid w:val="008A47CB"/>
    <w:rsid w:val="008A675E"/>
    <w:rsid w:val="008B060C"/>
    <w:rsid w:val="008B412F"/>
    <w:rsid w:val="008C043B"/>
    <w:rsid w:val="008C05A9"/>
    <w:rsid w:val="008C1F46"/>
    <w:rsid w:val="008C5D12"/>
    <w:rsid w:val="008C74F4"/>
    <w:rsid w:val="008D4E27"/>
    <w:rsid w:val="008D6305"/>
    <w:rsid w:val="008E015E"/>
    <w:rsid w:val="008E23E4"/>
    <w:rsid w:val="008E73D6"/>
    <w:rsid w:val="008F1A54"/>
    <w:rsid w:val="008F2A09"/>
    <w:rsid w:val="008F3988"/>
    <w:rsid w:val="008F5574"/>
    <w:rsid w:val="008F6507"/>
    <w:rsid w:val="009026A7"/>
    <w:rsid w:val="00903B91"/>
    <w:rsid w:val="00906C80"/>
    <w:rsid w:val="00911B3F"/>
    <w:rsid w:val="00923475"/>
    <w:rsid w:val="00926F1F"/>
    <w:rsid w:val="00930EDF"/>
    <w:rsid w:val="00935917"/>
    <w:rsid w:val="0093668C"/>
    <w:rsid w:val="00946076"/>
    <w:rsid w:val="00946165"/>
    <w:rsid w:val="00946FE3"/>
    <w:rsid w:val="00952F27"/>
    <w:rsid w:val="009556AD"/>
    <w:rsid w:val="00962CC9"/>
    <w:rsid w:val="00965655"/>
    <w:rsid w:val="00970E76"/>
    <w:rsid w:val="009739B0"/>
    <w:rsid w:val="00976795"/>
    <w:rsid w:val="00977266"/>
    <w:rsid w:val="00982FCB"/>
    <w:rsid w:val="00984913"/>
    <w:rsid w:val="00986379"/>
    <w:rsid w:val="00990E52"/>
    <w:rsid w:val="0099423D"/>
    <w:rsid w:val="00995D46"/>
    <w:rsid w:val="00996055"/>
    <w:rsid w:val="00996339"/>
    <w:rsid w:val="00997208"/>
    <w:rsid w:val="009A56FC"/>
    <w:rsid w:val="009B2D61"/>
    <w:rsid w:val="009B3B26"/>
    <w:rsid w:val="009B4AE7"/>
    <w:rsid w:val="009B55E0"/>
    <w:rsid w:val="009B594C"/>
    <w:rsid w:val="009C16DC"/>
    <w:rsid w:val="009C5F08"/>
    <w:rsid w:val="009C5FCA"/>
    <w:rsid w:val="009C6D4E"/>
    <w:rsid w:val="009D0E97"/>
    <w:rsid w:val="009D45F6"/>
    <w:rsid w:val="009D4A50"/>
    <w:rsid w:val="009D65FB"/>
    <w:rsid w:val="009E55BD"/>
    <w:rsid w:val="009E67A7"/>
    <w:rsid w:val="009E6A24"/>
    <w:rsid w:val="009F546F"/>
    <w:rsid w:val="009F5680"/>
    <w:rsid w:val="00A109FB"/>
    <w:rsid w:val="00A14B42"/>
    <w:rsid w:val="00A16CD1"/>
    <w:rsid w:val="00A20914"/>
    <w:rsid w:val="00A23032"/>
    <w:rsid w:val="00A23718"/>
    <w:rsid w:val="00A241EA"/>
    <w:rsid w:val="00A257F0"/>
    <w:rsid w:val="00A351A5"/>
    <w:rsid w:val="00A36431"/>
    <w:rsid w:val="00A40E01"/>
    <w:rsid w:val="00A5011A"/>
    <w:rsid w:val="00A57377"/>
    <w:rsid w:val="00A5737E"/>
    <w:rsid w:val="00A60D31"/>
    <w:rsid w:val="00A6104B"/>
    <w:rsid w:val="00A611E7"/>
    <w:rsid w:val="00A66AD1"/>
    <w:rsid w:val="00A66F6E"/>
    <w:rsid w:val="00A723BF"/>
    <w:rsid w:val="00A72C2C"/>
    <w:rsid w:val="00A76598"/>
    <w:rsid w:val="00A76887"/>
    <w:rsid w:val="00A82C68"/>
    <w:rsid w:val="00A92698"/>
    <w:rsid w:val="00A95330"/>
    <w:rsid w:val="00A96B11"/>
    <w:rsid w:val="00A96D52"/>
    <w:rsid w:val="00A975EF"/>
    <w:rsid w:val="00AA0020"/>
    <w:rsid w:val="00AA01AD"/>
    <w:rsid w:val="00AB5588"/>
    <w:rsid w:val="00AB5A8F"/>
    <w:rsid w:val="00AC0F7D"/>
    <w:rsid w:val="00AC1D9F"/>
    <w:rsid w:val="00AC458C"/>
    <w:rsid w:val="00AC4657"/>
    <w:rsid w:val="00AC56CB"/>
    <w:rsid w:val="00AC5B16"/>
    <w:rsid w:val="00AD0C43"/>
    <w:rsid w:val="00AE02D5"/>
    <w:rsid w:val="00AE1E52"/>
    <w:rsid w:val="00AF0063"/>
    <w:rsid w:val="00AF224D"/>
    <w:rsid w:val="00AF2AB2"/>
    <w:rsid w:val="00B01F92"/>
    <w:rsid w:val="00B05552"/>
    <w:rsid w:val="00B135E3"/>
    <w:rsid w:val="00B16C25"/>
    <w:rsid w:val="00B2012F"/>
    <w:rsid w:val="00B223D9"/>
    <w:rsid w:val="00B22B80"/>
    <w:rsid w:val="00B25363"/>
    <w:rsid w:val="00B253C0"/>
    <w:rsid w:val="00B31D6E"/>
    <w:rsid w:val="00B323E1"/>
    <w:rsid w:val="00B33577"/>
    <w:rsid w:val="00B3407D"/>
    <w:rsid w:val="00B35C5C"/>
    <w:rsid w:val="00B36F4A"/>
    <w:rsid w:val="00B372B4"/>
    <w:rsid w:val="00B4058E"/>
    <w:rsid w:val="00B44512"/>
    <w:rsid w:val="00B4759B"/>
    <w:rsid w:val="00B50F59"/>
    <w:rsid w:val="00B51B7E"/>
    <w:rsid w:val="00B5264F"/>
    <w:rsid w:val="00B528E7"/>
    <w:rsid w:val="00B534BF"/>
    <w:rsid w:val="00B557A0"/>
    <w:rsid w:val="00B61AC8"/>
    <w:rsid w:val="00B61F19"/>
    <w:rsid w:val="00B712DE"/>
    <w:rsid w:val="00B71CDA"/>
    <w:rsid w:val="00B72BF9"/>
    <w:rsid w:val="00B74C1C"/>
    <w:rsid w:val="00B756B9"/>
    <w:rsid w:val="00B86F24"/>
    <w:rsid w:val="00B93A09"/>
    <w:rsid w:val="00B9656F"/>
    <w:rsid w:val="00B97E43"/>
    <w:rsid w:val="00BA27A4"/>
    <w:rsid w:val="00BA386B"/>
    <w:rsid w:val="00BA4855"/>
    <w:rsid w:val="00BA4C09"/>
    <w:rsid w:val="00BA6028"/>
    <w:rsid w:val="00BA792B"/>
    <w:rsid w:val="00BB0EA0"/>
    <w:rsid w:val="00BB4BBB"/>
    <w:rsid w:val="00BB72E1"/>
    <w:rsid w:val="00BB731C"/>
    <w:rsid w:val="00BC5053"/>
    <w:rsid w:val="00BD5B33"/>
    <w:rsid w:val="00BE056C"/>
    <w:rsid w:val="00BE2EDC"/>
    <w:rsid w:val="00BE7FDC"/>
    <w:rsid w:val="00BF091D"/>
    <w:rsid w:val="00BF0BE6"/>
    <w:rsid w:val="00C00CEE"/>
    <w:rsid w:val="00C00E02"/>
    <w:rsid w:val="00C12891"/>
    <w:rsid w:val="00C246E0"/>
    <w:rsid w:val="00C25461"/>
    <w:rsid w:val="00C26422"/>
    <w:rsid w:val="00C31B4F"/>
    <w:rsid w:val="00C328CA"/>
    <w:rsid w:val="00C32E78"/>
    <w:rsid w:val="00C457A8"/>
    <w:rsid w:val="00C46B98"/>
    <w:rsid w:val="00C50216"/>
    <w:rsid w:val="00C536C2"/>
    <w:rsid w:val="00C541D5"/>
    <w:rsid w:val="00C55850"/>
    <w:rsid w:val="00C644C5"/>
    <w:rsid w:val="00C64781"/>
    <w:rsid w:val="00C71AD3"/>
    <w:rsid w:val="00C73201"/>
    <w:rsid w:val="00C73244"/>
    <w:rsid w:val="00C74796"/>
    <w:rsid w:val="00C75E64"/>
    <w:rsid w:val="00C76224"/>
    <w:rsid w:val="00C8012F"/>
    <w:rsid w:val="00C83A7D"/>
    <w:rsid w:val="00C843FD"/>
    <w:rsid w:val="00C86E2E"/>
    <w:rsid w:val="00C924EC"/>
    <w:rsid w:val="00CA35A0"/>
    <w:rsid w:val="00CA50DE"/>
    <w:rsid w:val="00CB0BE8"/>
    <w:rsid w:val="00CB1FD9"/>
    <w:rsid w:val="00CB2811"/>
    <w:rsid w:val="00CB5E34"/>
    <w:rsid w:val="00CB633F"/>
    <w:rsid w:val="00CB711E"/>
    <w:rsid w:val="00CB71FB"/>
    <w:rsid w:val="00CC28AF"/>
    <w:rsid w:val="00CC580D"/>
    <w:rsid w:val="00CC7BF8"/>
    <w:rsid w:val="00CD227D"/>
    <w:rsid w:val="00CD3D88"/>
    <w:rsid w:val="00CD686B"/>
    <w:rsid w:val="00CD70B3"/>
    <w:rsid w:val="00CE2B5E"/>
    <w:rsid w:val="00D0059E"/>
    <w:rsid w:val="00D005BC"/>
    <w:rsid w:val="00D01A98"/>
    <w:rsid w:val="00D056DB"/>
    <w:rsid w:val="00D1286D"/>
    <w:rsid w:val="00D144BD"/>
    <w:rsid w:val="00D14753"/>
    <w:rsid w:val="00D162ED"/>
    <w:rsid w:val="00D23298"/>
    <w:rsid w:val="00D25DB6"/>
    <w:rsid w:val="00D3108D"/>
    <w:rsid w:val="00D36B2A"/>
    <w:rsid w:val="00D370D5"/>
    <w:rsid w:val="00D40420"/>
    <w:rsid w:val="00D40A08"/>
    <w:rsid w:val="00D456E5"/>
    <w:rsid w:val="00D4575E"/>
    <w:rsid w:val="00D51739"/>
    <w:rsid w:val="00D51C04"/>
    <w:rsid w:val="00D53B6B"/>
    <w:rsid w:val="00D56D82"/>
    <w:rsid w:val="00D644FA"/>
    <w:rsid w:val="00D67EB8"/>
    <w:rsid w:val="00D75EE2"/>
    <w:rsid w:val="00D778D9"/>
    <w:rsid w:val="00D9359F"/>
    <w:rsid w:val="00DB202D"/>
    <w:rsid w:val="00DB2281"/>
    <w:rsid w:val="00DB3B57"/>
    <w:rsid w:val="00DB5602"/>
    <w:rsid w:val="00DB626A"/>
    <w:rsid w:val="00DC0E2B"/>
    <w:rsid w:val="00DC1A58"/>
    <w:rsid w:val="00DC5A3D"/>
    <w:rsid w:val="00DD0651"/>
    <w:rsid w:val="00DE3AB3"/>
    <w:rsid w:val="00DE3DEA"/>
    <w:rsid w:val="00DF145E"/>
    <w:rsid w:val="00DF2C6E"/>
    <w:rsid w:val="00DF4613"/>
    <w:rsid w:val="00DF6EEF"/>
    <w:rsid w:val="00DF7000"/>
    <w:rsid w:val="00DF7D0C"/>
    <w:rsid w:val="00E05814"/>
    <w:rsid w:val="00E07A0C"/>
    <w:rsid w:val="00E12F2D"/>
    <w:rsid w:val="00E15051"/>
    <w:rsid w:val="00E16E76"/>
    <w:rsid w:val="00E20149"/>
    <w:rsid w:val="00E20ED7"/>
    <w:rsid w:val="00E24705"/>
    <w:rsid w:val="00E25A55"/>
    <w:rsid w:val="00E2773C"/>
    <w:rsid w:val="00E3121F"/>
    <w:rsid w:val="00E36874"/>
    <w:rsid w:val="00E41F2C"/>
    <w:rsid w:val="00E4378E"/>
    <w:rsid w:val="00E466E7"/>
    <w:rsid w:val="00E52234"/>
    <w:rsid w:val="00E52AD9"/>
    <w:rsid w:val="00E53171"/>
    <w:rsid w:val="00E55A12"/>
    <w:rsid w:val="00E56701"/>
    <w:rsid w:val="00E569B1"/>
    <w:rsid w:val="00E60B5A"/>
    <w:rsid w:val="00E64A70"/>
    <w:rsid w:val="00E735EA"/>
    <w:rsid w:val="00E74177"/>
    <w:rsid w:val="00E770F2"/>
    <w:rsid w:val="00E844BD"/>
    <w:rsid w:val="00E8609B"/>
    <w:rsid w:val="00E867D1"/>
    <w:rsid w:val="00E91351"/>
    <w:rsid w:val="00E92A06"/>
    <w:rsid w:val="00E93446"/>
    <w:rsid w:val="00E97B62"/>
    <w:rsid w:val="00EA04AC"/>
    <w:rsid w:val="00EA39F1"/>
    <w:rsid w:val="00EA39F9"/>
    <w:rsid w:val="00EA442F"/>
    <w:rsid w:val="00EA4512"/>
    <w:rsid w:val="00EA5851"/>
    <w:rsid w:val="00EA69F1"/>
    <w:rsid w:val="00EA7F5A"/>
    <w:rsid w:val="00EB4BFA"/>
    <w:rsid w:val="00EB73F0"/>
    <w:rsid w:val="00EC33D6"/>
    <w:rsid w:val="00EC489F"/>
    <w:rsid w:val="00EC7105"/>
    <w:rsid w:val="00ED076C"/>
    <w:rsid w:val="00ED0D02"/>
    <w:rsid w:val="00ED104E"/>
    <w:rsid w:val="00ED169E"/>
    <w:rsid w:val="00EE122B"/>
    <w:rsid w:val="00EE27B3"/>
    <w:rsid w:val="00EE2BDE"/>
    <w:rsid w:val="00EE3681"/>
    <w:rsid w:val="00EE612F"/>
    <w:rsid w:val="00EE66DD"/>
    <w:rsid w:val="00EE7798"/>
    <w:rsid w:val="00EF37AE"/>
    <w:rsid w:val="00EF406C"/>
    <w:rsid w:val="00F0612D"/>
    <w:rsid w:val="00F0630E"/>
    <w:rsid w:val="00F1015E"/>
    <w:rsid w:val="00F13B5A"/>
    <w:rsid w:val="00F140C5"/>
    <w:rsid w:val="00F2238D"/>
    <w:rsid w:val="00F236BD"/>
    <w:rsid w:val="00F308F3"/>
    <w:rsid w:val="00F32AE0"/>
    <w:rsid w:val="00F344AC"/>
    <w:rsid w:val="00F369AA"/>
    <w:rsid w:val="00F370B1"/>
    <w:rsid w:val="00F4539B"/>
    <w:rsid w:val="00F50FF5"/>
    <w:rsid w:val="00F52340"/>
    <w:rsid w:val="00F55845"/>
    <w:rsid w:val="00F56BE1"/>
    <w:rsid w:val="00F640DB"/>
    <w:rsid w:val="00F714A5"/>
    <w:rsid w:val="00F73D6D"/>
    <w:rsid w:val="00F747F2"/>
    <w:rsid w:val="00F762D4"/>
    <w:rsid w:val="00F8075A"/>
    <w:rsid w:val="00F8125E"/>
    <w:rsid w:val="00F84B07"/>
    <w:rsid w:val="00F8510A"/>
    <w:rsid w:val="00F93963"/>
    <w:rsid w:val="00F957AA"/>
    <w:rsid w:val="00F95919"/>
    <w:rsid w:val="00F961DC"/>
    <w:rsid w:val="00FB0472"/>
    <w:rsid w:val="00FC0927"/>
    <w:rsid w:val="00FC190B"/>
    <w:rsid w:val="00FC6C00"/>
    <w:rsid w:val="00FD1AB7"/>
    <w:rsid w:val="00FD255D"/>
    <w:rsid w:val="00FE2ED8"/>
    <w:rsid w:val="00FE327E"/>
    <w:rsid w:val="00FE3BE6"/>
    <w:rsid w:val="00FE6396"/>
    <w:rsid w:val="00FF23BE"/>
    <w:rsid w:val="00FF26A0"/>
    <w:rsid w:val="00FF33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0" type="connector" idref="#AutoShape 32"/>
        <o:r id="V:Rule11" type="connector" idref="#AutoShape 33"/>
        <o:r id="V:Rule12" type="connector" idref="#AutoShape 34"/>
        <o:r id="V:Rule13" type="connector" idref="#AutoShape 35"/>
        <o:r id="V:Rule14" type="connector" idref="#AutoShape 36"/>
        <o:r id="V:Rule15" type="connector" idref="#AutoShape 37"/>
        <o:r id="V:Rule16" type="connector" idref="#AutoShape 32"/>
        <o:r id="V:Rule17" type="connector" idref="#AutoShape 33"/>
        <o:r id="V:Rule18" type="connector" idref="#AutoShape 34"/>
        <o:r id="V:Rule19" type="connector" idref="#AutoShape 35"/>
        <o:r id="V:Rule20" type="connector" idref="#AutoShape 36"/>
        <o:r id="V:Rule21" type="connector" idref="#AutoShape 37"/>
        <o:r id="V:Rule22" type="connector" idref="#AutoShape 38"/>
        <o:r id="V:Rule23" type="connector" idref="#AutoShape 39"/>
        <o:r id="V:Rule24" type="connector" idref="#AutoShape 42"/>
        <o:r id="V:Rule29" type="connector" idref="#AutoShape 44"/>
        <o:r id="V:Rule31" type="connector" idref="#AutoShape 43"/>
        <o:r id="V:Rule33" type="connector" idref="#AutoShape 45"/>
        <o:r id="V:Rule43" type="connector" idref="#AutoShape 38"/>
        <o:r id="V:Rule46" type="connector" idref="#AutoShape 39"/>
        <o:r id="V:Rule48" type="connector" idref="#AutoShape 34"/>
        <o:r id="V:Rule49" type="connector" idref="#AutoShape 32"/>
        <o:r id="V:Rule50" type="connector" idref="#AutoShape 35"/>
        <o:r id="V:Rule51" type="connector" idref="#AutoShape 36"/>
        <o:r id="V:Rule52" type="connector" idref="#AutoShape 42"/>
        <o:r id="V:Rule53" type="connector" idref="#AutoShape 37"/>
        <o:r id="V:Rule54" type="connector" idref="#AutoShape 3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qFormat/>
    <w:rsid w:val="000F010F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4D48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List Bullet" w:semiHidden="0" w:unhideWhenUsed="0"/>
    <w:lsdException w:name="Title" w:semiHidden="0" w:uiPriority="10" w:unhideWhenUsed="0" w:qFormat="1"/>
    <w:lsdException w:name="Closing" w:semiHidden="0" w:unhideWhenUsed="0"/>
    <w:lsdException w:name="Signature" w:semiHidden="0" w:unhideWhenUsed="0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alutation" w:semiHidden="0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qFormat/>
    <w:rsid w:val="000F010F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rsid w:val="00DF7D0C"/>
    <w:pPr>
      <w:contextualSpacing/>
    </w:pPr>
  </w:style>
  <w:style w:type="paragraph" w:styleId="Aufzhlungszeichen2">
    <w:name w:val="List Bullet 2"/>
    <w:basedOn w:val="Standard"/>
    <w:uiPriority w:val="99"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NormaleTabelle"/>
    <w:next w:val="Tabellenraster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Buchtitel">
    <w:name w:val="Book Title"/>
    <w:basedOn w:val="Absatz-Standardschriftart"/>
    <w:uiPriority w:val="33"/>
    <w:rsid w:val="008A3269"/>
    <w:rPr>
      <w:b/>
      <w:bCs/>
      <w:smallCaps/>
      <w:spacing w:val="5"/>
    </w:rPr>
  </w:style>
  <w:style w:type="paragraph" w:styleId="Textkrper">
    <w:name w:val="Body Text"/>
    <w:basedOn w:val="Standard"/>
    <w:link w:val="TextkrperZchn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907B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907B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907B5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907B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907B5"/>
    <w:rPr>
      <w:rFonts w:ascii="Arial" w:hAnsi="Arial"/>
      <w:b/>
      <w:bCs/>
      <w:sz w:val="20"/>
      <w:szCs w:val="20"/>
    </w:rPr>
  </w:style>
  <w:style w:type="character" w:styleId="BesuchterHyperlink">
    <w:name w:val="FollowedHyperlink"/>
    <w:basedOn w:val="Absatz-Standardschriftart"/>
    <w:uiPriority w:val="99"/>
    <w:semiHidden/>
    <w:unhideWhenUsed/>
    <w:rsid w:val="004D483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recherchecigogne.ch" TargetMode="External"/><Relationship Id="rId14" Type="http://schemas.openxmlformats.org/officeDocument/2006/relationships/header" Target="header1.xml"/><Relationship Id="rId2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CH-Basisschrift">
    <w:panose1 w:val="00000000000000000000"/>
    <w:charset w:val="00"/>
    <w:family w:val="modern"/>
    <w:notTrueType/>
    <w:pitch w:val="variable"/>
    <w:sig w:usb0="00000003" w:usb1="00000001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0B5B6C"/>
    <w:rsid w:val="00053972"/>
    <w:rsid w:val="000B5B6C"/>
    <w:rsid w:val="000D6283"/>
    <w:rsid w:val="001627D4"/>
    <w:rsid w:val="00180463"/>
    <w:rsid w:val="00212033"/>
    <w:rsid w:val="002D4737"/>
    <w:rsid w:val="00362FF6"/>
    <w:rsid w:val="003928B1"/>
    <w:rsid w:val="003A2558"/>
    <w:rsid w:val="003D6ED3"/>
    <w:rsid w:val="0040053A"/>
    <w:rsid w:val="00451DA6"/>
    <w:rsid w:val="00493251"/>
    <w:rsid w:val="004C5B26"/>
    <w:rsid w:val="004D724C"/>
    <w:rsid w:val="00536C7D"/>
    <w:rsid w:val="005D1C6A"/>
    <w:rsid w:val="00615496"/>
    <w:rsid w:val="006E29BA"/>
    <w:rsid w:val="006E46C4"/>
    <w:rsid w:val="00763539"/>
    <w:rsid w:val="00795FB1"/>
    <w:rsid w:val="007D13F9"/>
    <w:rsid w:val="007D2F0B"/>
    <w:rsid w:val="008C440C"/>
    <w:rsid w:val="0093182D"/>
    <w:rsid w:val="00974EC8"/>
    <w:rsid w:val="00A51062"/>
    <w:rsid w:val="00A81B3A"/>
    <w:rsid w:val="00A96FD1"/>
    <w:rsid w:val="00AB2302"/>
    <w:rsid w:val="00BA4CB0"/>
    <w:rsid w:val="00BC6034"/>
    <w:rsid w:val="00BD3E52"/>
    <w:rsid w:val="00C53A52"/>
    <w:rsid w:val="00C566A1"/>
    <w:rsid w:val="00D7481D"/>
    <w:rsid w:val="00D95370"/>
    <w:rsid w:val="00DB5CCA"/>
    <w:rsid w:val="00E07C07"/>
    <w:rsid w:val="00E1282D"/>
    <w:rsid w:val="00E268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9B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E29BA"/>
    <w:rPr>
      <w:color w:val="808080"/>
    </w:rPr>
  </w:style>
  <w:style w:type="paragraph" w:customStyle="1" w:styleId="0CDE6CCAE832407BB7A4A3913EC72B57">
    <w:name w:val="0CDE6CCAE832407BB7A4A3913EC72B57"/>
    <w:rsid w:val="006E29BA"/>
  </w:style>
  <w:style w:type="paragraph" w:customStyle="1" w:styleId="D848A9B800584B86B78556E59A00E029">
    <w:name w:val="D848A9B800584B86B78556E59A00E029"/>
    <w:rsid w:val="006E29BA"/>
  </w:style>
  <w:style w:type="paragraph" w:customStyle="1" w:styleId="52F0AE21365E4A5BA7174000C9F9D82F">
    <w:name w:val="52F0AE21365E4A5BA7174000C9F9D82F"/>
    <w:rsid w:val="006E29BA"/>
  </w:style>
  <w:style w:type="paragraph" w:customStyle="1" w:styleId="AD4D2D5212B94E08B906D41F18980B7B">
    <w:name w:val="AD4D2D5212B94E08B906D41F18980B7B"/>
    <w:rsid w:val="006E29BA"/>
  </w:style>
  <w:style w:type="paragraph" w:customStyle="1" w:styleId="5FBDD5F4F7DE4198917E6280789F2842">
    <w:name w:val="5FBDD5F4F7DE4198917E6280789F2842"/>
    <w:rsid w:val="006E29BA"/>
  </w:style>
  <w:style w:type="paragraph" w:customStyle="1" w:styleId="EB05543FE11647CE991EB195995F4A85">
    <w:name w:val="EB05543FE11647CE991EB195995F4A85"/>
    <w:rsid w:val="006E29B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9709BAC-1B06-4291-A64A-C8CBB5E47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aktennotiz_eb_16.dotx</Template>
  <TotalTime>1393</TotalTime>
  <Pages>7</Pages>
  <Words>714</Words>
  <Characters>3930</Characters>
  <Application>Microsoft Office Word</Application>
  <DocSecurity>0</DocSecurity>
  <Lines>32</Lines>
  <Paragraphs>9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Fachhochschule Nordwestschweiz</Company>
  <LinksUpToDate>false</LinksUpToDate>
  <CharactersWithSpaces>4635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</cp:lastModifiedBy>
  <cp:revision>319</cp:revision>
  <cp:lastPrinted>2018-01-31T13:53:00Z</cp:lastPrinted>
  <dcterms:created xsi:type="dcterms:W3CDTF">2017-12-01T09:58:00Z</dcterms:created>
  <dcterms:modified xsi:type="dcterms:W3CDTF">2018-01-31T13:53:00Z</dcterms:modified>
</cp:coreProperties>
</file>