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9DE4"/>
          <w:sz w:val="36"/>
          <w:szCs w:val="36"/>
          <w:lang w:val="fr-CH"/>
        </w:rPr>
        <w:id w:val="-1298442150"/>
        <w:placeholder>
          <w:docPart w:val="0CDE6CCAE832407BB7A4A3913EC72B57"/>
        </w:placeholder>
        <w:text/>
      </w:sdtPr>
      <w:sdtEndPr/>
      <w:sdtContent>
        <w:p w14:paraId="6A882E84" w14:textId="4905107E" w:rsidR="00310401" w:rsidRPr="00D73140" w:rsidRDefault="00D73140" w:rsidP="00883D7B">
          <w:pPr>
            <w:pStyle w:val="Titre"/>
            <w:spacing w:before="120"/>
            <w:rPr>
              <w:rFonts w:ascii="Gudea" w:hAnsi="Gudea"/>
              <w:color w:val="009DE4"/>
              <w:sz w:val="36"/>
              <w:szCs w:val="36"/>
              <w:lang w:val="fr-CH"/>
            </w:rPr>
          </w:pPr>
          <w:r w:rsidRPr="00D73140">
            <w:rPr>
              <w:rFonts w:ascii="Gudea" w:hAnsi="Gudea"/>
              <w:color w:val="009DE4"/>
              <w:sz w:val="36"/>
              <w:szCs w:val="36"/>
              <w:lang w:val="fr-CH"/>
            </w:rPr>
            <w:t>Sens de l’orientation des o</w:t>
          </w:r>
          <w:r>
            <w:rPr>
              <w:rFonts w:ascii="Gudea" w:hAnsi="Gudea"/>
              <w:color w:val="009DE4"/>
              <w:sz w:val="36"/>
              <w:szCs w:val="36"/>
              <w:lang w:val="fr-CH"/>
            </w:rPr>
            <w:t>iseaux</w:t>
          </w:r>
        </w:p>
      </w:sdtContent>
    </w:sdt>
    <w:p w14:paraId="056D6210" w14:textId="77777777" w:rsidR="00222064" w:rsidRPr="00D73140" w:rsidRDefault="00B05552" w:rsidP="003A6839">
      <w:pPr>
        <w:rPr>
          <w:rFonts w:ascii="Gudea" w:hAnsi="Gudea"/>
          <w:sz w:val="21"/>
          <w:szCs w:val="21"/>
          <w:lang w:val="fr-CH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BC884E8" wp14:editId="1C7A1194">
                <wp:simplePos x="0" y="0"/>
                <wp:positionH relativeFrom="column">
                  <wp:posOffset>-91256</wp:posOffset>
                </wp:positionH>
                <wp:positionV relativeFrom="paragraph">
                  <wp:posOffset>-720090</wp:posOffset>
                </wp:positionV>
                <wp:extent cx="2447925" cy="393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83962" w14:textId="603BEEBF" w:rsidR="00B05552" w:rsidRDefault="00D73140" w:rsidP="00B05552">
                            <w:pPr>
                              <w:pStyle w:val="Corpsdetexte"/>
                              <w:kinsoku w:val="0"/>
                              <w:overflowPunct w:val="0"/>
                              <w:spacing w:before="1"/>
                            </w:pPr>
                            <w:r>
                              <w:t>Mission</w:t>
                            </w:r>
                            <w:r w:rsidR="007F7E17">
                              <w:t xml:space="preserve"> 1</w:t>
                            </w:r>
                            <w:r w:rsidR="00F023C0">
                              <w:t>0</w:t>
                            </w:r>
                          </w:p>
                          <w:p w14:paraId="43BE6242" w14:textId="77777777" w:rsidR="00B05552" w:rsidRPr="00B05552" w:rsidRDefault="00B055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C884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-56.7pt;width:192.75pt;height:30.95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FGt&#10;/6XgAAAADAEAAA8AAABkcnMvZG93bnJldi54bWxMj0tPwzAQhO9I/Adrkbi1jmlCqzROhXhIHGkL&#10;Ekc33jxEvI5itw3/nu2J3mZ3RrPfFpvJ9eKEY+g8aVDzBARS5W1HjYbP/dtsBSJEQ9b0nlDDLwbY&#10;lLc3hcmtP9MWT7vYCC6hkBsNbYxDLmWoWnQmzP2AxF7tR2cij2Mj7WjOXO56+ZAkj9KZjvhCawZ8&#10;brH62R2dhi/67t/r1La4zD7S7fD6Umdxr/X93fS0BhFxiv9huOAzOpTMdPBHskH0GmYqTTl6EWrB&#10;iiOLpVIgDrzKVAayLOT1E+Uf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FGt/6Xg&#10;AAAADAEAAA8AAAAAAAAAAAAAAAAAZAQAAGRycy9kb3ducmV2LnhtbFBLBQYAAAAABAAEAPMAAABx&#10;BQAAAAA=&#10;" filled="f" stroked="f">
                <v:textbox style="mso-fit-shape-to-text:t">
                  <w:txbxContent>
                    <w:p w14:paraId="6EF83962" w14:textId="603BEEBF" w:rsidR="00B05552" w:rsidRDefault="00D73140" w:rsidP="00B05552">
                      <w:pPr>
                        <w:pStyle w:val="Corpsdetexte"/>
                        <w:kinsoku w:val="0"/>
                        <w:overflowPunct w:val="0"/>
                        <w:spacing w:before="1"/>
                      </w:pPr>
                      <w:r>
                        <w:t>Mission</w:t>
                      </w:r>
                      <w:r w:rsidR="007F7E17">
                        <w:t xml:space="preserve"> 1</w:t>
                      </w:r>
                      <w:r w:rsidR="00F023C0">
                        <w:t>0</w:t>
                      </w:r>
                    </w:p>
                    <w:p w14:paraId="43BE6242" w14:textId="77777777" w:rsidR="00B05552" w:rsidRPr="00B05552" w:rsidRDefault="00B055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57A6B3" w14:textId="77777777" w:rsidR="00B2012F" w:rsidRPr="00D73140" w:rsidRDefault="00B2012F" w:rsidP="003A6839">
      <w:pPr>
        <w:rPr>
          <w:rFonts w:ascii="Gudea" w:hAnsi="Gudea"/>
          <w:sz w:val="21"/>
          <w:szCs w:val="21"/>
          <w:lang w:val="fr-CH"/>
        </w:rPr>
      </w:pPr>
    </w:p>
    <w:p w14:paraId="4DA30548" w14:textId="3DECA3A7" w:rsidR="003361D1" w:rsidRPr="00D73140" w:rsidRDefault="003361D1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D73140">
        <w:rPr>
          <w:rFonts w:ascii="Gudea" w:hAnsi="Gudea"/>
          <w:b/>
          <w:sz w:val="21"/>
          <w:szCs w:val="21"/>
          <w:lang w:val="fr-CH"/>
        </w:rPr>
        <w:t>Info</w:t>
      </w:r>
      <w:r w:rsidR="00A33BD8">
        <w:rPr>
          <w:rFonts w:ascii="Gudea" w:hAnsi="Gudea"/>
          <w:b/>
          <w:sz w:val="21"/>
          <w:szCs w:val="21"/>
          <w:lang w:val="fr-CH"/>
        </w:rPr>
        <w:t>rmation</w:t>
      </w:r>
      <w:r w:rsidRPr="00D73140">
        <w:rPr>
          <w:rFonts w:ascii="Gudea" w:hAnsi="Gudea"/>
          <w:b/>
          <w:sz w:val="21"/>
          <w:szCs w:val="21"/>
          <w:lang w:val="fr-CH"/>
        </w:rPr>
        <w:t xml:space="preserve"> </w:t>
      </w:r>
      <w:r w:rsidR="00D73140" w:rsidRPr="00D73140">
        <w:rPr>
          <w:rFonts w:ascii="Gudea" w:hAnsi="Gudea"/>
          <w:b/>
          <w:sz w:val="21"/>
          <w:szCs w:val="21"/>
          <w:lang w:val="fr-CH"/>
        </w:rPr>
        <w:t>pour le</w:t>
      </w:r>
      <w:r w:rsidR="00A33BD8">
        <w:rPr>
          <w:rFonts w:ascii="Gudea" w:hAnsi="Gudea"/>
          <w:b/>
          <w:sz w:val="21"/>
          <w:szCs w:val="21"/>
          <w:lang w:val="fr-CH"/>
        </w:rPr>
        <w:t xml:space="preserve"> personnel</w:t>
      </w:r>
      <w:r w:rsidR="00D73140" w:rsidRPr="00D73140">
        <w:rPr>
          <w:rFonts w:ascii="Gudea" w:hAnsi="Gudea"/>
          <w:b/>
          <w:sz w:val="21"/>
          <w:szCs w:val="21"/>
          <w:lang w:val="fr-CH"/>
        </w:rPr>
        <w:t xml:space="preserve"> enseignant</w:t>
      </w:r>
      <w:r w:rsidRPr="00D73140">
        <w:rPr>
          <w:rFonts w:ascii="Gudea" w:hAnsi="Gudea"/>
          <w:b/>
          <w:sz w:val="21"/>
          <w:szCs w:val="21"/>
          <w:lang w:val="fr-CH"/>
        </w:rPr>
        <w:t xml:space="preserve"> </w:t>
      </w:r>
    </w:p>
    <w:p w14:paraId="020E7659" w14:textId="77777777" w:rsidR="00E8609B" w:rsidRPr="00D73140" w:rsidRDefault="00E8609B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14:paraId="7FDEE9FA" w14:textId="77777777" w:rsidR="009A288D" w:rsidRPr="00D73140" w:rsidRDefault="009A288D" w:rsidP="009A288D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D73140">
        <w:rPr>
          <w:rFonts w:ascii="Gudea" w:hAnsi="Gudea"/>
          <w:sz w:val="21"/>
          <w:szCs w:val="21"/>
          <w:lang w:val="fr-CH"/>
        </w:rPr>
        <w:tab/>
      </w:r>
      <w:r w:rsidRPr="00D73140">
        <w:rPr>
          <w:rFonts w:ascii="Gudea" w:hAnsi="Gudea"/>
          <w:sz w:val="21"/>
          <w:szCs w:val="21"/>
          <w:lang w:val="fr-CH"/>
        </w:rPr>
        <w:tab/>
      </w:r>
    </w:p>
    <w:p w14:paraId="25C31E20" w14:textId="4BF18CDA" w:rsidR="009A288D" w:rsidRPr="00D73140" w:rsidRDefault="009A288D" w:rsidP="009A288D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D73140">
        <w:rPr>
          <w:rFonts w:ascii="Gudea" w:hAnsi="Gudea"/>
          <w:b/>
          <w:sz w:val="21"/>
          <w:szCs w:val="21"/>
          <w:lang w:val="fr-CH"/>
        </w:rPr>
        <w:tab/>
      </w:r>
      <w:r w:rsidR="00D73140" w:rsidRPr="00D73140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D73140">
        <w:rPr>
          <w:rFonts w:ascii="Gudea" w:hAnsi="Gudea"/>
          <w:b/>
          <w:sz w:val="21"/>
          <w:szCs w:val="21"/>
          <w:lang w:val="fr-CH"/>
        </w:rPr>
        <w:t>?</w:t>
      </w:r>
      <w:r w:rsidRPr="00D73140">
        <w:rPr>
          <w:rFonts w:ascii="Gudea" w:hAnsi="Gudea"/>
          <w:sz w:val="21"/>
          <w:szCs w:val="21"/>
          <w:lang w:val="fr-CH"/>
        </w:rPr>
        <w:t xml:space="preserve"> </w:t>
      </w:r>
    </w:p>
    <w:p w14:paraId="4967773C" w14:textId="3F98F4C0" w:rsidR="009A288D" w:rsidRPr="008B4D55" w:rsidRDefault="009A288D" w:rsidP="009A288D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D73140">
        <w:rPr>
          <w:rFonts w:ascii="Gudea" w:hAnsi="Gudea"/>
          <w:sz w:val="21"/>
          <w:szCs w:val="21"/>
          <w:lang w:val="fr-CH"/>
        </w:rPr>
        <w:tab/>
      </w:r>
      <w:r w:rsidR="00A45520" w:rsidRPr="00A45520">
        <w:rPr>
          <w:rFonts w:ascii="Gudea" w:hAnsi="Gudea"/>
          <w:sz w:val="21"/>
          <w:szCs w:val="21"/>
          <w:lang w:val="fr-CH"/>
        </w:rPr>
        <w:t xml:space="preserve">Dans cette histoire, Lilly et Noah volent en </w:t>
      </w:r>
      <w:r w:rsidR="00B96599">
        <w:rPr>
          <w:rFonts w:ascii="Gudea" w:hAnsi="Gudea"/>
          <w:sz w:val="21"/>
          <w:szCs w:val="21"/>
          <w:lang w:val="fr-CH"/>
        </w:rPr>
        <w:t>groupe</w:t>
      </w:r>
      <w:r w:rsidR="00A45520" w:rsidRPr="00A45520">
        <w:rPr>
          <w:rFonts w:ascii="Gudea" w:hAnsi="Gudea"/>
          <w:sz w:val="21"/>
          <w:szCs w:val="21"/>
          <w:lang w:val="fr-CH"/>
        </w:rPr>
        <w:t xml:space="preserve"> avec d’autres jeunes cigognes en direction du sud.</w:t>
      </w:r>
      <w:r w:rsidR="00F023C0" w:rsidRPr="00A45520">
        <w:rPr>
          <w:rFonts w:ascii="Gudea" w:hAnsi="Gudea"/>
          <w:sz w:val="21"/>
          <w:szCs w:val="21"/>
          <w:lang w:val="fr-CH"/>
        </w:rPr>
        <w:t xml:space="preserve"> </w:t>
      </w:r>
      <w:r w:rsidR="005E7DB2">
        <w:rPr>
          <w:rFonts w:ascii="Gudea" w:hAnsi="Gudea"/>
          <w:sz w:val="21"/>
          <w:szCs w:val="21"/>
          <w:lang w:val="fr-CH"/>
        </w:rPr>
        <w:br/>
      </w:r>
      <w:r w:rsidR="005E7DB2" w:rsidRPr="005E7DB2">
        <w:rPr>
          <w:rFonts w:ascii="Gudea" w:hAnsi="Gudea"/>
          <w:sz w:val="21"/>
          <w:szCs w:val="21"/>
          <w:lang w:val="fr-CH"/>
        </w:rPr>
        <w:t>L</w:t>
      </w:r>
      <w:r w:rsidR="000C0B6F">
        <w:rPr>
          <w:rFonts w:ascii="Gudea" w:hAnsi="Gudea"/>
          <w:sz w:val="21"/>
          <w:szCs w:val="21"/>
          <w:lang w:val="fr-CH"/>
        </w:rPr>
        <w:t>a</w:t>
      </w:r>
      <w:r w:rsidR="005E7DB2" w:rsidRPr="005E7DB2">
        <w:rPr>
          <w:rFonts w:ascii="Gudea" w:hAnsi="Gudea"/>
          <w:sz w:val="21"/>
          <w:szCs w:val="21"/>
          <w:lang w:val="fr-CH"/>
        </w:rPr>
        <w:t xml:space="preserve"> route migratoire qu’ils empruntent peu</w:t>
      </w:r>
      <w:r w:rsidR="0047721D">
        <w:rPr>
          <w:rFonts w:ascii="Gudea" w:hAnsi="Gudea"/>
          <w:sz w:val="21"/>
          <w:szCs w:val="21"/>
          <w:lang w:val="fr-CH"/>
        </w:rPr>
        <w:t>t</w:t>
      </w:r>
      <w:r w:rsidR="005E7DB2" w:rsidRPr="005E7DB2">
        <w:rPr>
          <w:rFonts w:ascii="Gudea" w:hAnsi="Gudea"/>
          <w:sz w:val="21"/>
          <w:szCs w:val="21"/>
          <w:lang w:val="fr-CH"/>
        </w:rPr>
        <w:t xml:space="preserve"> désormais être </w:t>
      </w:r>
      <w:r w:rsidR="00100184">
        <w:rPr>
          <w:rFonts w:ascii="Gudea" w:hAnsi="Gudea"/>
          <w:sz w:val="21"/>
          <w:szCs w:val="21"/>
          <w:lang w:val="fr-CH"/>
        </w:rPr>
        <w:t>repérée</w:t>
      </w:r>
      <w:r w:rsidR="005E7DB2">
        <w:rPr>
          <w:rFonts w:ascii="Gudea" w:hAnsi="Gudea"/>
          <w:sz w:val="21"/>
          <w:szCs w:val="21"/>
          <w:lang w:val="fr-CH"/>
        </w:rPr>
        <w:t xml:space="preserve"> </w:t>
      </w:r>
      <w:r w:rsidR="00A76462">
        <w:rPr>
          <w:rFonts w:ascii="Gudea" w:hAnsi="Gudea"/>
          <w:sz w:val="21"/>
          <w:szCs w:val="21"/>
          <w:lang w:val="fr-CH"/>
        </w:rPr>
        <w:t>grâce aux</w:t>
      </w:r>
      <w:r w:rsidR="005E7DB2">
        <w:rPr>
          <w:rFonts w:ascii="Gudea" w:hAnsi="Gudea"/>
          <w:sz w:val="21"/>
          <w:szCs w:val="21"/>
          <w:lang w:val="fr-CH"/>
        </w:rPr>
        <w:t xml:space="preserve"> cigognes </w:t>
      </w:r>
      <w:r w:rsidR="00A76462">
        <w:rPr>
          <w:rFonts w:ascii="Gudea" w:hAnsi="Gudea"/>
          <w:sz w:val="21"/>
          <w:szCs w:val="21"/>
          <w:lang w:val="fr-CH"/>
        </w:rPr>
        <w:t>portant</w:t>
      </w:r>
      <w:r w:rsidR="005E7DB2">
        <w:rPr>
          <w:rFonts w:ascii="Gudea" w:hAnsi="Gudea"/>
          <w:sz w:val="21"/>
          <w:szCs w:val="21"/>
          <w:lang w:val="fr-CH"/>
        </w:rPr>
        <w:t xml:space="preserve"> un émetteur (voir mission 9</w:t>
      </w:r>
      <w:r w:rsidR="00F023C0" w:rsidRPr="005E7DB2">
        <w:rPr>
          <w:rFonts w:ascii="Gudea" w:hAnsi="Gudea"/>
          <w:sz w:val="21"/>
          <w:szCs w:val="21"/>
          <w:lang w:val="fr-CH"/>
        </w:rPr>
        <w:t xml:space="preserve">). </w:t>
      </w:r>
      <w:r w:rsidRPr="005E7DB2">
        <w:rPr>
          <w:rFonts w:ascii="Gudea" w:hAnsi="Gudea"/>
          <w:sz w:val="21"/>
          <w:szCs w:val="21"/>
          <w:lang w:val="fr-CH"/>
        </w:rPr>
        <w:br/>
      </w:r>
      <w:r w:rsidR="00C9171F" w:rsidRPr="00C9171F">
        <w:rPr>
          <w:rFonts w:ascii="Gudea" w:hAnsi="Gudea"/>
          <w:sz w:val="21"/>
          <w:szCs w:val="21"/>
          <w:lang w:val="fr-CH"/>
        </w:rPr>
        <w:t xml:space="preserve">Mais la question demeure : comment les oiseaux s'orientent-ils, comment trouvent-ils </w:t>
      </w:r>
      <w:r w:rsidR="00C9171F">
        <w:rPr>
          <w:rFonts w:ascii="Gudea" w:hAnsi="Gudea"/>
          <w:sz w:val="21"/>
          <w:szCs w:val="21"/>
          <w:lang w:val="fr-CH"/>
        </w:rPr>
        <w:t>leur</w:t>
      </w:r>
      <w:r w:rsidR="00C9171F" w:rsidRPr="00C9171F">
        <w:rPr>
          <w:rFonts w:ascii="Gudea" w:hAnsi="Gudea"/>
          <w:sz w:val="21"/>
          <w:szCs w:val="21"/>
          <w:lang w:val="fr-CH"/>
        </w:rPr>
        <w:t xml:space="preserve"> chemin ?</w:t>
      </w:r>
      <w:r w:rsidR="00AE77D5" w:rsidRPr="00C9171F">
        <w:rPr>
          <w:rFonts w:ascii="Gudea" w:hAnsi="Gudea"/>
          <w:sz w:val="21"/>
          <w:szCs w:val="21"/>
          <w:lang w:val="fr-CH"/>
        </w:rPr>
        <w:br/>
      </w:r>
      <w:r w:rsidR="00023B4E" w:rsidRPr="00023B4E">
        <w:rPr>
          <w:rFonts w:ascii="Gudea" w:hAnsi="Gudea"/>
          <w:sz w:val="21"/>
          <w:szCs w:val="21"/>
          <w:lang w:val="fr-CH"/>
        </w:rPr>
        <w:t>Depuis long</w:t>
      </w:r>
      <w:r w:rsidR="00023B4E">
        <w:rPr>
          <w:rFonts w:ascii="Gudea" w:hAnsi="Gudea"/>
          <w:sz w:val="21"/>
          <w:szCs w:val="21"/>
          <w:lang w:val="fr-CH"/>
        </w:rPr>
        <w:t>t</w:t>
      </w:r>
      <w:r w:rsidR="00023B4E" w:rsidRPr="00023B4E">
        <w:rPr>
          <w:rFonts w:ascii="Gudea" w:hAnsi="Gudea"/>
          <w:sz w:val="21"/>
          <w:szCs w:val="21"/>
          <w:lang w:val="fr-CH"/>
        </w:rPr>
        <w:t xml:space="preserve">emps, les chercheurs aussi sont fascinés par le </w:t>
      </w:r>
      <w:r w:rsidR="00023B4E">
        <w:rPr>
          <w:rFonts w:ascii="Gudea" w:hAnsi="Gudea"/>
          <w:sz w:val="21"/>
          <w:szCs w:val="21"/>
          <w:lang w:val="fr-CH"/>
        </w:rPr>
        <w:t xml:space="preserve">sens de l’orientation des oiseaux. </w:t>
      </w:r>
      <w:r w:rsidR="00293FE3">
        <w:rPr>
          <w:rFonts w:ascii="Gudea" w:hAnsi="Gudea"/>
          <w:sz w:val="21"/>
          <w:szCs w:val="21"/>
          <w:lang w:val="fr-CH"/>
        </w:rPr>
        <w:t>P</w:t>
      </w:r>
      <w:r w:rsidR="00023B4E" w:rsidRPr="008B4D55">
        <w:rPr>
          <w:rFonts w:ascii="Gudea" w:hAnsi="Gudea"/>
          <w:sz w:val="21"/>
          <w:szCs w:val="21"/>
          <w:lang w:val="fr-CH"/>
        </w:rPr>
        <w:t>our</w:t>
      </w:r>
      <w:r w:rsidR="00593D22">
        <w:rPr>
          <w:rFonts w:ascii="Gudea" w:hAnsi="Gudea"/>
          <w:sz w:val="21"/>
          <w:szCs w:val="21"/>
          <w:lang w:val="fr-CH"/>
        </w:rPr>
        <w:softHyphen/>
      </w:r>
      <w:r w:rsidR="00023B4E" w:rsidRPr="008B4D55">
        <w:rPr>
          <w:rFonts w:ascii="Gudea" w:hAnsi="Gudea"/>
          <w:sz w:val="21"/>
          <w:szCs w:val="21"/>
          <w:lang w:val="fr-CH"/>
        </w:rPr>
        <w:t xml:space="preserve">tant, tous les </w:t>
      </w:r>
      <w:r w:rsidR="00C60FE5" w:rsidRPr="008B4D55">
        <w:rPr>
          <w:rFonts w:ascii="Gudea" w:hAnsi="Gudea"/>
          <w:sz w:val="21"/>
          <w:szCs w:val="21"/>
          <w:lang w:val="fr-CH"/>
        </w:rPr>
        <w:t>mystères</w:t>
      </w:r>
      <w:r w:rsidR="00023B4E" w:rsidRPr="008B4D55">
        <w:rPr>
          <w:rFonts w:ascii="Gudea" w:hAnsi="Gudea"/>
          <w:sz w:val="21"/>
          <w:szCs w:val="21"/>
          <w:lang w:val="fr-CH"/>
        </w:rPr>
        <w:t xml:space="preserve"> </w:t>
      </w:r>
      <w:r w:rsidR="00C60FE5" w:rsidRPr="008B4D55">
        <w:rPr>
          <w:rFonts w:ascii="Gudea" w:hAnsi="Gudea"/>
          <w:sz w:val="21"/>
          <w:szCs w:val="21"/>
          <w:lang w:val="fr-CH"/>
        </w:rPr>
        <w:t>n’ont pas encore été</w:t>
      </w:r>
      <w:r w:rsidR="00023B4E" w:rsidRPr="008B4D55">
        <w:rPr>
          <w:rFonts w:ascii="Gudea" w:hAnsi="Gudea"/>
          <w:sz w:val="21"/>
          <w:szCs w:val="21"/>
          <w:lang w:val="fr-CH"/>
        </w:rPr>
        <w:t xml:space="preserve"> résolus</w:t>
      </w:r>
      <w:r w:rsidR="00AE77D5" w:rsidRPr="008B4D55">
        <w:rPr>
          <w:rFonts w:ascii="Gudea" w:hAnsi="Gudea"/>
          <w:sz w:val="21"/>
          <w:szCs w:val="21"/>
          <w:lang w:val="fr-CH"/>
        </w:rPr>
        <w:t xml:space="preserve">. </w:t>
      </w:r>
      <w:r w:rsidR="00C60FE5" w:rsidRPr="00C60FE5">
        <w:rPr>
          <w:rFonts w:ascii="Gudea" w:hAnsi="Gudea"/>
          <w:sz w:val="21"/>
          <w:szCs w:val="21"/>
          <w:lang w:val="fr-CH"/>
        </w:rPr>
        <w:t xml:space="preserve">Dans tous les cas, il est intéressant de noter que </w:t>
      </w:r>
      <w:r w:rsidR="00033178">
        <w:rPr>
          <w:rFonts w:ascii="Gudea" w:hAnsi="Gudea"/>
          <w:sz w:val="21"/>
          <w:szCs w:val="21"/>
          <w:lang w:val="fr-CH"/>
        </w:rPr>
        <w:br/>
      </w:r>
      <w:r w:rsidR="00C60FE5" w:rsidRPr="00C60FE5">
        <w:rPr>
          <w:rFonts w:ascii="Gudea" w:hAnsi="Gudea"/>
          <w:sz w:val="21"/>
          <w:szCs w:val="21"/>
          <w:lang w:val="fr-CH"/>
        </w:rPr>
        <w:t xml:space="preserve">les oiseaux disposent d’organes sensoriels </w:t>
      </w:r>
      <w:r w:rsidR="008B4D55">
        <w:rPr>
          <w:rFonts w:ascii="Gudea" w:hAnsi="Gudea"/>
          <w:sz w:val="21"/>
          <w:szCs w:val="21"/>
          <w:lang w:val="fr-CH"/>
        </w:rPr>
        <w:t>différents de ceux des</w:t>
      </w:r>
      <w:r w:rsidR="00C60FE5" w:rsidRPr="00C60FE5">
        <w:rPr>
          <w:rFonts w:ascii="Gudea" w:hAnsi="Gudea"/>
          <w:sz w:val="21"/>
          <w:szCs w:val="21"/>
          <w:lang w:val="fr-CH"/>
        </w:rPr>
        <w:t xml:space="preserve"> humains </w:t>
      </w:r>
      <w:r w:rsidR="00B6255F">
        <w:rPr>
          <w:rFonts w:ascii="Gudea" w:hAnsi="Gudea"/>
          <w:sz w:val="21"/>
          <w:szCs w:val="21"/>
          <w:lang w:val="fr-CH"/>
        </w:rPr>
        <w:t xml:space="preserve">pour </w:t>
      </w:r>
      <w:r w:rsidR="008B4D55">
        <w:rPr>
          <w:rFonts w:ascii="Gudea" w:hAnsi="Gudea"/>
          <w:sz w:val="21"/>
          <w:szCs w:val="21"/>
          <w:lang w:val="fr-CH"/>
        </w:rPr>
        <w:t>trouver leur chemin</w:t>
      </w:r>
      <w:r w:rsidR="00C60FE5" w:rsidRPr="00C60FE5">
        <w:rPr>
          <w:rFonts w:ascii="Gudea" w:hAnsi="Gudea"/>
          <w:sz w:val="21"/>
          <w:szCs w:val="21"/>
          <w:lang w:val="fr-CH"/>
        </w:rPr>
        <w:t>.</w:t>
      </w:r>
      <w:r w:rsidRPr="008B4D55">
        <w:rPr>
          <w:rFonts w:ascii="Gudea" w:hAnsi="Gudea"/>
          <w:sz w:val="21"/>
          <w:szCs w:val="21"/>
          <w:lang w:val="fr-CH"/>
        </w:rPr>
        <w:br/>
      </w:r>
    </w:p>
    <w:p w14:paraId="215608D3" w14:textId="77777777" w:rsidR="009A288D" w:rsidRPr="008B4D55" w:rsidRDefault="009A288D" w:rsidP="009A288D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7C9D39D3" w14:textId="77777777" w:rsidR="009A288D" w:rsidRPr="008B4D55" w:rsidRDefault="009A288D" w:rsidP="009A28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8B4D55">
        <w:rPr>
          <w:rFonts w:ascii="Gudea" w:hAnsi="Gudea"/>
          <w:b/>
          <w:sz w:val="21"/>
          <w:szCs w:val="21"/>
          <w:lang w:val="fr-CH"/>
        </w:rPr>
        <w:tab/>
      </w:r>
      <w:r w:rsidRPr="008B4D55">
        <w:rPr>
          <w:rFonts w:ascii="Gudea" w:hAnsi="Gudea"/>
          <w:b/>
          <w:sz w:val="21"/>
          <w:szCs w:val="21"/>
          <w:lang w:val="fr-CH"/>
        </w:rPr>
        <w:tab/>
      </w:r>
    </w:p>
    <w:p w14:paraId="36C0562E" w14:textId="277228B5" w:rsidR="00464690" w:rsidRPr="00E737F2" w:rsidRDefault="009A288D" w:rsidP="009A28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B4D55">
        <w:rPr>
          <w:rFonts w:ascii="Gudea" w:hAnsi="Gudea"/>
          <w:b/>
          <w:sz w:val="21"/>
          <w:szCs w:val="21"/>
          <w:lang w:val="fr-CH"/>
        </w:rPr>
        <w:tab/>
      </w:r>
      <w:r w:rsidR="00D73140" w:rsidRPr="00B96599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Pr="00B96599">
        <w:rPr>
          <w:rFonts w:ascii="Gudea" w:hAnsi="Gudea"/>
          <w:b/>
          <w:sz w:val="21"/>
          <w:szCs w:val="21"/>
          <w:lang w:val="fr-CH"/>
        </w:rPr>
        <w:t>?</w:t>
      </w:r>
      <w:r w:rsidRPr="00B96599">
        <w:rPr>
          <w:rFonts w:ascii="Gudea" w:hAnsi="Gudea"/>
          <w:sz w:val="21"/>
          <w:szCs w:val="21"/>
          <w:lang w:val="fr-CH"/>
        </w:rPr>
        <w:t xml:space="preserve"> </w:t>
      </w:r>
      <w:r w:rsidRPr="00B96599">
        <w:rPr>
          <w:rFonts w:ascii="Gudea" w:hAnsi="Gudea"/>
          <w:sz w:val="21"/>
          <w:szCs w:val="21"/>
          <w:lang w:val="fr-CH"/>
        </w:rPr>
        <w:br/>
      </w:r>
      <w:r w:rsidR="005511DA" w:rsidRPr="005511DA">
        <w:rPr>
          <w:rFonts w:ascii="Gudea" w:hAnsi="Gudea"/>
          <w:sz w:val="21"/>
          <w:szCs w:val="21"/>
          <w:lang w:val="fr-CH"/>
        </w:rPr>
        <w:t>Cette mission est divisée en plusieurs modules.</w:t>
      </w:r>
      <w:r w:rsidR="005511DA">
        <w:rPr>
          <w:rFonts w:ascii="Gudea" w:hAnsi="Gudea"/>
          <w:sz w:val="21"/>
          <w:szCs w:val="21"/>
          <w:lang w:val="fr-CH"/>
        </w:rPr>
        <w:t xml:space="preserve"> </w:t>
      </w:r>
      <w:r w:rsidR="005511DA" w:rsidRPr="005511DA">
        <w:rPr>
          <w:rFonts w:ascii="Gudea" w:hAnsi="Gudea"/>
          <w:sz w:val="21"/>
          <w:szCs w:val="21"/>
          <w:lang w:val="fr-CH"/>
        </w:rPr>
        <w:t>Il est préférable que l'enseignant</w:t>
      </w:r>
      <w:r w:rsidR="005511DA">
        <w:rPr>
          <w:rFonts w:ascii="Gudea" w:hAnsi="Gudea"/>
          <w:sz w:val="21"/>
          <w:szCs w:val="21"/>
          <w:lang w:val="fr-CH"/>
        </w:rPr>
        <w:t>-e</w:t>
      </w:r>
      <w:r w:rsidR="005511DA" w:rsidRPr="005511DA">
        <w:rPr>
          <w:rFonts w:ascii="Gudea" w:hAnsi="Gudea"/>
          <w:sz w:val="21"/>
          <w:szCs w:val="21"/>
          <w:lang w:val="fr-CH"/>
        </w:rPr>
        <w:t xml:space="preserve"> choisisse les </w:t>
      </w:r>
      <w:r w:rsidR="005511DA">
        <w:rPr>
          <w:rFonts w:ascii="Gudea" w:hAnsi="Gudea"/>
          <w:sz w:val="21"/>
          <w:szCs w:val="21"/>
          <w:lang w:val="fr-CH"/>
        </w:rPr>
        <w:t>modu</w:t>
      </w:r>
      <w:r w:rsidR="00593D22">
        <w:rPr>
          <w:rFonts w:ascii="Gudea" w:hAnsi="Gudea"/>
          <w:sz w:val="21"/>
          <w:szCs w:val="21"/>
          <w:lang w:val="fr-CH"/>
        </w:rPr>
        <w:t>-</w:t>
      </w:r>
      <w:r w:rsidR="00593D22">
        <w:rPr>
          <w:rFonts w:ascii="Gudea" w:hAnsi="Gudea"/>
          <w:sz w:val="21"/>
          <w:szCs w:val="21"/>
          <w:lang w:val="fr-CH"/>
        </w:rPr>
        <w:softHyphen/>
      </w:r>
      <w:r w:rsidR="00593D22">
        <w:rPr>
          <w:rFonts w:ascii="Gudea" w:hAnsi="Gudea"/>
          <w:sz w:val="21"/>
          <w:szCs w:val="21"/>
          <w:lang w:val="fr-CH"/>
        </w:rPr>
        <w:br/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5511DA">
        <w:rPr>
          <w:rFonts w:ascii="Gudea" w:hAnsi="Gudea"/>
          <w:sz w:val="21"/>
          <w:szCs w:val="21"/>
          <w:lang w:val="fr-CH"/>
        </w:rPr>
        <w:t>les</w:t>
      </w:r>
      <w:r w:rsidR="005511DA" w:rsidRPr="005511DA">
        <w:rPr>
          <w:rFonts w:ascii="Gudea" w:hAnsi="Gudea"/>
          <w:sz w:val="21"/>
          <w:szCs w:val="21"/>
          <w:lang w:val="fr-CH"/>
        </w:rPr>
        <w:t xml:space="preserve"> qui conviennent à sa classe. </w:t>
      </w:r>
      <w:r w:rsidR="00506E82">
        <w:rPr>
          <w:rFonts w:ascii="Gudea" w:hAnsi="Gudea"/>
          <w:sz w:val="21"/>
          <w:szCs w:val="21"/>
          <w:lang w:val="fr-CH"/>
        </w:rPr>
        <w:t>Une</w:t>
      </w:r>
      <w:r w:rsidR="005511DA" w:rsidRPr="005511DA">
        <w:rPr>
          <w:rFonts w:ascii="Gudea" w:hAnsi="Gudea"/>
          <w:sz w:val="21"/>
          <w:szCs w:val="21"/>
          <w:lang w:val="fr-CH"/>
        </w:rPr>
        <w:t xml:space="preserve"> fiche d'info </w:t>
      </w:r>
      <w:r w:rsidR="00B2347E">
        <w:rPr>
          <w:rFonts w:ascii="Gudea" w:hAnsi="Gudea"/>
          <w:sz w:val="21"/>
          <w:szCs w:val="21"/>
          <w:lang w:val="fr-CH"/>
        </w:rPr>
        <w:t>réunit</w:t>
      </w:r>
      <w:r w:rsidR="005511DA" w:rsidRPr="005511DA">
        <w:rPr>
          <w:rFonts w:ascii="Gudea" w:hAnsi="Gudea"/>
          <w:sz w:val="21"/>
          <w:szCs w:val="21"/>
          <w:lang w:val="fr-CH"/>
        </w:rPr>
        <w:t xml:space="preserve"> les principaux sens </w:t>
      </w:r>
      <w:r w:rsidR="00EB2B36">
        <w:rPr>
          <w:rFonts w:ascii="Gudea" w:hAnsi="Gudea"/>
          <w:sz w:val="21"/>
          <w:szCs w:val="21"/>
          <w:lang w:val="fr-CH"/>
        </w:rPr>
        <w:t>dont dispose</w:t>
      </w:r>
      <w:r w:rsidR="008E081F">
        <w:rPr>
          <w:rFonts w:ascii="Gudea" w:hAnsi="Gudea"/>
          <w:sz w:val="21"/>
          <w:szCs w:val="21"/>
          <w:lang w:val="fr-CH"/>
        </w:rPr>
        <w:t>nt</w:t>
      </w:r>
      <w:r w:rsidR="0030598A">
        <w:rPr>
          <w:rFonts w:ascii="Gudea" w:hAnsi="Gudea"/>
          <w:sz w:val="21"/>
          <w:szCs w:val="21"/>
          <w:lang w:val="fr-CH"/>
        </w:rPr>
        <w:t xml:space="preserve"> les</w:t>
      </w:r>
      <w:r w:rsidR="00BC6BCD">
        <w:rPr>
          <w:rFonts w:ascii="Gudea" w:hAnsi="Gudea"/>
          <w:sz w:val="21"/>
          <w:szCs w:val="21"/>
          <w:lang w:val="fr-CH"/>
        </w:rPr>
        <w:t xml:space="preserve"> </w:t>
      </w:r>
      <w:r w:rsidR="005511DA" w:rsidRPr="005511DA">
        <w:rPr>
          <w:rFonts w:ascii="Gudea" w:hAnsi="Gudea"/>
          <w:sz w:val="21"/>
          <w:szCs w:val="21"/>
          <w:lang w:val="fr-CH"/>
        </w:rPr>
        <w:t>oiseaux</w:t>
      </w:r>
      <w:r w:rsidR="00BC6BCD">
        <w:rPr>
          <w:rFonts w:ascii="Gudea" w:hAnsi="Gudea"/>
          <w:sz w:val="21"/>
          <w:szCs w:val="21"/>
          <w:lang w:val="fr-CH"/>
        </w:rPr>
        <w:t xml:space="preserve"> </w:t>
      </w:r>
      <w:r w:rsidR="0030598A">
        <w:rPr>
          <w:rFonts w:ascii="Gudea" w:hAnsi="Gudea"/>
          <w:sz w:val="21"/>
          <w:szCs w:val="21"/>
          <w:lang w:val="fr-CH"/>
        </w:rPr>
        <w:t>pour</w:t>
      </w:r>
      <w:r w:rsidR="00BC6BCD">
        <w:rPr>
          <w:rFonts w:ascii="Gudea" w:hAnsi="Gudea"/>
          <w:sz w:val="21"/>
          <w:szCs w:val="21"/>
          <w:lang w:val="fr-CH"/>
        </w:rPr>
        <w:t xml:space="preserve"> s’orienter</w:t>
      </w:r>
      <w:r w:rsidR="005511DA" w:rsidRPr="005511DA">
        <w:rPr>
          <w:rFonts w:ascii="Gudea" w:hAnsi="Gudea"/>
          <w:sz w:val="21"/>
          <w:szCs w:val="21"/>
          <w:lang w:val="fr-CH"/>
        </w:rPr>
        <w:t>.</w:t>
      </w:r>
      <w:r w:rsidR="00B61199" w:rsidRPr="00BF6085">
        <w:rPr>
          <w:rFonts w:ascii="Gudea" w:hAnsi="Gudea"/>
          <w:sz w:val="21"/>
          <w:szCs w:val="21"/>
          <w:lang w:val="fr-CH"/>
        </w:rPr>
        <w:br/>
      </w:r>
      <w:r w:rsidR="003A50B3" w:rsidRPr="003A50B3">
        <w:rPr>
          <w:rFonts w:ascii="Gudea" w:hAnsi="Gudea"/>
          <w:sz w:val="21"/>
          <w:szCs w:val="21"/>
          <w:lang w:val="fr-CH"/>
        </w:rPr>
        <w:t xml:space="preserve">Dans le premier module, les élèves </w:t>
      </w:r>
      <w:r w:rsidR="00955D61">
        <w:rPr>
          <w:rFonts w:ascii="Gudea" w:hAnsi="Gudea"/>
          <w:sz w:val="21"/>
          <w:szCs w:val="21"/>
          <w:lang w:val="fr-CH"/>
        </w:rPr>
        <w:t>s’interrogent sur la façon dont i</w:t>
      </w:r>
      <w:r w:rsidR="003A50B3" w:rsidRPr="003A50B3">
        <w:rPr>
          <w:rFonts w:ascii="Gudea" w:hAnsi="Gudea"/>
          <w:sz w:val="21"/>
          <w:szCs w:val="21"/>
          <w:lang w:val="fr-CH"/>
        </w:rPr>
        <w:t>ls se rendent à l’école. Ils l’expli</w:t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01336A">
        <w:rPr>
          <w:rFonts w:ascii="Gudea" w:hAnsi="Gudea"/>
          <w:sz w:val="21"/>
          <w:szCs w:val="21"/>
          <w:lang w:val="fr-CH"/>
        </w:rPr>
        <w:softHyphen/>
      </w:r>
      <w:r w:rsidR="004E7B8C">
        <w:rPr>
          <w:rFonts w:ascii="Gudea" w:hAnsi="Gudea"/>
          <w:sz w:val="21"/>
          <w:szCs w:val="21"/>
          <w:lang w:val="fr-CH"/>
        </w:rPr>
        <w:softHyphen/>
      </w:r>
      <w:r w:rsidR="003A50B3" w:rsidRPr="003A50B3">
        <w:rPr>
          <w:rFonts w:ascii="Gudea" w:hAnsi="Gudea"/>
          <w:sz w:val="21"/>
          <w:szCs w:val="21"/>
          <w:lang w:val="fr-CH"/>
        </w:rPr>
        <w:t>quent à un autre élève et</w:t>
      </w:r>
      <w:r w:rsidR="006B7D6E">
        <w:rPr>
          <w:rFonts w:ascii="Gudea" w:hAnsi="Gudea"/>
          <w:sz w:val="21"/>
          <w:szCs w:val="21"/>
          <w:lang w:val="fr-CH"/>
        </w:rPr>
        <w:t>, ensemble,</w:t>
      </w:r>
      <w:r w:rsidR="003A50B3" w:rsidRPr="003A50B3">
        <w:rPr>
          <w:rFonts w:ascii="Gudea" w:hAnsi="Gudea"/>
          <w:sz w:val="21"/>
          <w:szCs w:val="21"/>
          <w:lang w:val="fr-CH"/>
        </w:rPr>
        <w:t xml:space="preserve"> ils notent </w:t>
      </w:r>
      <w:r w:rsidR="00012D7E">
        <w:rPr>
          <w:rFonts w:ascii="Gudea" w:hAnsi="Gudea"/>
          <w:sz w:val="21"/>
          <w:szCs w:val="21"/>
          <w:lang w:val="fr-CH"/>
        </w:rPr>
        <w:t>d</w:t>
      </w:r>
      <w:r w:rsidR="00E76890">
        <w:rPr>
          <w:rFonts w:ascii="Gudea" w:hAnsi="Gudea"/>
          <w:sz w:val="21"/>
          <w:szCs w:val="21"/>
          <w:lang w:val="fr-CH"/>
        </w:rPr>
        <w:t>es points de repère</w:t>
      </w:r>
      <w:r w:rsidR="003A50B3" w:rsidRPr="003A50B3">
        <w:rPr>
          <w:rFonts w:ascii="Gudea" w:hAnsi="Gudea"/>
          <w:sz w:val="21"/>
          <w:szCs w:val="21"/>
          <w:lang w:val="fr-CH"/>
        </w:rPr>
        <w:t xml:space="preserve"> possibles.</w:t>
      </w:r>
      <w:r w:rsidR="005E551D" w:rsidRPr="003A50B3">
        <w:rPr>
          <w:rFonts w:ascii="Gudea" w:hAnsi="Gudea"/>
          <w:sz w:val="21"/>
          <w:szCs w:val="21"/>
          <w:lang w:val="fr-CH"/>
        </w:rPr>
        <w:t xml:space="preserve"> </w:t>
      </w:r>
      <w:r w:rsidR="00B3574B" w:rsidRPr="003A50B3">
        <w:rPr>
          <w:rFonts w:ascii="Gudea" w:hAnsi="Gudea"/>
          <w:sz w:val="21"/>
          <w:szCs w:val="21"/>
          <w:lang w:val="fr-CH"/>
        </w:rPr>
        <w:br/>
      </w:r>
      <w:r w:rsidR="00640FB9" w:rsidRPr="00640FB9">
        <w:rPr>
          <w:rFonts w:ascii="Gudea" w:hAnsi="Gudea"/>
          <w:sz w:val="21"/>
          <w:szCs w:val="21"/>
          <w:lang w:val="fr-CH"/>
        </w:rPr>
        <w:t xml:space="preserve">Pour terminer, un cercle de discussion </w:t>
      </w:r>
      <w:r w:rsidR="00515C15">
        <w:rPr>
          <w:rFonts w:ascii="Gudea" w:hAnsi="Gudea"/>
          <w:sz w:val="21"/>
          <w:szCs w:val="21"/>
          <w:lang w:val="fr-CH"/>
        </w:rPr>
        <w:t>sera</w:t>
      </w:r>
      <w:r w:rsidR="00640FB9" w:rsidRPr="00640FB9">
        <w:rPr>
          <w:rFonts w:ascii="Gudea" w:hAnsi="Gudea"/>
          <w:sz w:val="21"/>
          <w:szCs w:val="21"/>
          <w:lang w:val="fr-CH"/>
        </w:rPr>
        <w:t xml:space="preserve"> mené, qui </w:t>
      </w:r>
      <w:r w:rsidR="00640FB9">
        <w:rPr>
          <w:rFonts w:ascii="Gudea" w:hAnsi="Gudea"/>
          <w:sz w:val="21"/>
          <w:szCs w:val="21"/>
          <w:lang w:val="fr-CH"/>
        </w:rPr>
        <w:t>relèvera</w:t>
      </w:r>
      <w:r w:rsidR="00640FB9" w:rsidRPr="00640FB9">
        <w:rPr>
          <w:rFonts w:ascii="Gudea" w:hAnsi="Gudea"/>
          <w:sz w:val="21"/>
          <w:szCs w:val="21"/>
          <w:lang w:val="fr-CH"/>
        </w:rPr>
        <w:t xml:space="preserve"> les possibilité</w:t>
      </w:r>
      <w:r w:rsidR="00640FB9">
        <w:rPr>
          <w:rFonts w:ascii="Gudea" w:hAnsi="Gudea"/>
          <w:sz w:val="21"/>
          <w:szCs w:val="21"/>
          <w:lang w:val="fr-CH"/>
        </w:rPr>
        <w:t>s</w:t>
      </w:r>
      <w:r w:rsidR="00640FB9" w:rsidRPr="00640FB9">
        <w:rPr>
          <w:rFonts w:ascii="Gudea" w:hAnsi="Gudea"/>
          <w:sz w:val="21"/>
          <w:szCs w:val="21"/>
          <w:lang w:val="fr-CH"/>
        </w:rPr>
        <w:t xml:space="preserve"> </w:t>
      </w:r>
      <w:r w:rsidR="009A3600">
        <w:rPr>
          <w:rFonts w:ascii="Gudea" w:hAnsi="Gudea"/>
          <w:sz w:val="21"/>
          <w:szCs w:val="21"/>
          <w:lang w:val="fr-CH"/>
        </w:rPr>
        <w:t>offertes</w:t>
      </w:r>
      <w:r w:rsidR="00640FB9" w:rsidRPr="00640FB9">
        <w:rPr>
          <w:rFonts w:ascii="Gudea" w:hAnsi="Gudea"/>
          <w:sz w:val="21"/>
          <w:szCs w:val="21"/>
          <w:lang w:val="fr-CH"/>
        </w:rPr>
        <w:t xml:space="preserve"> à nous</w:t>
      </w:r>
      <w:r w:rsidR="00640FB9">
        <w:rPr>
          <w:rFonts w:ascii="Gudea" w:hAnsi="Gudea"/>
          <w:sz w:val="21"/>
          <w:szCs w:val="21"/>
          <w:lang w:val="fr-CH"/>
        </w:rPr>
        <w:t xml:space="preserve"> les humains</w:t>
      </w:r>
      <w:r w:rsidR="00512297" w:rsidRPr="00512297">
        <w:rPr>
          <w:rFonts w:ascii="Gudea" w:hAnsi="Gudea"/>
          <w:sz w:val="21"/>
          <w:szCs w:val="21"/>
          <w:lang w:val="fr-CH"/>
        </w:rPr>
        <w:t xml:space="preserve"> </w:t>
      </w:r>
      <w:r w:rsidR="00512297" w:rsidRPr="00640FB9">
        <w:rPr>
          <w:rFonts w:ascii="Gudea" w:hAnsi="Gudea"/>
          <w:sz w:val="21"/>
          <w:szCs w:val="21"/>
          <w:lang w:val="fr-CH"/>
        </w:rPr>
        <w:t>de s’orienter</w:t>
      </w:r>
      <w:r w:rsidR="00512297">
        <w:rPr>
          <w:rFonts w:ascii="Gudea" w:hAnsi="Gudea"/>
          <w:sz w:val="21"/>
          <w:szCs w:val="21"/>
          <w:lang w:val="fr-CH"/>
        </w:rPr>
        <w:t>.</w:t>
      </w:r>
      <w:r w:rsidR="00640FB9">
        <w:rPr>
          <w:rFonts w:ascii="Gudea" w:hAnsi="Gudea"/>
          <w:sz w:val="21"/>
          <w:szCs w:val="21"/>
          <w:lang w:val="fr-CH"/>
        </w:rPr>
        <w:t xml:space="preserve"> </w:t>
      </w:r>
      <w:r w:rsidR="00AE77D5" w:rsidRPr="00640FB9">
        <w:rPr>
          <w:rFonts w:ascii="Gudea" w:hAnsi="Gudea"/>
          <w:sz w:val="21"/>
          <w:szCs w:val="21"/>
          <w:lang w:val="fr-CH"/>
        </w:rPr>
        <w:br/>
      </w:r>
      <w:r w:rsidR="00B61199" w:rsidRPr="00640FB9">
        <w:rPr>
          <w:rFonts w:ascii="Gudea" w:hAnsi="Gudea"/>
          <w:sz w:val="21"/>
          <w:szCs w:val="21"/>
          <w:lang w:val="fr-CH"/>
        </w:rPr>
        <w:br/>
      </w:r>
      <w:r w:rsidR="00BB02A8" w:rsidRPr="00BB02A8">
        <w:rPr>
          <w:rFonts w:ascii="Gudea" w:hAnsi="Gudea"/>
          <w:sz w:val="21"/>
          <w:szCs w:val="21"/>
          <w:lang w:val="fr-CH"/>
        </w:rPr>
        <w:t>Le deuxième module traite des réflexions des élèves sur l’orientation des cigognes.</w:t>
      </w:r>
      <w:r w:rsidR="00BB02A8">
        <w:rPr>
          <w:rFonts w:ascii="Gudea" w:hAnsi="Gudea"/>
          <w:sz w:val="21"/>
          <w:szCs w:val="21"/>
          <w:lang w:val="fr-CH"/>
        </w:rPr>
        <w:t xml:space="preserve"> </w:t>
      </w:r>
      <w:r w:rsidR="00BB02A8" w:rsidRPr="00BB02A8">
        <w:rPr>
          <w:rFonts w:ascii="Gudea" w:hAnsi="Gudea"/>
          <w:sz w:val="21"/>
          <w:szCs w:val="21"/>
          <w:lang w:val="fr-CH"/>
        </w:rPr>
        <w:t xml:space="preserve">Ce qu’ils savent et </w:t>
      </w:r>
      <w:r w:rsidR="002E6743">
        <w:rPr>
          <w:rFonts w:ascii="Gudea" w:hAnsi="Gudea"/>
          <w:sz w:val="21"/>
          <w:szCs w:val="21"/>
          <w:lang w:val="fr-CH"/>
        </w:rPr>
        <w:br/>
      </w:r>
      <w:r w:rsidR="00BB02A8" w:rsidRPr="00BB02A8">
        <w:rPr>
          <w:rFonts w:ascii="Gudea" w:hAnsi="Gudea"/>
          <w:sz w:val="21"/>
          <w:szCs w:val="21"/>
          <w:lang w:val="fr-CH"/>
        </w:rPr>
        <w:t>ce qu’ils supposent sur la faç</w:t>
      </w:r>
      <w:r w:rsidR="00BB02A8">
        <w:rPr>
          <w:rFonts w:ascii="Gudea" w:hAnsi="Gudea"/>
          <w:sz w:val="21"/>
          <w:szCs w:val="21"/>
          <w:lang w:val="fr-CH"/>
        </w:rPr>
        <w:t xml:space="preserve">on qu’a la cigogne de trouver son chemin. </w:t>
      </w:r>
      <w:r w:rsidR="00C97B3B" w:rsidRPr="00C97B3B">
        <w:rPr>
          <w:rFonts w:ascii="Gudea" w:hAnsi="Gudea"/>
          <w:sz w:val="21"/>
          <w:szCs w:val="21"/>
          <w:lang w:val="fr-CH"/>
        </w:rPr>
        <w:t xml:space="preserve">Ici, certains enfants auront des idées assez simples (voler </w:t>
      </w:r>
      <w:r w:rsidR="00D55EA1">
        <w:rPr>
          <w:rFonts w:ascii="Gudea" w:hAnsi="Gudea"/>
          <w:sz w:val="21"/>
          <w:szCs w:val="21"/>
          <w:lang w:val="fr-CH"/>
        </w:rPr>
        <w:t>droit devant</w:t>
      </w:r>
      <w:r w:rsidR="00C97B3B" w:rsidRPr="00C97B3B">
        <w:rPr>
          <w:rFonts w:ascii="Gudea" w:hAnsi="Gudea"/>
          <w:sz w:val="21"/>
          <w:szCs w:val="21"/>
          <w:lang w:val="fr-CH"/>
        </w:rPr>
        <w:t>, suivre la chaleur, etc.) et certain</w:t>
      </w:r>
      <w:r w:rsidR="00C42C1C">
        <w:rPr>
          <w:rFonts w:ascii="Gudea" w:hAnsi="Gudea"/>
          <w:sz w:val="21"/>
          <w:szCs w:val="21"/>
          <w:lang w:val="fr-CH"/>
        </w:rPr>
        <w:t>-e-</w:t>
      </w:r>
      <w:r w:rsidR="00C97B3B" w:rsidRPr="00C97B3B">
        <w:rPr>
          <w:rFonts w:ascii="Gudea" w:hAnsi="Gudea"/>
          <w:sz w:val="21"/>
          <w:szCs w:val="21"/>
          <w:lang w:val="fr-CH"/>
        </w:rPr>
        <w:t>s auront déj</w:t>
      </w:r>
      <w:r w:rsidR="00C97B3B">
        <w:rPr>
          <w:rFonts w:ascii="Gudea" w:hAnsi="Gudea"/>
          <w:sz w:val="21"/>
          <w:szCs w:val="21"/>
          <w:lang w:val="fr-CH"/>
        </w:rPr>
        <w:t xml:space="preserve">à entendu parler </w:t>
      </w:r>
      <w:r w:rsidR="002E6743">
        <w:rPr>
          <w:rFonts w:ascii="Gudea" w:hAnsi="Gudea"/>
          <w:sz w:val="21"/>
          <w:szCs w:val="21"/>
          <w:lang w:val="fr-CH"/>
        </w:rPr>
        <w:br/>
      </w:r>
      <w:r w:rsidR="00C97B3B">
        <w:rPr>
          <w:rFonts w:ascii="Gudea" w:hAnsi="Gudea"/>
          <w:sz w:val="21"/>
          <w:szCs w:val="21"/>
          <w:lang w:val="fr-CH"/>
        </w:rPr>
        <w:t>d’un sens de l’orientation particulier ou du sens magnétique des oiseaux.</w:t>
      </w:r>
      <w:r w:rsidR="00AE77D5" w:rsidRPr="00C97B3B">
        <w:rPr>
          <w:rFonts w:ascii="Gudea" w:hAnsi="Gudea"/>
          <w:sz w:val="21"/>
          <w:szCs w:val="21"/>
          <w:lang w:val="fr-CH"/>
        </w:rPr>
        <w:t xml:space="preserve"> </w:t>
      </w:r>
      <w:r w:rsidR="00B9483F" w:rsidRPr="00C97B3B">
        <w:rPr>
          <w:rFonts w:ascii="Gudea" w:hAnsi="Gudea"/>
          <w:sz w:val="21"/>
          <w:szCs w:val="21"/>
          <w:lang w:val="fr-CH"/>
        </w:rPr>
        <w:br/>
      </w:r>
      <w:r w:rsidR="00B9483F" w:rsidRPr="00C97B3B">
        <w:rPr>
          <w:rFonts w:ascii="Gudea" w:hAnsi="Gudea"/>
          <w:sz w:val="21"/>
          <w:szCs w:val="21"/>
          <w:lang w:val="fr-CH"/>
        </w:rPr>
        <w:br/>
      </w:r>
      <w:r w:rsidR="0001336A" w:rsidRPr="00624645">
        <w:rPr>
          <w:rFonts w:ascii="Gudea" w:hAnsi="Gudea"/>
          <w:sz w:val="21"/>
          <w:szCs w:val="21"/>
          <w:lang w:val="fr-CH"/>
        </w:rPr>
        <w:t xml:space="preserve">Le troisième module </w:t>
      </w:r>
      <w:r w:rsidR="00624645" w:rsidRPr="00624645">
        <w:rPr>
          <w:rFonts w:ascii="Gudea" w:hAnsi="Gudea"/>
          <w:sz w:val="21"/>
          <w:szCs w:val="21"/>
          <w:lang w:val="fr-CH"/>
        </w:rPr>
        <w:t xml:space="preserve">consiste à lire </w:t>
      </w:r>
      <w:r w:rsidR="0001336A" w:rsidRPr="00624645">
        <w:rPr>
          <w:rFonts w:ascii="Gudea" w:hAnsi="Gudea"/>
          <w:sz w:val="21"/>
          <w:szCs w:val="21"/>
          <w:lang w:val="fr-CH"/>
        </w:rPr>
        <w:t>la fiche d’info et</w:t>
      </w:r>
      <w:r w:rsidR="00624645" w:rsidRPr="00624645">
        <w:rPr>
          <w:rFonts w:ascii="Gudea" w:hAnsi="Gudea"/>
          <w:sz w:val="21"/>
          <w:szCs w:val="21"/>
          <w:lang w:val="fr-CH"/>
        </w:rPr>
        <w:t xml:space="preserve"> en consigner les trois points les p</w:t>
      </w:r>
      <w:r w:rsidR="00624645">
        <w:rPr>
          <w:rFonts w:ascii="Gudea" w:hAnsi="Gudea"/>
          <w:sz w:val="21"/>
          <w:szCs w:val="21"/>
          <w:lang w:val="fr-CH"/>
        </w:rPr>
        <w:t>lus importants.</w:t>
      </w:r>
      <w:r w:rsidR="00624645" w:rsidRPr="00624645">
        <w:rPr>
          <w:rFonts w:ascii="Gudea" w:hAnsi="Gudea"/>
          <w:sz w:val="21"/>
          <w:szCs w:val="21"/>
          <w:lang w:val="fr-CH"/>
        </w:rPr>
        <w:t xml:space="preserve"> </w:t>
      </w:r>
      <w:r w:rsidR="00D34D32">
        <w:rPr>
          <w:rFonts w:ascii="Gudea" w:hAnsi="Gudea"/>
          <w:sz w:val="21"/>
          <w:szCs w:val="21"/>
          <w:lang w:val="fr-CH"/>
        </w:rPr>
        <w:br/>
      </w:r>
      <w:r w:rsidR="00E129B8" w:rsidRPr="00E129B8">
        <w:rPr>
          <w:rFonts w:ascii="Gudea" w:hAnsi="Gudea"/>
          <w:sz w:val="21"/>
          <w:szCs w:val="21"/>
          <w:lang w:val="fr-CH"/>
        </w:rPr>
        <w:t xml:space="preserve">Ces points seront ensuite complétés lors d’un travail </w:t>
      </w:r>
      <w:r w:rsidR="005B34F4">
        <w:rPr>
          <w:rFonts w:ascii="Gudea" w:hAnsi="Gudea"/>
          <w:sz w:val="21"/>
          <w:szCs w:val="21"/>
          <w:lang w:val="fr-CH"/>
        </w:rPr>
        <w:t>à deux</w:t>
      </w:r>
      <w:r w:rsidR="00E129B8" w:rsidRPr="00E129B8">
        <w:rPr>
          <w:rFonts w:ascii="Gudea" w:hAnsi="Gudea"/>
          <w:sz w:val="21"/>
          <w:szCs w:val="21"/>
          <w:lang w:val="fr-CH"/>
        </w:rPr>
        <w:t xml:space="preserve"> et comparés aux </w:t>
      </w:r>
      <w:r w:rsidR="00D34D32">
        <w:rPr>
          <w:rFonts w:ascii="Gudea" w:hAnsi="Gudea"/>
          <w:sz w:val="21"/>
          <w:szCs w:val="21"/>
          <w:lang w:val="fr-CH"/>
        </w:rPr>
        <w:t>suppositions</w:t>
      </w:r>
      <w:r w:rsidR="00E129B8" w:rsidRPr="00E129B8">
        <w:rPr>
          <w:rFonts w:ascii="Gudea" w:hAnsi="Gudea"/>
          <w:sz w:val="21"/>
          <w:szCs w:val="21"/>
          <w:lang w:val="fr-CH"/>
        </w:rPr>
        <w:t xml:space="preserve"> formulées dans l</w:t>
      </w:r>
      <w:r w:rsidR="00E129B8">
        <w:rPr>
          <w:rFonts w:ascii="Gudea" w:hAnsi="Gudea"/>
          <w:sz w:val="21"/>
          <w:szCs w:val="21"/>
          <w:lang w:val="fr-CH"/>
        </w:rPr>
        <w:t>e</w:t>
      </w:r>
      <w:r w:rsidR="00E129B8" w:rsidRPr="00E129B8">
        <w:rPr>
          <w:rFonts w:ascii="Gudea" w:hAnsi="Gudea"/>
          <w:sz w:val="21"/>
          <w:szCs w:val="21"/>
          <w:lang w:val="fr-CH"/>
        </w:rPr>
        <w:t xml:space="preserve"> deuxième </w:t>
      </w:r>
      <w:r w:rsidR="00E129B8">
        <w:rPr>
          <w:rFonts w:ascii="Gudea" w:hAnsi="Gudea"/>
          <w:sz w:val="21"/>
          <w:szCs w:val="21"/>
          <w:lang w:val="fr-CH"/>
        </w:rPr>
        <w:t>module</w:t>
      </w:r>
      <w:r w:rsidR="00E129B8" w:rsidRPr="00E129B8">
        <w:rPr>
          <w:rFonts w:ascii="Gudea" w:hAnsi="Gudea"/>
          <w:sz w:val="21"/>
          <w:szCs w:val="21"/>
          <w:lang w:val="fr-CH"/>
        </w:rPr>
        <w:t>.</w:t>
      </w:r>
      <w:r w:rsidR="005A4BCD" w:rsidRPr="00E129B8">
        <w:rPr>
          <w:rFonts w:ascii="Gudea" w:hAnsi="Gudea"/>
          <w:sz w:val="21"/>
          <w:szCs w:val="21"/>
          <w:lang w:val="fr-CH"/>
        </w:rPr>
        <w:t xml:space="preserve"> </w:t>
      </w:r>
      <w:r w:rsidR="00464690" w:rsidRPr="00E129B8">
        <w:rPr>
          <w:rFonts w:ascii="Gudea" w:hAnsi="Gudea"/>
          <w:sz w:val="21"/>
          <w:szCs w:val="21"/>
          <w:lang w:val="fr-CH"/>
        </w:rPr>
        <w:br/>
      </w:r>
      <w:r w:rsidR="00464690" w:rsidRPr="00E129B8">
        <w:rPr>
          <w:rFonts w:ascii="Gudea" w:hAnsi="Gudea"/>
          <w:sz w:val="21"/>
          <w:szCs w:val="21"/>
          <w:lang w:val="fr-CH"/>
        </w:rPr>
        <w:br/>
      </w:r>
      <w:r w:rsidR="00DE5921" w:rsidRPr="00DE5921">
        <w:rPr>
          <w:rFonts w:ascii="Gudea" w:hAnsi="Gudea"/>
          <w:sz w:val="21"/>
          <w:szCs w:val="21"/>
          <w:lang w:val="fr-CH"/>
        </w:rPr>
        <w:t>Le quatrième module vise à faire comprendre aux élèves le sens magnétique des oiseaux en fabriquant une boussole très simple.</w:t>
      </w:r>
      <w:r w:rsidR="00DE5921">
        <w:rPr>
          <w:rFonts w:ascii="Gudea" w:hAnsi="Gudea"/>
          <w:sz w:val="21"/>
          <w:szCs w:val="21"/>
          <w:lang w:val="fr-CH"/>
        </w:rPr>
        <w:t xml:space="preserve"> </w:t>
      </w:r>
      <w:r w:rsidR="00220D2F" w:rsidRPr="002E3D87">
        <w:rPr>
          <w:rFonts w:ascii="Gudea" w:hAnsi="Gudea"/>
          <w:sz w:val="21"/>
          <w:szCs w:val="21"/>
          <w:lang w:val="fr-CH"/>
        </w:rPr>
        <w:t xml:space="preserve">Le matériel à </w:t>
      </w:r>
      <w:r w:rsidR="00DC0BC3">
        <w:rPr>
          <w:rFonts w:ascii="Gudea" w:hAnsi="Gudea"/>
          <w:sz w:val="21"/>
          <w:szCs w:val="21"/>
          <w:lang w:val="fr-CH"/>
        </w:rPr>
        <w:t>réunir</w:t>
      </w:r>
      <w:r w:rsidR="00220D2F" w:rsidRPr="002E3D87">
        <w:rPr>
          <w:rFonts w:ascii="Gudea" w:hAnsi="Gudea"/>
          <w:sz w:val="21"/>
          <w:szCs w:val="21"/>
          <w:lang w:val="fr-CH"/>
        </w:rPr>
        <w:t xml:space="preserve"> par les élèves est </w:t>
      </w:r>
      <w:r w:rsidR="00501427" w:rsidRPr="002E3D87">
        <w:rPr>
          <w:rFonts w:ascii="Gudea" w:hAnsi="Gudea"/>
          <w:sz w:val="21"/>
          <w:szCs w:val="21"/>
          <w:lang w:val="fr-CH"/>
        </w:rPr>
        <w:t>indiqué</w:t>
      </w:r>
      <w:r w:rsidR="00C669E1" w:rsidRPr="002E3D87">
        <w:rPr>
          <w:rFonts w:ascii="Gudea" w:hAnsi="Gudea"/>
          <w:sz w:val="21"/>
          <w:szCs w:val="21"/>
          <w:lang w:val="fr-CH"/>
        </w:rPr>
        <w:t>,</w:t>
      </w:r>
      <w:r w:rsidR="00501427" w:rsidRPr="002E3D87">
        <w:rPr>
          <w:rFonts w:ascii="Gudea" w:hAnsi="Gudea"/>
          <w:sz w:val="21"/>
          <w:szCs w:val="21"/>
          <w:lang w:val="fr-CH"/>
        </w:rPr>
        <w:t xml:space="preserve"> les enseignant</w:t>
      </w:r>
      <w:r w:rsidR="00CD2A18" w:rsidRPr="002E3D87">
        <w:rPr>
          <w:rFonts w:ascii="Gudea" w:hAnsi="Gudea"/>
          <w:sz w:val="21"/>
          <w:szCs w:val="21"/>
          <w:lang w:val="fr-CH"/>
        </w:rPr>
        <w:t>s</w:t>
      </w:r>
      <w:r w:rsidR="00501427" w:rsidRPr="002E3D87">
        <w:rPr>
          <w:rFonts w:ascii="Gudea" w:hAnsi="Gudea"/>
          <w:sz w:val="21"/>
          <w:szCs w:val="21"/>
          <w:lang w:val="fr-CH"/>
        </w:rPr>
        <w:t xml:space="preserve"> doivent</w:t>
      </w:r>
      <w:r w:rsidR="00E32572">
        <w:rPr>
          <w:rFonts w:ascii="Gudea" w:hAnsi="Gudea"/>
          <w:sz w:val="21"/>
          <w:szCs w:val="21"/>
          <w:lang w:val="fr-CH"/>
        </w:rPr>
        <w:t xml:space="preserve"> encore, en plus d’un aimant puissant,</w:t>
      </w:r>
      <w:r w:rsidR="00501427" w:rsidRPr="002E3D87">
        <w:rPr>
          <w:rFonts w:ascii="Gudea" w:hAnsi="Gudea"/>
          <w:sz w:val="21"/>
          <w:szCs w:val="21"/>
          <w:lang w:val="fr-CH"/>
        </w:rPr>
        <w:t xml:space="preserve"> se procurer une boussole (ou </w:t>
      </w:r>
      <w:r w:rsidR="00D92989">
        <w:rPr>
          <w:rFonts w:ascii="Gudea" w:hAnsi="Gudea"/>
          <w:sz w:val="21"/>
          <w:szCs w:val="21"/>
          <w:lang w:val="fr-CH"/>
        </w:rPr>
        <w:t>l’application</w:t>
      </w:r>
      <w:r w:rsidR="00CD2A18" w:rsidRPr="002E3D87">
        <w:rPr>
          <w:rFonts w:ascii="Gudea" w:hAnsi="Gudea"/>
          <w:sz w:val="21"/>
          <w:szCs w:val="21"/>
          <w:lang w:val="fr-CH"/>
        </w:rPr>
        <w:t xml:space="preserve"> boussole d’un smartphone)</w:t>
      </w:r>
      <w:r w:rsidR="002E3D87">
        <w:rPr>
          <w:rFonts w:ascii="Gudea" w:hAnsi="Gudea"/>
          <w:sz w:val="21"/>
          <w:szCs w:val="21"/>
          <w:lang w:val="fr-CH"/>
        </w:rPr>
        <w:t xml:space="preserve">. </w:t>
      </w:r>
      <w:r w:rsidR="001C2180" w:rsidRPr="00E737F2">
        <w:rPr>
          <w:rFonts w:ascii="Gudea" w:hAnsi="Gudea"/>
          <w:sz w:val="21"/>
          <w:szCs w:val="21"/>
          <w:lang w:val="fr-CH"/>
        </w:rPr>
        <w:t xml:space="preserve">Ce module peut être </w:t>
      </w:r>
      <w:r w:rsidR="00E737F2" w:rsidRPr="00E737F2">
        <w:rPr>
          <w:rFonts w:ascii="Gudea" w:hAnsi="Gudea"/>
          <w:sz w:val="21"/>
          <w:szCs w:val="21"/>
          <w:lang w:val="fr-CH"/>
        </w:rPr>
        <w:t>complété avec d’autres expériences sur les aimants et leurs propriétés</w:t>
      </w:r>
      <w:r w:rsidR="00E737F2">
        <w:rPr>
          <w:rFonts w:ascii="Gudea" w:hAnsi="Gudea"/>
          <w:sz w:val="21"/>
          <w:szCs w:val="21"/>
          <w:lang w:val="fr-CH"/>
        </w:rPr>
        <w:t>.</w:t>
      </w:r>
      <w:r w:rsidR="00362FC7" w:rsidRPr="00E737F2">
        <w:rPr>
          <w:rFonts w:ascii="Gudea" w:hAnsi="Gudea"/>
          <w:sz w:val="21"/>
          <w:szCs w:val="21"/>
          <w:lang w:val="fr-CH"/>
        </w:rPr>
        <w:t xml:space="preserve"> </w:t>
      </w:r>
    </w:p>
    <w:p w14:paraId="0BB6E660" w14:textId="77777777" w:rsidR="003361D1" w:rsidRPr="00E737F2" w:rsidRDefault="003361D1" w:rsidP="007130C0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02B0A52E" w14:textId="77777777" w:rsidR="003361D1" w:rsidRPr="00E737F2" w:rsidRDefault="003361D1" w:rsidP="003361D1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DBD80F2" w14:textId="3FF50744" w:rsidR="003361D1" w:rsidRPr="00E737F2" w:rsidRDefault="00BF3597" w:rsidP="00BF3597">
      <w:pPr>
        <w:tabs>
          <w:tab w:val="left" w:pos="8376"/>
        </w:tabs>
        <w:spacing w:line="280" w:lineRule="atLeast"/>
        <w:rPr>
          <w:rFonts w:ascii="Gudea" w:hAnsi="Gudea"/>
          <w:sz w:val="21"/>
          <w:szCs w:val="21"/>
          <w:lang w:val="fr-CH"/>
        </w:rPr>
      </w:pPr>
      <w:r w:rsidRPr="00E737F2">
        <w:rPr>
          <w:rFonts w:ascii="Gudea" w:hAnsi="Gudea"/>
          <w:sz w:val="21"/>
          <w:szCs w:val="21"/>
          <w:lang w:val="fr-CH"/>
        </w:rPr>
        <w:tab/>
      </w:r>
    </w:p>
    <w:p w14:paraId="05D58F34" w14:textId="77777777" w:rsidR="00AD1328" w:rsidRPr="00E737F2" w:rsidRDefault="00AD1328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E737F2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br w:type="page"/>
      </w:r>
    </w:p>
    <w:p w14:paraId="48198B65" w14:textId="0777466E" w:rsidR="00DB5E3D" w:rsidRPr="00835869" w:rsidRDefault="002C0C40" w:rsidP="00DB5E3D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83586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 xml:space="preserve">Notre </w:t>
      </w:r>
      <w:r w:rsidR="00027440" w:rsidRPr="0083586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manière de nous orienter</w:t>
      </w:r>
    </w:p>
    <w:p w14:paraId="18B4C645" w14:textId="77777777" w:rsidR="00DB5E3D" w:rsidRPr="00835869" w:rsidRDefault="00DB5E3D" w:rsidP="00DB5E3D">
      <w:pPr>
        <w:spacing w:line="400" w:lineRule="exact"/>
        <w:rPr>
          <w:rFonts w:ascii="Gudea" w:hAnsi="Gudea"/>
          <w:sz w:val="24"/>
          <w:szCs w:val="24"/>
          <w:lang w:val="fr-CH"/>
        </w:rPr>
      </w:pPr>
    </w:p>
    <w:p w14:paraId="38C2C350" w14:textId="248E4EB2" w:rsidR="00DB5E3D" w:rsidRPr="00835869" w:rsidRDefault="002C0C40" w:rsidP="00DB5E3D">
      <w:pPr>
        <w:spacing w:line="520" w:lineRule="exact"/>
        <w:rPr>
          <w:rFonts w:ascii="DCH-Basisschrift" w:hAnsi="DCH-Basisschrift"/>
          <w:b/>
          <w:lang w:val="fr-CH"/>
        </w:rPr>
      </w:pPr>
      <w:r w:rsidRPr="00835869">
        <w:rPr>
          <w:rFonts w:ascii="DCH-Basisschrift" w:hAnsi="DCH-Basisschrift"/>
          <w:lang w:val="fr-CH"/>
        </w:rPr>
        <w:t xml:space="preserve">Travail individuel </w:t>
      </w:r>
      <w:r w:rsidR="00F676F5" w:rsidRPr="00835869">
        <w:rPr>
          <w:rFonts w:ascii="DCH-Basisschrift" w:hAnsi="DCH-Basisschrift"/>
          <w:lang w:val="fr-CH"/>
        </w:rPr>
        <w:t>:</w:t>
      </w:r>
      <w:r w:rsidR="009A288D" w:rsidRPr="00835869">
        <w:rPr>
          <w:rFonts w:ascii="DCH-Basisschrift" w:hAnsi="DCH-Basisschrift"/>
          <w:lang w:val="fr-CH"/>
        </w:rPr>
        <w:br/>
      </w:r>
      <w:r w:rsidR="002A0E41" w:rsidRPr="00835869">
        <w:rPr>
          <w:rFonts w:ascii="DCH-Basisschrift" w:hAnsi="DCH-Basisschrift"/>
          <w:b/>
          <w:lang w:val="fr-CH"/>
        </w:rPr>
        <w:t>Comment trouves-tu</w:t>
      </w:r>
      <w:r w:rsidR="00D92400" w:rsidRPr="00835869">
        <w:rPr>
          <w:rFonts w:ascii="DCH-Basisschrift" w:hAnsi="DCH-Basisschrift"/>
          <w:b/>
          <w:lang w:val="fr-CH"/>
        </w:rPr>
        <w:t xml:space="preserve"> ton chemin jusqu’à l’école </w:t>
      </w:r>
      <w:r w:rsidR="00FC7E4B" w:rsidRPr="00835869">
        <w:rPr>
          <w:rFonts w:ascii="DCH-Basisschrift" w:hAnsi="DCH-Basisschrift"/>
          <w:b/>
          <w:lang w:val="fr-CH"/>
        </w:rPr>
        <w:t>?</w:t>
      </w:r>
      <w:r w:rsidR="00A338B0" w:rsidRPr="00835869">
        <w:rPr>
          <w:rFonts w:ascii="DCH-Basisschrift" w:hAnsi="DCH-Basisschrift"/>
          <w:b/>
          <w:lang w:val="fr-CH"/>
        </w:rPr>
        <w:t xml:space="preserve"> </w:t>
      </w:r>
      <w:r w:rsidR="009A288D" w:rsidRPr="00835869">
        <w:rPr>
          <w:rFonts w:ascii="DCH-Basisschrift" w:hAnsi="DCH-Basisschrift"/>
          <w:b/>
          <w:lang w:val="fr-CH"/>
        </w:rPr>
        <w:br/>
      </w:r>
      <w:r w:rsidR="00D92400" w:rsidRPr="00835869">
        <w:rPr>
          <w:rFonts w:ascii="DCH-Basisschrift" w:hAnsi="DCH-Basisschrift"/>
          <w:b/>
          <w:lang w:val="fr-CH"/>
        </w:rPr>
        <w:t>À quoi te repères-tu ?</w:t>
      </w:r>
    </w:p>
    <w:p w14:paraId="3516145C" w14:textId="77777777" w:rsidR="00DB5E3D" w:rsidRPr="00835869" w:rsidRDefault="00DB5E3D" w:rsidP="00DB5E3D">
      <w:pPr>
        <w:spacing w:line="400" w:lineRule="exact"/>
        <w:rPr>
          <w:rFonts w:ascii="Gudea" w:hAnsi="Gudea"/>
          <w:lang w:val="fr-CH"/>
        </w:rPr>
      </w:pPr>
    </w:p>
    <w:p w14:paraId="540DCC77" w14:textId="0BD58217" w:rsidR="00DB5E3D" w:rsidRPr="00835869" w:rsidRDefault="00035F66" w:rsidP="00DB5E3D">
      <w:pPr>
        <w:spacing w:line="520" w:lineRule="exact"/>
        <w:rPr>
          <w:rFonts w:ascii="DCH-Basisschrift" w:hAnsi="DCH-Basisschrift"/>
          <w:lang w:val="fr-CH"/>
        </w:rPr>
      </w:pPr>
      <w:r w:rsidRPr="00835869">
        <w:rPr>
          <w:rFonts w:ascii="DCH-Basisschrift" w:hAnsi="DCH-Basisschrift"/>
          <w:lang w:val="fr-CH"/>
        </w:rPr>
        <w:t xml:space="preserve">Décris </w:t>
      </w:r>
      <w:r w:rsidR="00FC7E4B" w:rsidRPr="00835869">
        <w:rPr>
          <w:rFonts w:ascii="DCH-Basisschrift" w:hAnsi="DCH-Basisschrift"/>
          <w:lang w:val="fr-CH"/>
        </w:rPr>
        <w:t>:</w:t>
      </w:r>
    </w:p>
    <w:p w14:paraId="1739C99C" w14:textId="77777777" w:rsidR="00DB5E3D" w:rsidRPr="00835869" w:rsidRDefault="00DB5E3D" w:rsidP="00144F65">
      <w:pPr>
        <w:spacing w:line="360" w:lineRule="exact"/>
        <w:rPr>
          <w:rFonts w:ascii="DCH-Basisschrift" w:hAnsi="DCH-Basisschrift"/>
          <w:sz w:val="24"/>
          <w:szCs w:val="24"/>
          <w:lang w:val="fr-CH"/>
        </w:rPr>
      </w:pPr>
    </w:p>
    <w:p w14:paraId="77597BFE" w14:textId="7D27A138" w:rsidR="00FC7E4B" w:rsidRPr="00835869" w:rsidRDefault="00E92D87" w:rsidP="00FC7E4B">
      <w:pPr>
        <w:spacing w:line="480" w:lineRule="auto"/>
        <w:rPr>
          <w:rFonts w:ascii="Gudea" w:hAnsi="Gudea"/>
          <w:sz w:val="32"/>
          <w:szCs w:val="32"/>
          <w:lang w:val="fr-CH"/>
        </w:rPr>
      </w:pPr>
      <w:r w:rsidRPr="00835869"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460CDD6" wp14:editId="12011390">
                <wp:simplePos x="0" y="0"/>
                <wp:positionH relativeFrom="margin">
                  <wp:align>left</wp:align>
                </wp:positionH>
                <wp:positionV relativeFrom="paragraph">
                  <wp:posOffset>200483</wp:posOffset>
                </wp:positionV>
                <wp:extent cx="5049520" cy="2554013"/>
                <wp:effectExtent l="0" t="0" r="36830" b="1778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4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7D57B" id="Gruppieren 48" o:spid="_x0000_s1026" style="position:absolute;margin-left:0;margin-top:15.8pt;width:397.6pt;height:201.1pt;z-index:251675648;mso-position-horizontal:left;mso-position-horizontal-relative:margin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RvMgMAAKIUAAAOAAAAZHJzL2Uyb0RvYy54bWzsWMlu2zAQvRfoPxC6O1oseREiB4G3S5cA&#10;ST+AlqgFlUiCpC0bRf+9Q8pWnMRBkzTLodJB4jIczjy+GZE8v9hWJdoQIQtGI8s9cyxEaMySgmaR&#10;9eNm0RtZSCpME1wySiJrR6R1Mfn86bzmIfFYzsqECARKqAxrHlm5Ujy0bRnnpMLyjHFCoTNlosIK&#10;qiKzE4Fr0F6Vtuc4A7tmIuGCxURKaJ01ndbE6E9TEqvvaSqJQmVkgW3KvIV5r/TbnpzjMBOY50W8&#10;NwO/wIoKFxQmbVXNsMJoLYoHqqoiFkyyVJ3FrLJZmhYxMT6AN65zz5ulYGtufMnCOuMtTADtPZxe&#10;rDb+trkSqEgiy4eVoriCNVqKNecFEYQiaASEap6FILgU/JpfiX1D1tS009tUVPoL7qCtwXbXYku2&#10;CsXQGDj+OPBgCWLo84LAd9x+g36cwxI9GBfn87+MtA8T29q+1pyaA5PkLVjy38C6zjEnZg2kxuAA&#10;lncA63KtmJFBfa/ByshN6ZXQkMRbes2/sPinRJRNc0wzYqRvdhyQdvUIMP9oiK5IQBmt6q8sARkM&#10;ExhqPRtlw+4WJRxyIdWSsArpQmRJJXCR5WrKKIU4YcI10+DNF6m0WbcDtCOULYqyhHYclhTVYLs3&#10;dPRyVhzII2lmBktWFokW1HJSZKtpKdAG6+Azj/EXeo7FgOQ0MYpzgpM5TZAy4FBIGJaeqSKJhUoC&#10;+UWXjKTCRfkUSXCipNoWoCG4tS81kflr7Izno/nI7/neYN7zndmsd7mY+r3Bwh0Gs/5sOp25v7Vb&#10;rh/mRZIQqj07ZAnXfxqx9vmqie82T7Rw2ne1G9zB2MPXGG0YokmhQ1GGK5bsTBiaduB60/z2pO+f&#10;IL0J4jsMfnvSQy7xx4OGCSfzS8d8Hb4d880e4ln/xkfSvX+C+b4m4Dsz33U8fxiYn7LJaQ9/rR31&#10;O+q32+fXoH5wgvrBR1A/cPv+aNxl/ch6fGfUZf3DyfE1qD84QX2z7XjnrO85/f4wMIeFLus/dijo&#10;qP+a1B+eoP7wA7L+nZuCbq9/+jz8v1DfXPTARZg5HO8v7fRN23EdysdXi5M/AAAA//8DAFBLAwQU&#10;AAYACAAAACEANM6FC98AAAAHAQAADwAAAGRycy9kb3ducmV2LnhtbEyPQWvCQBSE74X+h+UVequb&#10;mGptmo2ItD2JUC2It2f2mQSzb0N2TeK/7/bUHocZZr7JlqNpRE+dqy0riCcRCOLC6ppLBd/7j6cF&#10;COeRNTaWScGNHCzz+7sMU20H/qJ+50sRStilqKDyvk2ldEVFBt3EtsTBO9vOoA+yK6XucAjlppHT&#10;KJpLgzWHhQpbWldUXHZXo+BzwGGVxO/95nJe34772fawiUmpx4dx9QbC0+j/wvCLH9AhD0wne2Xt&#10;RKMgHPEKkngOIrgvr7MpiJOC5yRZgMwz+Z8//wEAAP//AwBQSwECLQAUAAYACAAAACEAtoM4kv4A&#10;AADhAQAAEwAAAAAAAAAAAAAAAAAAAAAAW0NvbnRlbnRfVHlwZXNdLnhtbFBLAQItABQABgAIAAAA&#10;IQA4/SH/1gAAAJQBAAALAAAAAAAAAAAAAAAAAC8BAABfcmVscy8ucmVsc1BLAQItABQABgAIAAAA&#10;IQAZJ1RvMgMAAKIUAAAOAAAAAAAAAAAAAAAAAC4CAABkcnMvZTJvRG9jLnhtbFBLAQItABQABgAI&#10;AAAAIQA0zoUL3wAAAAcBAAAPAAAAAAAAAAAAAAAAAIwFAABkcnMvZG93bnJldi54bWxQSwUGAAAA&#10;AAQABADzAAAAm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      <w10:wrap anchorx="margin"/>
              </v:group>
            </w:pict>
          </mc:Fallback>
        </mc:AlternateContent>
      </w:r>
    </w:p>
    <w:p w14:paraId="08BF49BC" w14:textId="77777777" w:rsidR="00E92D87" w:rsidRPr="00F847CD" w:rsidRDefault="00E92D87" w:rsidP="00FC7E4B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14:paraId="6EC05326" w14:textId="77777777" w:rsidR="00F102E7" w:rsidRPr="00F847CD" w:rsidRDefault="00F102E7" w:rsidP="00F102E7">
      <w:pPr>
        <w:spacing w:after="200" w:line="276" w:lineRule="auto"/>
        <w:rPr>
          <w:rFonts w:ascii="DCH-Basisschrift" w:hAnsi="DCH-Basisschrift"/>
          <w:b/>
          <w:spacing w:val="-40"/>
          <w:sz w:val="24"/>
          <w:szCs w:val="24"/>
          <w:lang w:val="fr-CH"/>
        </w:rPr>
      </w:pPr>
    </w:p>
    <w:p w14:paraId="6342BA0F" w14:textId="77777777" w:rsidR="00F102E7" w:rsidRPr="00F847CD" w:rsidRDefault="00F102E7" w:rsidP="00F102E7">
      <w:pPr>
        <w:spacing w:after="200" w:line="276" w:lineRule="auto"/>
        <w:rPr>
          <w:rFonts w:ascii="DCH-Basisschrift" w:hAnsi="DCH-Basisschrift"/>
          <w:b/>
          <w:spacing w:val="-40"/>
          <w:sz w:val="24"/>
          <w:szCs w:val="24"/>
          <w:lang w:val="fr-CH"/>
        </w:rPr>
      </w:pPr>
    </w:p>
    <w:p w14:paraId="11E8C8F7" w14:textId="77777777" w:rsidR="00F102E7" w:rsidRPr="00F847CD" w:rsidRDefault="00F102E7" w:rsidP="00F102E7">
      <w:pPr>
        <w:spacing w:after="200" w:line="276" w:lineRule="auto"/>
        <w:rPr>
          <w:rFonts w:ascii="DCH-Basisschrift" w:hAnsi="DCH-Basisschrift"/>
          <w:b/>
          <w:spacing w:val="-40"/>
          <w:sz w:val="24"/>
          <w:szCs w:val="24"/>
          <w:lang w:val="fr-CH"/>
        </w:rPr>
      </w:pPr>
    </w:p>
    <w:p w14:paraId="2A725458" w14:textId="60E2E3E6" w:rsidR="00E92D87" w:rsidRPr="00F847CD" w:rsidRDefault="00E92D87">
      <w:pPr>
        <w:spacing w:after="200" w:line="276" w:lineRule="auto"/>
        <w:rPr>
          <w:rFonts w:ascii="DCH-Basisschrift" w:hAnsi="DCH-Basisschrift"/>
          <w:b/>
          <w:spacing w:val="-40"/>
          <w:sz w:val="24"/>
          <w:szCs w:val="24"/>
          <w:lang w:val="fr-CH"/>
        </w:rPr>
      </w:pPr>
      <w:r w:rsidRPr="00F847CD">
        <w:rPr>
          <w:rFonts w:ascii="DCH-Basisschrift" w:hAnsi="DCH-Basisschrift"/>
          <w:b/>
          <w:spacing w:val="-40"/>
          <w:sz w:val="24"/>
          <w:szCs w:val="24"/>
          <w:lang w:val="fr-CH"/>
        </w:rPr>
        <w:br w:type="page"/>
      </w:r>
    </w:p>
    <w:p w14:paraId="1AA3C280" w14:textId="1D991182" w:rsidR="00A338B0" w:rsidRPr="0040706A" w:rsidRDefault="0072623D" w:rsidP="00DB5E3D">
      <w:pPr>
        <w:spacing w:line="520" w:lineRule="exact"/>
        <w:rPr>
          <w:rFonts w:ascii="DCH-Basisschrift" w:hAnsi="DCH-Basisschrift"/>
          <w:spacing w:val="-40"/>
          <w:lang w:val="fr-CH"/>
        </w:rPr>
      </w:pPr>
      <w:r w:rsidRPr="0046561F">
        <w:rPr>
          <w:rFonts w:ascii="DCH-Basisschrift" w:hAnsi="DCH-Basisschrift"/>
          <w:lang w:val="fr-CH"/>
        </w:rPr>
        <w:lastRenderedPageBreak/>
        <w:t xml:space="preserve">Travail à deux </w:t>
      </w:r>
      <w:r w:rsidR="00F676F5" w:rsidRPr="0046561F">
        <w:rPr>
          <w:rFonts w:ascii="DCH-Basisschrift" w:hAnsi="DCH-Basisschrift"/>
          <w:lang w:val="fr-CH"/>
        </w:rPr>
        <w:t>:</w:t>
      </w:r>
      <w:r w:rsidR="00F676F5" w:rsidRPr="0040706A">
        <w:rPr>
          <w:rFonts w:ascii="DCH-Basisschrift" w:hAnsi="DCH-Basisschrift"/>
          <w:lang w:val="fr-CH"/>
        </w:rPr>
        <w:t xml:space="preserve"> </w:t>
      </w:r>
      <w:r w:rsidR="009A288D" w:rsidRPr="0040706A">
        <w:rPr>
          <w:rFonts w:ascii="DCH-Basisschrift" w:hAnsi="DCH-Basisschrift"/>
          <w:lang w:val="fr-CH"/>
        </w:rPr>
        <w:br/>
      </w:r>
      <w:r w:rsidR="008106D8" w:rsidRPr="0040706A">
        <w:rPr>
          <w:rFonts w:ascii="DCH-Basisschrift" w:hAnsi="DCH-Basisschrift"/>
          <w:lang w:val="fr-CH"/>
        </w:rPr>
        <w:t xml:space="preserve">Explique à l’autre élève aussi précisément que possible </w:t>
      </w:r>
      <w:r w:rsidR="009564BF">
        <w:rPr>
          <w:rFonts w:ascii="DCH-Basisschrift" w:hAnsi="DCH-Basisschrift"/>
          <w:lang w:val="fr-CH"/>
        </w:rPr>
        <w:t>ton</w:t>
      </w:r>
      <w:r w:rsidR="008106D8" w:rsidRPr="0040706A">
        <w:rPr>
          <w:rFonts w:ascii="DCH-Basisschrift" w:hAnsi="DCH-Basisschrift"/>
          <w:lang w:val="fr-CH"/>
        </w:rPr>
        <w:t xml:space="preserve"> trajet pour </w:t>
      </w:r>
      <w:r w:rsidR="006935F8">
        <w:rPr>
          <w:rFonts w:ascii="DCH-Basisschrift" w:hAnsi="DCH-Basisschrift"/>
          <w:lang w:val="fr-CH"/>
        </w:rPr>
        <w:t>aller à l</w:t>
      </w:r>
      <w:r w:rsidR="008106D8" w:rsidRPr="0040706A">
        <w:rPr>
          <w:rFonts w:ascii="DCH-Basisschrift" w:hAnsi="DCH-Basisschrift"/>
          <w:lang w:val="fr-CH"/>
        </w:rPr>
        <w:t xml:space="preserve">’école et laisse-lui </w:t>
      </w:r>
      <w:r w:rsidR="009564BF">
        <w:rPr>
          <w:rFonts w:ascii="DCH-Basisschrift" w:hAnsi="DCH-Basisschrift"/>
          <w:lang w:val="fr-CH"/>
        </w:rPr>
        <w:t>t’</w:t>
      </w:r>
      <w:r w:rsidR="008106D8" w:rsidRPr="0040706A">
        <w:rPr>
          <w:rFonts w:ascii="DCH-Basisschrift" w:hAnsi="DCH-Basisschrift"/>
          <w:lang w:val="fr-CH"/>
        </w:rPr>
        <w:t xml:space="preserve">expliquer </w:t>
      </w:r>
      <w:r w:rsidR="000E07B4">
        <w:rPr>
          <w:rFonts w:ascii="DCH-Basisschrift" w:hAnsi="DCH-Basisschrift"/>
          <w:lang w:val="fr-CH"/>
        </w:rPr>
        <w:t>le sien</w:t>
      </w:r>
      <w:r w:rsidR="008106D8" w:rsidRPr="0040706A">
        <w:rPr>
          <w:rFonts w:ascii="DCH-Basisschrift" w:hAnsi="DCH-Basisschrift"/>
          <w:lang w:val="fr-CH"/>
        </w:rPr>
        <w:t>.</w:t>
      </w:r>
    </w:p>
    <w:p w14:paraId="59B30758" w14:textId="0732C7E2" w:rsidR="00DB5E3D" w:rsidRPr="0040706A" w:rsidRDefault="009E12D7" w:rsidP="00DB5E3D">
      <w:pPr>
        <w:spacing w:line="520" w:lineRule="exact"/>
        <w:rPr>
          <w:rFonts w:ascii="DCH-Basisschrift" w:hAnsi="DCH-Basisschrift"/>
          <w:b/>
          <w:lang w:val="fr-CH"/>
        </w:rPr>
      </w:pPr>
      <w:r w:rsidRPr="0040706A">
        <w:rPr>
          <w:rFonts w:ascii="DCH-Basisschrift" w:hAnsi="DCH-Basisschrift"/>
          <w:b/>
          <w:lang w:val="fr-CH"/>
        </w:rPr>
        <w:t>Quel est le trajet de l’autre élève ?</w:t>
      </w:r>
      <w:r w:rsidR="009A288D" w:rsidRPr="0040706A">
        <w:rPr>
          <w:rFonts w:ascii="DCH-Basisschrift" w:hAnsi="DCH-Basisschrift"/>
          <w:b/>
          <w:lang w:val="fr-CH"/>
        </w:rPr>
        <w:br/>
      </w:r>
      <w:r w:rsidR="008975D2" w:rsidRPr="0040706A">
        <w:rPr>
          <w:rFonts w:ascii="DCH-Basisschrift" w:hAnsi="DCH-Basisschrift"/>
          <w:b/>
          <w:lang w:val="fr-CH"/>
        </w:rPr>
        <w:t xml:space="preserve">À quoi </w:t>
      </w:r>
      <w:r w:rsidR="002447BE">
        <w:rPr>
          <w:rFonts w:ascii="DCH-Basisschrift" w:hAnsi="DCH-Basisschrift"/>
          <w:b/>
          <w:lang w:val="fr-CH"/>
        </w:rPr>
        <w:t>dois-tu te</w:t>
      </w:r>
      <w:r w:rsidR="008975D2" w:rsidRPr="0040706A">
        <w:rPr>
          <w:rFonts w:ascii="DCH-Basisschrift" w:hAnsi="DCH-Basisschrift"/>
          <w:b/>
          <w:lang w:val="fr-CH"/>
        </w:rPr>
        <w:t xml:space="preserve"> rep</w:t>
      </w:r>
      <w:r w:rsidR="00424F10" w:rsidRPr="0040706A">
        <w:rPr>
          <w:rFonts w:ascii="DCH-Basisschrift" w:hAnsi="DCH-Basisschrift"/>
          <w:b/>
          <w:lang w:val="fr-CH"/>
        </w:rPr>
        <w:t>é</w:t>
      </w:r>
      <w:r w:rsidR="008975D2" w:rsidRPr="0040706A">
        <w:rPr>
          <w:rFonts w:ascii="DCH-Basisschrift" w:hAnsi="DCH-Basisschrift"/>
          <w:b/>
          <w:lang w:val="fr-CH"/>
        </w:rPr>
        <w:t>re</w:t>
      </w:r>
      <w:r w:rsidR="00981AE2">
        <w:rPr>
          <w:rFonts w:ascii="DCH-Basisschrift" w:hAnsi="DCH-Basisschrift"/>
          <w:b/>
          <w:lang w:val="fr-CH"/>
        </w:rPr>
        <w:t xml:space="preserve">r </w:t>
      </w:r>
      <w:r w:rsidR="00F676F5" w:rsidRPr="0040706A">
        <w:rPr>
          <w:rFonts w:ascii="DCH-Basisschrift" w:hAnsi="DCH-Basisschrift"/>
          <w:b/>
          <w:lang w:val="fr-CH"/>
        </w:rPr>
        <w:t>?</w:t>
      </w:r>
      <w:r w:rsidR="00FC7E4B" w:rsidRPr="0040706A">
        <w:rPr>
          <w:rFonts w:ascii="DCH-Basisschrift" w:hAnsi="DCH-Basisschrift"/>
          <w:b/>
          <w:lang w:val="fr-CH"/>
        </w:rPr>
        <w:t xml:space="preserve"> </w:t>
      </w:r>
    </w:p>
    <w:p w14:paraId="2E803222" w14:textId="24B38112" w:rsidR="00E92D87" w:rsidRPr="0040706A" w:rsidRDefault="00CD5B58" w:rsidP="00E92D87">
      <w:pPr>
        <w:spacing w:line="52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40706A">
        <w:rPr>
          <w:rFonts w:ascii="DCH-Basisschrift" w:hAnsi="DCH-Basisschrift"/>
          <w:lang w:val="fr-CH"/>
        </w:rPr>
        <w:t>Notez ensemble les points les plus importants :</w:t>
      </w:r>
      <w:r w:rsidR="00E92D87" w:rsidRPr="0040706A">
        <w:rPr>
          <w:noProof/>
          <w:lang w:val="fr-CH"/>
        </w:rPr>
        <w:t xml:space="preserve"> </w:t>
      </w:r>
      <w:r w:rsidR="00C76224" w:rsidRPr="0040706A">
        <w:rPr>
          <w:rFonts w:ascii="Gudea" w:hAnsi="Gudea"/>
          <w:noProof/>
          <w:sz w:val="32"/>
          <w:szCs w:val="32"/>
          <w:lang w:val="fr-CH" w:eastAsia="de-CH"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7D46D8FC" wp14:editId="4E584903">
                <wp:simplePos x="0" y="0"/>
                <wp:positionH relativeFrom="column">
                  <wp:posOffset>5897686</wp:posOffset>
                </wp:positionH>
                <wp:positionV relativeFrom="paragraph">
                  <wp:posOffset>228675</wp:posOffset>
                </wp:positionV>
                <wp:extent cx="360" cy="360"/>
                <wp:effectExtent l="38100" t="38100" r="38100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5403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464.3pt;margin-top:17.9pt;width:.25pt;height: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C199AQAAKAMAAA4AAABkcnMvZTJvRG9jLnhtbJxSy27CMBC8V+o/&#10;WL6XJBQhFJFwKKrEoZRD+wGuYxOrsTdaGxL+vpsQCrSqKnGx9mHPzux4vmhtxfYKvQGX8WQUc6ac&#10;hMK4bcbf354fZpz5IFwhKnAq4wfl+SK/v5s3darGUEJVKGQE4nza1BkvQ6jTKPKyVFb4EdTKUVMD&#10;WhEoxW1UoGgI3VbROI6nUQNY1AhSeU/V5bHJ8x5fayXDq9ZeBVYRu8mE6IVTgBTEM6p8DEGUz0W6&#10;RVGXRg6UxA2MrDCOCHxDLUUQbIfmF5Q1EsGDDiMJNgKtjVS9HlKWxD+UrdxnpyqZyB2mElxQLmwE&#10;htPu+sYtI2xFG2heoCB3xC4AHxBpPf+bcSS9BLmzxOfoCKpKBPoOvjS15wxTU2QcV0Vy5u/2T2cF&#10;GzzrWu83yLr7yYQzJyxxIuGMMjLnJH59/Zo60dD6C7fVaDtHiC5rM06eH7qzN1y1gUkqPk6pLKne&#10;BReYx7enCRebp7FXHl/mHaWLD55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lVvCuEAAAAJAQAADwAAAGRycy9kb3ducmV2LnhtbEyPwU7DMAyG70i8Q2QkLoila6Gspek0&#10;kDggpCEGiGvWZE21xKmSbCtvjznB0fan39/fLCdn2VGHOHgUMJ9lwDR2Xg3YC/h4f7peAItJopLW&#10;oxbwrSMs2/OzRtbKn/BNHzepZxSCsZYCTEpjzXnsjHYyzvyokW47H5xMNIaeqyBPFO4sz7Os5E4O&#10;SB+MHPWj0d1+c3ACHr521efLKlub/bC2VzevxXO4K4S4vJhW98CSntIfDL/6pA4tOW39AVVkVkCV&#10;L0pCBRS3VIGAKq/mwLa0KAvgbcP/N2h/AAAA//8DAFBLAwQUAAYACAAAACEA9FT4RbgBAABzBAAA&#10;EAAAAGRycy9pbmsvaW5rMS54bWysU8GO0zAQvSPxD5Y5N3GSorbRpntiJSQQiF0kOGaTaWNtbFf2&#10;ZNP+PRMncVciCBBcLHvG8/zezPPN7Vm17Bmsk0YXPIkEZ6ArU0t9LPjXh7vVljOHpa7L1mgo+AUc&#10;v92/fnUj9ZNqc1oZIWg37FRb8AbxlMdx3/dRn0XGHuNUiCx+r58+fuD7qaqGg9QS6Uk3hyqjEc44&#10;gOWyLniFZxHuE/a96WwFIT1EbHW9gbas4M5YVWJAbEqtoWW6VMT7G2d4OdFG0jtHsJwpSYJXaZSs&#10;N+vtux0FynPBX5w7ouiIieLxMub3f8SMfc/yX3P/bM0JLEq4tmkUNSUurBrPXt8o1IIzbTf0lrPn&#10;su1IciIEjXWSk8QLgn7GI21/hzeJmQi9ZD5lwhDnZqJUQNZSpzBVdMRzCN+j9QZMRbJZiWyViIdU&#10;5NkuX2+j9O12GMj83uibGfPRdq4JeI/26hCfCTpHbb2ssQltEpEQm4T8vjD4peoG5LHB35RPNH19&#10;IL3gf28CNv2CL3Ao+Bv/BZivHANejmBi1u5rZuV/CuD7++lwcIDkjM2O7/8rYrbOlhCvHtj/AAAA&#10;//8DAFBLAQItABQABgAIAAAAIQCbMyc3DAEAAC0CAAATAAAAAAAAAAAAAAAAAAAAAABbQ29udGVu&#10;dF9UeXBlc10ueG1sUEsBAi0AFAAGAAgAAAAhADj9If/WAAAAlAEAAAsAAAAAAAAAAAAAAAAAPQEA&#10;AF9yZWxzLy5yZWxzUEsBAi0AFAAGAAgAAAAhACgmC199AQAAKAMAAA4AAAAAAAAAAAAAAAAAPAIA&#10;AGRycy9lMm9Eb2MueG1sUEsBAi0AFAAGAAgAAAAhAHkYvJ2/AAAAIQEAABkAAAAAAAAAAAAAAAAA&#10;5QMAAGRycy9fcmVscy9lMm9Eb2MueG1sLnJlbHNQSwECLQAUAAYACAAAACEATlVvCuEAAAAJAQAA&#10;DwAAAAAAAAAAAAAAAADbBAAAZHJzL2Rvd25yZXYueG1sUEsBAi0AFAAGAAgAAAAhAPRU+EW4AQAA&#10;cwQAABAAAAAAAAAAAAAAAAAA6QUAAGRycy9pbmsvaW5rMS54bWxQSwUGAAAAAAYABgB4AQAAzwcA&#10;AAAA&#10;">
                <v:imagedata r:id="rId13" o:title=""/>
              </v:shape>
            </w:pict>
          </mc:Fallback>
        </mc:AlternateContent>
      </w:r>
      <w:r w:rsidR="00AF0EDE" w:rsidRPr="0040706A">
        <w:rPr>
          <w:rFonts w:ascii="DCH-Basisschrift" w:hAnsi="DCH-Basisschrift"/>
          <w:lang w:val="fr-CH"/>
        </w:rPr>
        <w:br/>
      </w:r>
    </w:p>
    <w:p w14:paraId="4BBB7F71" w14:textId="7A70C7D4" w:rsidR="00E92D87" w:rsidRPr="00CD5B58" w:rsidRDefault="00E92D87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6939A3" wp14:editId="2BF5DFCB">
                <wp:simplePos x="0" y="0"/>
                <wp:positionH relativeFrom="margin">
                  <wp:align>left</wp:align>
                </wp:positionH>
                <wp:positionV relativeFrom="paragraph">
                  <wp:posOffset>136464</wp:posOffset>
                </wp:positionV>
                <wp:extent cx="5055870" cy="3587750"/>
                <wp:effectExtent l="0" t="0" r="30480" b="1270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870" cy="3587750"/>
                          <a:chOff x="0" y="0"/>
                          <a:chExt cx="5055870" cy="3587750"/>
                        </a:xfrm>
                      </wpg:grpSpPr>
                      <wps:wsp>
                        <wps:cNvPr id="38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6350" y="5080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0" y="10160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6350" y="15367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6350" y="20510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0" y="25590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6350" y="30670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0" y="35877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07A7A" id="Gruppieren 3" o:spid="_x0000_s1026" style="position:absolute;margin-left:0;margin-top:10.75pt;width:398.1pt;height:282.5pt;z-index:251677696;mso-position-horizontal:left;mso-position-horizontal-relative:margin" coordsize="50558,3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UPagMAAKIaAAAOAAAAZHJzL2Uyb0RvYy54bWzsmVtv2jAUx98n7TtYeae5kHCJClXF7WWX&#10;Su0+gEmci5bYlm0IaNp337EDKS1M7brCHhYeguMc2+f88/PhkFzfbMoCrYmQOaMjy71yLERoxOKc&#10;piPr28O8M7CQVJjGuGCUjKwtkdbN+OOH64qHxGMZK2IiEExCZVjxkZUpxUPbllFGSiyvGCcULiZM&#10;lFjBqUjtWOAKZi8L23Ocnl0xEXPBIiIl9E7ri9bYzJ8kJFJfk0QShYqRBb4pcxTmuNRHe3yNw1Rg&#10;nuXRzg38Bi9KnFNYtJlqihVGK5EfTVXmkWCSJeoqYqXNkiSPiIkBonGdZ9EsBFtxE0saVilvZAJp&#10;n+n05mmjL+s7gfJ4ZHUtRHEJt2ghVpznRBCKulqfiqchmC0Ev+d3YteR1mc65E0iSv0NwaCNUXbb&#10;KEs2CkXQGThBMOjDDYjgWhea/WCnfZTBDToaF2WzF0ba+4Vt7V/jTsWBI/kolfw7qe4zzIm5A1Jr&#10;sJcKoK61ul0pZmyQ59VaGbsJvRNakmhD7/knFn2XiLJJhmlKjPXDloPQrh4B7h8M0ScSVEbL6jOL&#10;wQbDAgas16nsDwNvp7LRt1EJh1xItSCsRLoxsqQSOE8zNWGUwi5hwjXL4PUnqbRbjwN0IJTN86KA&#10;fhwWFFXgu9d39EIlB3QkTc1gyYo81obaTop0OSkEWmO99czHxAtXDs0AcRqbiTOC4xmNkTLiUEgX&#10;ll6pJLGFCgLZRbeMpcJ58RpLCKKg2hfAEMLatep9+WPoDGeD2cDv+F5v1vGd6bRzO5/4nd7c7QfT&#10;7nQymbo/dViuH2Z5HBOqI9vnCNd/HVi7bFXv7iZLNHLaT2c3uoOz+2/jtCFEQ6G3ogyXLN6abWj6&#10;gfW6+/zQD09Av0sQBwSfE/peF7IGggwSOAMAqobhMcW08B9ukxb+fRHxRz+OpzO+D9wdZXxfA/gk&#10;fZ8T/pp813F7Lfov/EK06L8n+u4J9IOLot/kfTfo9nTdYaqANvGfro9a+t+T/lNVT+/f0O85gevs&#10;/ze19Lf0n73m1+X2UdnTvyj9ddnjBcGwRb8tey73dzc4VfYMLop+U/Z0Hah62sSvn5n9/rFQW/a8&#10;Y9kTeCcS//Ci9NeJ/8mz4rbm+b9rHvOoH16EmMeju5c2+k3L4Tm0D18tjX8BAAD//wMAUEsDBBQA&#10;BgAIAAAAIQDkPgDv3gAAAAcBAAAPAAAAZHJzL2Rvd25yZXYueG1sTI9BS8NAFITvgv9heYI3u0kk&#10;sca8lFLUUxHaCuLtNfuahGZ3Q3abpP/e9aTHYYaZb4rVrDsx8uBaaxDiRQSCTWVVa2qEz8PbwxKE&#10;82QUddYwwpUdrMrbm4JyZSez43HvaxFKjMsJofG+z6V0VcOa3ML2bIJ3soMmH+RQSzXQFMp1J5Mo&#10;yqSm1oSFhnreNFyd9xeN8D7RtH6MX8ft+bS5fh/Sj69tzIj3d/P6BYTn2f+F4Rc/oEMZmI72YpQT&#10;HUI44hGSOAUR3KfnLAFxREiXWQqyLOR//vIHAAD//wMAUEsBAi0AFAAGAAgAAAAhALaDOJL+AAAA&#10;4QEAABMAAAAAAAAAAAAAAAAAAAAAAFtDb250ZW50X1R5cGVzXS54bWxQSwECLQAUAAYACAAAACEA&#10;OP0h/9YAAACUAQAACwAAAAAAAAAAAAAAAAAvAQAAX3JlbHMvLnJlbHNQSwECLQAUAAYACAAAACEA&#10;Lj5lD2oDAACiGgAADgAAAAAAAAAAAAAAAAAuAgAAZHJzL2Uyb0RvYy54bWxQSwECLQAUAAYACAAA&#10;ACEA5D4A794AAAAHAQAADwAAAAAAAAAAAAAAAADEBQAAZHJzL2Rvd25yZXYueG1sUEsFBgAAAAAE&#10;AAQA8wAAAM8GAAAAAA==&#10;">
                <v:shape id="AutoShape 2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    <v:shape id="AutoShape 23" o:spid="_x0000_s1028" type="#_x0000_t32" style="position:absolute;left:63;top:508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  <v:shape id="AutoShape 24" o:spid="_x0000_s1029" type="#_x0000_t32" style="position:absolute;top:1016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    <v:shape id="AutoShape 25" o:spid="_x0000_s1030" type="#_x0000_t32" style="position:absolute;left:63;top:1536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9wwAAANsAAAAPAAAAZHJzL2Rvd25yZXYueG1sRI9Bi8Iw&#10;FITvC/6H8IS9LJpWZ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KpkW/cMAAADbAAAADwAA&#10;AAAAAAAAAAAAAAAHAgAAZHJzL2Rvd25yZXYueG1sUEsFBgAAAAADAAMAtwAAAPcCAAAAAA==&#10;" strokeweight="1pt"/>
                <v:shape id="AutoShape 26" o:spid="_x0000_s1031" type="#_x0000_t32" style="position:absolute;left:63;top:2051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    <v:shape id="AutoShape 27" o:spid="_x0000_s1032" type="#_x0000_t32" style="position:absolute;top:2559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    <v:shape id="AutoShape 28" o:spid="_x0000_s1033" type="#_x0000_t32" style="position:absolute;left:63;top:3067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    <v:shape id="AutoShape 29" o:spid="_x0000_s1034" type="#_x0000_t32" style="position:absolute;top:3587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    <w10:wrap anchorx="margin"/>
              </v:group>
            </w:pict>
          </mc:Fallback>
        </mc:AlternateContent>
      </w:r>
      <w:r w:rsidRPr="00CD5B58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br w:type="page"/>
      </w:r>
    </w:p>
    <w:p w14:paraId="54456BDE" w14:textId="3BC65AF9" w:rsidR="00DB5E3D" w:rsidRPr="00F847CD" w:rsidRDefault="004C54E4" w:rsidP="00DB5E3D">
      <w:pPr>
        <w:spacing w:line="52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4C54E4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À ton avis, comment s’orientent les ci</w:t>
      </w:r>
      <w:r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gognes</w:t>
      </w:r>
      <w:r>
        <w:rPr>
          <w:rFonts w:ascii="Calibri" w:hAnsi="Calibri" w:cs="Calibri"/>
          <w:color w:val="215868" w:themeColor="accent5" w:themeShade="80"/>
          <w:sz w:val="24"/>
          <w:szCs w:val="24"/>
          <w:lang w:val="fr-CH"/>
        </w:rPr>
        <w:t> </w:t>
      </w:r>
      <w:r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?</w:t>
      </w:r>
    </w:p>
    <w:p w14:paraId="27AD40F7" w14:textId="0927BB34" w:rsidR="00DB5E3D" w:rsidRPr="00F847CD" w:rsidRDefault="000C6E62" w:rsidP="00DB5E3D">
      <w:pPr>
        <w:spacing w:line="400" w:lineRule="exact"/>
        <w:rPr>
          <w:sz w:val="24"/>
          <w:szCs w:val="24"/>
          <w:lang w:val="fr-CH"/>
        </w:rPr>
      </w:pPr>
      <w:r w:rsidRPr="00F847CD">
        <w:rPr>
          <w:sz w:val="24"/>
          <w:szCs w:val="24"/>
          <w:lang w:val="fr-CH"/>
        </w:rPr>
        <w:t xml:space="preserve"> </w:t>
      </w:r>
    </w:p>
    <w:p w14:paraId="24724BF5" w14:textId="02E85C1D" w:rsidR="00DB5E3D" w:rsidRPr="00F0299F" w:rsidRDefault="004C54E4" w:rsidP="00DB5E3D">
      <w:pPr>
        <w:spacing w:line="520" w:lineRule="exact"/>
        <w:rPr>
          <w:lang w:val="fr-CH"/>
        </w:rPr>
      </w:pPr>
      <w:r w:rsidRPr="00F0299F">
        <w:rPr>
          <w:rFonts w:ascii="DCH-Basisschrift" w:hAnsi="DCH-Basisschrift"/>
          <w:lang w:val="fr-CH"/>
        </w:rPr>
        <w:t xml:space="preserve">Travail individuel </w:t>
      </w:r>
      <w:r w:rsidR="00AF6D9D" w:rsidRPr="00F0299F">
        <w:rPr>
          <w:rFonts w:ascii="DCH-Basisschrift" w:hAnsi="DCH-Basisschrift"/>
          <w:lang w:val="fr-CH"/>
        </w:rPr>
        <w:t xml:space="preserve">: </w:t>
      </w:r>
      <w:r w:rsidR="009A288D" w:rsidRPr="00F0299F">
        <w:rPr>
          <w:rFonts w:ascii="DCH-Basisschrift" w:hAnsi="DCH-Basisschrift"/>
          <w:lang w:val="fr-CH"/>
        </w:rPr>
        <w:br/>
      </w:r>
      <w:r w:rsidR="006E7C54">
        <w:rPr>
          <w:rFonts w:ascii="DCH-Basisschrift" w:hAnsi="DCH-Basisschrift"/>
          <w:b/>
          <w:lang w:val="fr-CH"/>
        </w:rPr>
        <w:t>d</w:t>
      </w:r>
      <w:bookmarkStart w:id="0" w:name="_GoBack"/>
      <w:bookmarkEnd w:id="0"/>
      <w:r w:rsidR="00F0299F" w:rsidRPr="00F0299F">
        <w:rPr>
          <w:rFonts w:ascii="DCH-Basisschrift" w:hAnsi="DCH-Basisschrift"/>
          <w:b/>
          <w:lang w:val="fr-CH"/>
        </w:rPr>
        <w:t xml:space="preserve">ans l’histoire, comment les jeunes cigognes vont-elles de </w:t>
      </w:r>
      <w:r w:rsidR="00F0299F">
        <w:rPr>
          <w:rFonts w:ascii="DCH-Basisschrift" w:hAnsi="DCH-Basisschrift"/>
          <w:b/>
          <w:lang w:val="fr-CH"/>
        </w:rPr>
        <w:br/>
      </w:r>
      <w:r w:rsidR="00F0299F" w:rsidRPr="00F0299F">
        <w:rPr>
          <w:rFonts w:ascii="DCH-Basisschrift" w:hAnsi="DCH-Basisschrift"/>
          <w:b/>
          <w:lang w:val="fr-CH"/>
        </w:rPr>
        <w:t>l’Espagne jusqu’au Mali ?</w:t>
      </w:r>
      <w:r w:rsidR="00A75AE7" w:rsidRPr="00F0299F">
        <w:rPr>
          <w:rFonts w:ascii="DCH-Basisschrift" w:hAnsi="DCH-Basisschrift"/>
          <w:lang w:val="fr-CH"/>
        </w:rPr>
        <w:t xml:space="preserve"> </w:t>
      </w:r>
      <w:r w:rsidR="009A288D" w:rsidRPr="00F0299F">
        <w:rPr>
          <w:rFonts w:ascii="DCH-Basisschrift" w:hAnsi="DCH-Basisschrift"/>
          <w:lang w:val="fr-CH"/>
        </w:rPr>
        <w:br/>
      </w:r>
      <w:r w:rsidR="00F0299F" w:rsidRPr="00F0299F">
        <w:rPr>
          <w:rFonts w:ascii="DCH-Basisschrift" w:hAnsi="DCH-Basisschrift"/>
          <w:lang w:val="fr-CH"/>
        </w:rPr>
        <w:t>Qu’en penses-tu ?</w:t>
      </w:r>
    </w:p>
    <w:p w14:paraId="1D71A6F8" w14:textId="06C40E82" w:rsidR="00A75AE7" w:rsidRPr="00F0299F" w:rsidRDefault="00F0299F" w:rsidP="00DB5E3D">
      <w:pPr>
        <w:spacing w:line="520" w:lineRule="exact"/>
        <w:rPr>
          <w:rFonts w:ascii="DCH-Basisschrift" w:hAnsi="DCH-Basisschrift"/>
          <w:lang w:val="fr-CH"/>
        </w:rPr>
      </w:pPr>
      <w:r w:rsidRPr="00F0299F">
        <w:rPr>
          <w:rFonts w:ascii="DCH-Basisschrift" w:hAnsi="DCH-Basisschrift"/>
          <w:lang w:val="fr-CH"/>
        </w:rPr>
        <w:t>Note ce que tu penses</w:t>
      </w:r>
      <w:r>
        <w:rPr>
          <w:rFonts w:ascii="DCH-Basisschrift" w:hAnsi="DCH-Basisschrift"/>
          <w:lang w:val="fr-CH"/>
        </w:rPr>
        <w:t xml:space="preserve"> et ce que tu supposes</w:t>
      </w:r>
      <w:r>
        <w:rPr>
          <w:rFonts w:ascii="Calibri" w:hAnsi="Calibri" w:cs="Calibri"/>
          <w:lang w:val="fr-CH"/>
        </w:rPr>
        <w:t> </w:t>
      </w:r>
      <w:r>
        <w:rPr>
          <w:rFonts w:ascii="DCH-Basisschrift" w:hAnsi="DCH-Basisschrift"/>
          <w:lang w:val="fr-CH"/>
        </w:rPr>
        <w:t>:</w:t>
      </w:r>
      <w:r w:rsidR="00AE4E93" w:rsidRPr="00F0299F">
        <w:rPr>
          <w:rFonts w:ascii="DCH-Basisschrift" w:hAnsi="DCH-Basisschrift"/>
          <w:lang w:val="fr-CH"/>
        </w:rPr>
        <w:t xml:space="preserve"> </w:t>
      </w:r>
    </w:p>
    <w:p w14:paraId="7B2C5375" w14:textId="46BB88C6" w:rsidR="00E92D87" w:rsidRPr="00F0299F" w:rsidRDefault="00E92D87" w:rsidP="00DB5E3D">
      <w:pPr>
        <w:spacing w:line="520" w:lineRule="exact"/>
        <w:rPr>
          <w:rFonts w:ascii="DCH-Basisschrift" w:hAnsi="DCH-Basisschrift"/>
          <w:lang w:val="fr-CH"/>
        </w:rPr>
      </w:pPr>
    </w:p>
    <w:p w14:paraId="7944CA9F" w14:textId="237AE0CF" w:rsidR="00E92D87" w:rsidRPr="00F0299F" w:rsidRDefault="00E92D87" w:rsidP="00DB5E3D">
      <w:pPr>
        <w:spacing w:line="52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8D3082E" wp14:editId="12973136">
                <wp:simplePos x="0" y="0"/>
                <wp:positionH relativeFrom="margin">
                  <wp:align>left</wp:align>
                </wp:positionH>
                <wp:positionV relativeFrom="paragraph">
                  <wp:posOffset>53789</wp:posOffset>
                </wp:positionV>
                <wp:extent cx="5065286" cy="4619297"/>
                <wp:effectExtent l="0" t="0" r="40640" b="10160"/>
                <wp:wrapNone/>
                <wp:docPr id="77" name="Gruppieren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286" cy="4619297"/>
                          <a:chOff x="0" y="0"/>
                          <a:chExt cx="5065286" cy="4619297"/>
                        </a:xfrm>
                      </wpg:grpSpPr>
                      <wps:wsp>
                        <wps:cNvPr id="6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2026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40525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4951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6978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9004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0" y="357877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0" y="41148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15766" y="46192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16E4B" id="Gruppieren 77" o:spid="_x0000_s1026" style="position:absolute;margin-left:0;margin-top:4.25pt;width:398.85pt;height:363.7pt;z-index:251679744;mso-position-horizontal:left;mso-position-horizontal-relative:margin" coordsize="50652,4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Q7tgMAAJIgAAAOAAAAZHJzL2Uyb0RvYy54bWzsWttu4zYQfS/QfyD07uhiXSwhzmJhO3nZ&#10;tgGy/QBGoi6oRBKkEjko+u8djhTHmzhouhs7D8s8yBI1JGeODo9Gw5x/2nYtuWdKN4IvHf/Mcwjj&#10;uSgaXi2dP79ezhYO0T3lBW0FZ0vngWnn08Wvv5wPMmOBqEVbMEVgEK6zQS6duu9l5ro6r1lH9ZmQ&#10;jMPNUqiO9nCpKrdQdIDRu9YNPC92B6EKqUTOtIbW9XjTucDxy5Ll/R9lqVlP2qUDvvV4VHi8NUf3&#10;4pxmlaKybvLJDfodXnS04TDpbqg17Sm5U82LobomV0KLsj/LReeKsmxyhjFANL73LJorJe4kxlJl&#10;QyV3MAG0z3D67mHz3++vFWmKpZMkDuG0g2d0pe6kbJhinEAjIDTIKgPDKyVv5LWaGqrxygS9LVVn&#10;fiEcskVsH3bYsm1PcmiMvDgKFrFDcrgXxn4apDg2zfIaHtGLfnm9+Y+e7uPErvFv584ggUn6CSz9&#10;Y2Dd1FQyfAbaYDCBFe/A+nzXC7Qh82DECu1W/FoZSPItv5FfRP6XJlysasorhtZfHyQg7Zse4P5e&#10;F3OhAWVyO/wmCrChMAFS620oh2kUANENysjuHUo0k0r3V0x0xJwsHd0r2lR1vxKcwzoRysdp6P0X&#10;3Ru3njqYQLi4bNoW2mnWcjKA70HimYk6CeTRvMLOWrRNYQyNnVbV7apV5J6axYd/GC/c2TcDkvMC&#10;B64ZLTa8ID2Cw0EwHDNTxwqHtAz0xZyhZU+b9i2WEETLjS9AQwhrOhtX5t+pl24Wm0U4C4N4Mwu9&#10;9Xr2+XIVzuJLP4nW8/Vqtfb/MWH5YVY3RcG4iexRJfzwbcSa9Gpc3zud2MHpfjs64g7OPv6i08gQ&#10;QwqzFHV2K4oHXIbYDlwfm49PetDyUSH2SD//ANIDw4MYJ8YHO+mLZf7+GrHMf8wh/te78RW5Tw8w&#10;P/wA5vte6EVBNIrg06vVUt9SH94Mb3shmYz5ULZ5mPoJvONfiD4S8Ju05fiZjh8FaRDFlvpL5/XM&#10;yKr+O6p+4h+gPhLwxNQPPBB4f2Gpb6l/olQ/CQ5Qf6oF7H2sHl/1QfHTZDHVaWzCc/h72Kr+e6r+&#10;/AD1UXtPrPpzL/W8EItK9jP3tVKQpf57Uj88QP30Az5z51GySBJb4YHyr831jewevbaZRC+pP2rv&#10;iVU/9P1wAYV1LHPbhMcmPMenPmzKPa/whKct6/tREoMXz3cGLf1/bvrjxi5sfONm2LRJb3bW96/h&#10;fP9fCS7+BQAA//8DAFBLAwQUAAYACAAAACEAt1vZoN4AAAAGAQAADwAAAGRycy9kb3ducmV2Lnht&#10;bEyPQUvDQBCF74L/YRnBm93EEtOm2ZRS1FMRbAXpbZqdJqHZ3ZDdJum/dzzpbR7v8d43+XoyrRio&#10;942zCuJZBIJs6XRjKwVfh7enBQgf0GpsnSUFN/KwLu7vcsy0G+0nDftQCS6xPkMFdQhdJqUvazLo&#10;Z64jy97Z9QYDy76SuseRy00rn6PoRRpsLC/U2NG2pvKyvxoF7yOOm3n8Ouwu5+3teEg+vncxKfX4&#10;MG1WIAJN4S8Mv/iMDgUzndzVai9aBfxIULBIQLCZLtMUxImPebIEWeTyP37xAwAA//8DAFBLAQIt&#10;ABQABgAIAAAAIQC2gziS/gAAAOEBAAATAAAAAAAAAAAAAAAAAAAAAABbQ29udGVudF9UeXBlc10u&#10;eG1sUEsBAi0AFAAGAAgAAAAhADj9If/WAAAAlAEAAAsAAAAAAAAAAAAAAAAALwEAAF9yZWxzLy5y&#10;ZWxzUEsBAi0AFAAGAAgAAAAhAP3oRDu2AwAAkiAAAA4AAAAAAAAAAAAAAAAALgIAAGRycy9lMm9E&#10;b2MueG1sUEsBAi0AFAAGAAgAAAAhALdb2aDeAAAABgEAAA8AAAAAAAAAAAAAAAAAEAYAAGRycy9k&#10;b3ducmV2LnhtbFBLBQYAAAAABAAEAPMAAAAbBwAAAAA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dy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Vmu4fwk/QO7+AQAA//8DAFBLAQItABQABgAIAAAAIQDb4fbL7gAAAIUBAAATAAAAAAAAAAAA&#10;AAAAAAAAAABbQ29udGVudF9UeXBlc10ueG1sUEsBAi0AFAAGAAgAAAAhAFr0LFu/AAAAFQEAAAsA&#10;AAAAAAAAAAAAAAAAHwEAAF9yZWxzLy5yZWxzUEsBAi0AFAAGAAgAAAAhAIGJd3LEAAAA2wAAAA8A&#10;AAAAAAAAAAAAAAAABwIAAGRycy9kb3ducmV2LnhtbFBLBQYAAAAAAwADALcAAAD4AgAAAAA=&#10;" strokeweight="1pt"/>
                <v:shape id="AutoShape 33" o:spid="_x0000_s1028" type="#_x0000_t32" style="position:absolute;top:520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MA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Y8CX8AHl4AAAA//8DAFBLAQItABQABgAIAAAAIQDb4fbL7gAAAIUBAAATAAAAAAAAAAAAAAAA&#10;AAAAAABbQ29udGVudF9UeXBlc10ueG1sUEsBAi0AFAAGAAgAAAAhAFr0LFu/AAAAFQEAAAsAAAAA&#10;AAAAAAAAAAAAHwEAAF9yZWxzLy5yZWxzUEsBAi0AFAAGAAgAAAAhAPAW4wDBAAAA2wAAAA8AAAAA&#10;AAAAAAAAAAAABwIAAGRycy9kb3ducmV2LnhtbFBLBQYAAAAAAwADALcAAAD1AgAAAAA=&#10;" strokeweight="1pt"/>
                <v:shape id="AutoShape 34" o:spid="_x0000_s1029" type="#_x0000_t32" style="position:absolute;top:1040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ab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kg38fQk/QO5/AQAA//8DAFBLAQItABQABgAIAAAAIQDb4fbL7gAAAIUBAAATAAAAAAAAAAAA&#10;AAAAAAAAAABbQ29udGVudF9UeXBlc10ueG1sUEsBAi0AFAAGAAgAAAAhAFr0LFu/AAAAFQEAAAsA&#10;AAAAAAAAAAAAAAAAHwEAAF9yZWxzLy5yZWxzUEsBAi0AFAAGAAgAAAAhAJ9aRpvEAAAA2wAAAA8A&#10;AAAAAAAAAAAAAAAABwIAAGRycy9kb3ducmV2LnhtbFBLBQYAAAAAAwADALcAAAD4AgAAAAA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nbwQAAANsAAAAPAAAAZHJzL2Rvd25yZXYueG1sRE/JasMw&#10;EL0H+g9iCrmEWnYOjetYCUmhUHJrUoqPgzVeiDUylrz076NDocfH2/PjYjox0eBaywqSKAZBXFrd&#10;cq3g+/bxkoJwHlljZ5kU/JKD4+FplWOm7cxfNF19LUIIuwwVNN73mZSubMigi2xPHLjKDgZ9gEMt&#10;9YBzCDed3MbxqzTYcmhosKf3hsr7dTQKxu6yuY0/Ppnq87Sr0re0WAqn1Pp5Oe1BeFr8v/jP/akV&#10;7ML68CX8AHl4AAAA//8DAFBLAQItABQABgAIAAAAIQDb4fbL7gAAAIUBAAATAAAAAAAAAAAAAAAA&#10;AAAAAABbQ29udGVudF9UeXBlc10ueG1sUEsBAi0AFAAGAAgAAAAhAFr0LFu/AAAAFQEAAAsAAAAA&#10;AAAAAAAAAAAAHwEAAF9yZWxzLy5yZWxzUEsBAi0AFAAGAAgAAAAhAIu5edvBAAAA2wAAAA8AAAAA&#10;AAAAAAAAAAAABwIAAGRycy9kb3ducmV2LnhtbFBLBQYAAAAAAwADALcAAAD1AgAAAAA=&#10;" strokeweight="1pt"/>
                <v:shape id="AutoShape 36" o:spid="_x0000_s1031" type="#_x0000_t32" style="position:absolute;top:2049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xAwgAAANsAAAAPAAAAZHJzL2Rvd25yZXYueG1sRI9Bi8Iw&#10;FITvgv8hPMGLaFoPa61GcRcE2duqiMdH82yLzUtp0lr/vRGEPQ4z8w2z3vamEh01rrSsIJ5FIIgz&#10;q0vOFZxP+2kCwnlkjZVlUvAkB9vNcLDGVNsH/1F39LkIEHYpKii8r1MpXVaQQTezNXHwbrYx6INs&#10;cqkbfAS4qeQ8ir6kwZLDQoE1/RSU3Y+tUdBWv5NTe/Fxl393i1uyTK791Sk1HvW7FQhPvf8Pf9oH&#10;rWARw/tL+AFy8wIAAP//AwBQSwECLQAUAAYACAAAACEA2+H2y+4AAACFAQAAEwAAAAAAAAAAAAAA&#10;AAAAAAAAW0NvbnRlbnRfVHlwZXNdLnhtbFBLAQItABQABgAIAAAAIQBa9CxbvwAAABUBAAALAAAA&#10;AAAAAAAAAAAAAB8BAABfcmVscy8ucmVsc1BLAQItABQABgAIAAAAIQDk9dxAwgAAANsAAAAPAAAA&#10;AAAAAAAAAAAAAAcCAABkcnMvZG93bnJldi54bWxQSwUGAAAAAAMAAwC3AAAA9gIAAAAA&#10;" strokeweight="1pt"/>
                <v:shape id="AutoShape 37" o:spid="_x0000_s1032" type="#_x0000_t32" style="position:absolute;top:2569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I3wwAAANsAAAAPAAAAZHJzL2Rvd25yZXYueG1sRI9Pi8Iw&#10;FMTvC36H8AQvi6Z6WGttKrqwIHvzD+Lx0TzbYvNSmrTWb28WFjwOM/MbJt0MphY9ta6yrGA+i0AQ&#10;51ZXXCg4n36mMQjnkTXWlknBkxxsstFHiom2Dz5Qf/SFCBB2CSoovW8SKV1ekkE3sw1x8G62NeiD&#10;bAupW3wEuKnlIoq+pMGKw0KJDX2XlN+PnVHQ1b+fp+7i532x65e3eBVfh6tTajIetmsQngb/Dv+3&#10;91rBcgF/X8IPkNkLAAD//wMAUEsBAi0AFAAGAAgAAAAhANvh9svuAAAAhQEAABMAAAAAAAAAAAAA&#10;AAAAAAAAAFtDb250ZW50X1R5cGVzXS54bWxQSwECLQAUAAYACAAAACEAWvQsW78AAAAVAQAACwAA&#10;AAAAAAAAAAAAAAAfAQAAX3JlbHMvLnJlbHNQSwECLQAUAAYACAAAACEAFCdCN8MAAADbAAAADwAA&#10;AAAAAAAAAAAAAAAHAgAAZHJzL2Rvd25yZXYueG1sUEsFBgAAAAADAAMAtwAAAPcCAAAAAA==&#10;" strokeweight="1pt"/>
                <v:shape id="AutoShape 38" o:spid="_x0000_s1033" type="#_x0000_t32" style="position:absolute;top:3090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es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e2vnrMMAAADbAAAADwAA&#10;AAAAAAAAAAAAAAAHAgAAZHJzL2Rvd25yZXYueG1sUEsFBgAAAAADAAMAtwAAAPcCAAAAAA==&#10;" strokeweight="1pt"/>
                <v:shape id="AutoShape 39" o:spid="_x0000_s1034" type="#_x0000_t32" style="position:absolute;top:3578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/Y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9IJ/2MMAAADbAAAADwAA&#10;AAAAAAAAAAAAAAAHAgAAZHJzL2Rvd25yZXYueG1sUEsFBgAAAAADAAMAtwAAAPcCAAAAAA==&#10;" strokeweight="1pt"/>
                <v:shape id="AutoShape 42" o:spid="_x0000_s1035" type="#_x0000_t32" style="position:absolute;top:41148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pD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m87aQ8MAAADbAAAADwAA&#10;AAAAAAAAAAAAAAAHAgAAZHJzL2Rvd25yZXYueG1sUEsFBgAAAAADAAMAtwAAAPcCAAAAAA==&#10;" strokeweight="1pt"/>
                <v:shape id="AutoShape 43" o:spid="_x0000_s1036" type="#_x0000_t32" style="position:absolute;left:157;top:461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Q0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1iu4fwk/QO7+AQAA//8DAFBLAQItABQABgAIAAAAIQDb4fbL7gAAAIUBAAATAAAAAAAAAAAA&#10;AAAAAAAAAABbQ29udGVudF9UeXBlc10ueG1sUEsBAi0AFAAGAAgAAAAhAFr0LFu/AAAAFQEAAAsA&#10;AAAAAAAAAAAAAAAAHwEAAF9yZWxzLy5yZWxzUEsBAi0AFAAGAAgAAAAhAGscRDTEAAAA2wAAAA8A&#10;AAAAAAAAAAAAAAAABwIAAGRycy9kb3ducmV2LnhtbFBLBQYAAAAAAwADALcAAAD4AgAAAAA=&#10;" strokeweight="1pt"/>
                <w10:wrap anchorx="margin"/>
              </v:group>
            </w:pict>
          </mc:Fallback>
        </mc:AlternateContent>
      </w:r>
    </w:p>
    <w:p w14:paraId="213470DD" w14:textId="795A2104" w:rsidR="00DB5E3D" w:rsidRPr="00F470E2" w:rsidRDefault="00AF6D9D" w:rsidP="009A288D">
      <w:pPr>
        <w:spacing w:line="520" w:lineRule="exact"/>
        <w:rPr>
          <w:sz w:val="24"/>
          <w:szCs w:val="24"/>
          <w:lang w:val="fr-CH"/>
        </w:rPr>
      </w:pPr>
      <w:r w:rsidRPr="00F0299F">
        <w:rPr>
          <w:lang w:val="fr-CH"/>
        </w:rPr>
        <w:br w:type="page"/>
      </w:r>
      <w:r w:rsidR="002237AD" w:rsidRPr="00F470E2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Comment s’orientent l</w:t>
      </w:r>
      <w:r w:rsidR="005D5A21" w:rsidRPr="00F470E2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es cigognes</w:t>
      </w:r>
    </w:p>
    <w:p w14:paraId="409FAE8A" w14:textId="77777777" w:rsidR="000E6117" w:rsidRPr="00F470E2" w:rsidRDefault="000E6117" w:rsidP="000E6117">
      <w:pPr>
        <w:spacing w:line="400" w:lineRule="exact"/>
        <w:rPr>
          <w:sz w:val="24"/>
          <w:szCs w:val="24"/>
          <w:lang w:val="fr-CH"/>
        </w:rPr>
      </w:pPr>
    </w:p>
    <w:p w14:paraId="1B77EF2E" w14:textId="2FDAF45E" w:rsidR="00A75AE7" w:rsidRPr="000D6156" w:rsidRDefault="001C7032" w:rsidP="009A288D">
      <w:pPr>
        <w:spacing w:line="520" w:lineRule="exact"/>
        <w:rPr>
          <w:lang w:val="fr-CH"/>
        </w:rPr>
      </w:pPr>
      <w:r w:rsidRPr="00F470E2">
        <w:rPr>
          <w:rFonts w:ascii="DCH-Basisschrift" w:hAnsi="DCH-Basisschrift"/>
          <w:lang w:val="fr-CH"/>
        </w:rPr>
        <w:t xml:space="preserve">Travail individuel </w:t>
      </w:r>
      <w:r w:rsidR="00AF6D9D" w:rsidRPr="00F470E2">
        <w:rPr>
          <w:rFonts w:ascii="DCH-Basisschrift" w:hAnsi="DCH-Basisschrift"/>
          <w:lang w:val="fr-CH"/>
        </w:rPr>
        <w:t xml:space="preserve">: </w:t>
      </w:r>
      <w:r w:rsidR="009A288D" w:rsidRPr="00F470E2">
        <w:rPr>
          <w:rFonts w:ascii="DCH-Basisschrift" w:hAnsi="DCH-Basisschrift"/>
          <w:lang w:val="fr-CH"/>
        </w:rPr>
        <w:br/>
      </w:r>
      <w:r w:rsidR="00AF6D9D" w:rsidRPr="00F470E2">
        <w:rPr>
          <w:rFonts w:ascii="DCH-Basisschrift" w:hAnsi="DCH-Basisschrift"/>
          <w:b/>
          <w:lang w:val="fr-CH"/>
        </w:rPr>
        <w:t>Li</w:t>
      </w:r>
      <w:r w:rsidR="00F470E2" w:rsidRPr="00F470E2">
        <w:rPr>
          <w:rFonts w:ascii="DCH-Basisschrift" w:hAnsi="DCH-Basisschrift"/>
          <w:b/>
          <w:lang w:val="fr-CH"/>
        </w:rPr>
        <w:t xml:space="preserve">s la fiche d’info </w:t>
      </w:r>
      <w:r w:rsidR="008F52BA">
        <w:rPr>
          <w:rFonts w:ascii="DCH-Basisschrift" w:hAnsi="DCH-Basisschrift"/>
          <w:b/>
          <w:lang w:val="fr-CH"/>
        </w:rPr>
        <w:t>«</w:t>
      </w:r>
      <w:r w:rsidR="008F52BA">
        <w:rPr>
          <w:rFonts w:ascii="Calibri" w:hAnsi="Calibri" w:cs="Calibri"/>
          <w:b/>
          <w:lang w:val="fr-CH"/>
        </w:rPr>
        <w:t> </w:t>
      </w:r>
      <w:r w:rsidR="00F470E2" w:rsidRPr="00F470E2">
        <w:rPr>
          <w:rFonts w:ascii="DCH-Basisschrift" w:hAnsi="DCH-Basisschrift"/>
          <w:b/>
          <w:lang w:val="fr-CH"/>
        </w:rPr>
        <w:t>Comment s’orientent les oiseaux</w:t>
      </w:r>
      <w:r w:rsidR="008F52BA">
        <w:rPr>
          <w:rFonts w:ascii="Calibri" w:hAnsi="Calibri" w:cs="Calibri"/>
          <w:b/>
          <w:lang w:val="fr-CH"/>
        </w:rPr>
        <w:t> </w:t>
      </w:r>
      <w:r w:rsidR="008F52BA">
        <w:rPr>
          <w:rFonts w:ascii="DCH-Basisschrift" w:hAnsi="DCH-Basisschrift" w:cs="DCH-Basisschrift"/>
          <w:b/>
          <w:lang w:val="fr-CH"/>
        </w:rPr>
        <w:t>»</w:t>
      </w:r>
      <w:r w:rsidR="00F470E2" w:rsidRPr="00F470E2">
        <w:rPr>
          <w:rFonts w:ascii="DCH-Basisschrift" w:hAnsi="DCH-Basisschrift"/>
          <w:b/>
          <w:lang w:val="fr-CH"/>
        </w:rPr>
        <w:t>.</w:t>
      </w:r>
      <w:r w:rsidR="00AF6D9D" w:rsidRPr="00F470E2">
        <w:rPr>
          <w:rFonts w:ascii="DCH-Basisschrift" w:hAnsi="DCH-Basisschrift"/>
          <w:lang w:val="fr-CH"/>
        </w:rPr>
        <w:t xml:space="preserve"> </w:t>
      </w:r>
      <w:r w:rsidR="00AE4E93" w:rsidRPr="00F470E2">
        <w:rPr>
          <w:rFonts w:ascii="DCH-Basisschrift" w:hAnsi="DCH-Basisschrift"/>
          <w:lang w:val="fr-CH"/>
        </w:rPr>
        <w:br/>
      </w:r>
      <w:r w:rsidR="000D6156" w:rsidRPr="000D6156">
        <w:rPr>
          <w:rFonts w:ascii="DCH-Basisschrift" w:hAnsi="DCH-Basisschrift"/>
          <w:lang w:val="fr-CH"/>
        </w:rPr>
        <w:t>Pren</w:t>
      </w:r>
      <w:r w:rsidR="000D6156">
        <w:rPr>
          <w:rFonts w:ascii="DCH-Basisschrift" w:hAnsi="DCH-Basisschrift"/>
          <w:lang w:val="fr-CH"/>
        </w:rPr>
        <w:t>ds</w:t>
      </w:r>
      <w:r w:rsidR="000D6156" w:rsidRPr="000D6156">
        <w:rPr>
          <w:rFonts w:ascii="DCH-Basisschrift" w:hAnsi="DCH-Basisschrift"/>
          <w:lang w:val="fr-CH"/>
        </w:rPr>
        <w:t xml:space="preserve"> note des troi</w:t>
      </w:r>
      <w:r w:rsidR="000D6156">
        <w:rPr>
          <w:rFonts w:ascii="DCH-Basisschrift" w:hAnsi="DCH-Basisschrift"/>
          <w:lang w:val="fr-CH"/>
        </w:rPr>
        <w:t>s</w:t>
      </w:r>
      <w:r w:rsidR="000D6156" w:rsidRPr="000D6156">
        <w:rPr>
          <w:rFonts w:ascii="DCH-Basisschrift" w:hAnsi="DCH-Basisschrift"/>
          <w:lang w:val="fr-CH"/>
        </w:rPr>
        <w:t xml:space="preserve"> points les plus importants de la fiche </w:t>
      </w:r>
      <w:r w:rsidR="000D6156">
        <w:rPr>
          <w:rFonts w:ascii="DCH-Basisschrift" w:hAnsi="DCH-Basisschrift"/>
          <w:lang w:val="fr-CH"/>
        </w:rPr>
        <w:t>d’info</w:t>
      </w:r>
      <w:r w:rsidR="000D6156">
        <w:rPr>
          <w:rFonts w:ascii="Calibri" w:hAnsi="Calibri" w:cs="Calibri"/>
          <w:lang w:val="fr-CH"/>
        </w:rPr>
        <w:t> </w:t>
      </w:r>
      <w:r w:rsidR="000D6156">
        <w:rPr>
          <w:rFonts w:ascii="DCH-Basisschrift" w:hAnsi="DCH-Basisschrift"/>
          <w:lang w:val="fr-CH"/>
        </w:rPr>
        <w:t>:</w:t>
      </w:r>
      <w:r w:rsidR="00AE4E93" w:rsidRPr="000D6156">
        <w:rPr>
          <w:rFonts w:ascii="DCH-Basisschrift" w:hAnsi="DCH-Basisschrift"/>
          <w:lang w:val="fr-CH"/>
        </w:rPr>
        <w:t xml:space="preserve"> </w:t>
      </w:r>
    </w:p>
    <w:p w14:paraId="631F7D51" w14:textId="77777777" w:rsidR="00AE4E93" w:rsidRPr="000D6156" w:rsidRDefault="00AE4E93" w:rsidP="000E6117">
      <w:pPr>
        <w:spacing w:line="400" w:lineRule="exact"/>
        <w:rPr>
          <w:rFonts w:ascii="DCH-Basisschrift" w:hAnsi="DCH-Basisschrift"/>
          <w:lang w:val="fr-CH"/>
        </w:rPr>
      </w:pPr>
    </w:p>
    <w:p w14:paraId="4A1782D0" w14:textId="0D5E2304" w:rsidR="00AE4E93" w:rsidRPr="000D6156" w:rsidRDefault="00E92D87" w:rsidP="00F23BCA">
      <w:pPr>
        <w:pStyle w:val="Paragraphedeliste"/>
        <w:numPr>
          <w:ilvl w:val="0"/>
          <w:numId w:val="40"/>
        </w:numPr>
        <w:spacing w:line="720" w:lineRule="exact"/>
        <w:ind w:left="993" w:hanging="709"/>
        <w:rPr>
          <w:rFonts w:ascii="Gudea" w:hAnsi="Gudea"/>
          <w:sz w:val="32"/>
          <w:szCs w:val="32"/>
          <w:lang w:val="fr-CH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F71FE62" wp14:editId="4A46DA7F">
                <wp:simplePos x="0" y="0"/>
                <wp:positionH relativeFrom="column">
                  <wp:posOffset>395549</wp:posOffset>
                </wp:positionH>
                <wp:positionV relativeFrom="paragraph">
                  <wp:posOffset>380527</wp:posOffset>
                </wp:positionV>
                <wp:extent cx="4660976" cy="910793"/>
                <wp:effectExtent l="0" t="0" r="25400" b="22860"/>
                <wp:wrapNone/>
                <wp:docPr id="56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76" cy="910793"/>
                          <a:chOff x="0" y="0"/>
                          <a:chExt cx="4660976" cy="910793"/>
                        </a:xfrm>
                      </wpg:grpSpPr>
                      <wps:wsp>
                        <wps:cNvPr id="10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7061" y="451904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903808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45F43" id="Gruppieren 56" o:spid="_x0000_s1026" style="position:absolute;margin-left:31.15pt;margin-top:29.95pt;width:367pt;height:71.7pt;z-index:251686912" coordsize="46609,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cb4QIAALsLAAAOAAAAZHJzL2Uyb0RvYy54bWzsVslu2zAQvRfoPxC8O5JsSbaE2EHg7dIl&#10;QNIPoElqQSWSIGnLQdF/75Cyna1o0xRFCzQ6SORwOMvjmxHPL/Ztg3Zcm1qKKY7OQoy4oJLVopzi&#10;TzerwQQjY4lgpJGCT/EtN/hi9vbNeadyPpSVbBjXCIwIk3dqiitrVR4Ehla8JeZMKi5gsZC6JRam&#10;ugyYJh1Yb5tgGIZp0EnNlJaUGwPSRb+IZ95+UXBqPxaF4RY1UwyxWf/W/r1x72B2TvJSE1XV9BAG&#10;eUEULakFOD2ZWhBL0FbXT0y1NdXSyMKeUdkGsihqyn0OkE0UPspmreVW+VzKvCvVCSaA9hFOLzZL&#10;P+yuNKrZFCcpRoK0cEZrvVWq5poLBEJAqFNlDoprra7VlT4Iyn7mkt4XunVfSAftPba3J2z53iIK&#10;wjhNw2wMPiisZVE4zkY9+LSCE3qyjVbLH28Mjm4DF90pmE4Bj8wdVOb3oLquiOL+BIxD4ABVFMZH&#10;rC63VnolNBr2UHnFubjSDhG6F9fqnaSfDRJyXhFRcq99c6sA6MjtgPjvbXETAyCjTfdeMtAh4MAz&#10;63kgJ6MsSnqQ02ySeAdHpEiutLFrLlvkBlNsrCZ1Wdm5FAIqRerIeyK7d8a6yO42uFyEXNVNA3KS&#10;NwJ1EP5wHEJN0VYBfYwo/WYjm5o5RadndLmZNxrtiCs//xwieqAGNBfMG644YUvBkPX4CGgZ2Hlq&#10;OcOo4dBh3MhrWlI3z9GEJBrhYgEiQlqHUV+bX7IwW06Wk3gQD9PlIA4Xi8Hlah4P0lU0ThajxXy+&#10;iL66tKI4r2rGuHCZHftEFD+PXIeO1Vf4qVOc4AweWve4Q7DHrw/ak8TxwhWjyTeS3fpC9HLgey/+&#10;48RPRn+d9+MwjTCCHhInUQZ16Mlw12Re+f+oUl75f7xL/NI/8vuNP/lX+n4Wjibh5JX8P/lN/C/k&#10;93cguCH6f8bhNuuuoPfnML5/5559AwAA//8DAFBLAwQUAAYACAAAACEA0kS/ouEAAAAJAQAADwAA&#10;AGRycy9kb3ducmV2LnhtbEyPT0vDQBDF74LfYRnBm938odHETEop6qkItkLpbZpMk9Dsbshuk/Tb&#10;u570+OY93vtNvppVJ0YebGs0QrgIQLAuTdXqGuF7//70AsI60hV1RjPCjS2sivu7nLLKTPqLx52r&#10;hS/RNiOExrk+k9KWDSuyC9Oz9t7ZDIqcl0Mtq4EmX646GQVBIhW12i801POm4fKyuyqEj4mmdRy+&#10;jdvLeXM77pefh23IiI8P8/oVhOPZ/YXhF9+jQ+GZTuaqKys6hCSKfRJhmaYgvP+cJv5wQoiCOAZZ&#10;5PL/B8UPAAAA//8DAFBLAQItABQABgAIAAAAIQC2gziS/gAAAOEBAAATAAAAAAAAAAAAAAAAAAAA&#10;AABbQ29udGVudF9UeXBlc10ueG1sUEsBAi0AFAAGAAgAAAAhADj9If/WAAAAlAEAAAsAAAAAAAAA&#10;AAAAAAAALwEAAF9yZWxzLy5yZWxzUEsBAi0AFAAGAAgAAAAhAGp+NxvhAgAAuwsAAA4AAAAAAAAA&#10;AAAAAAAALgIAAGRycy9lMm9Eb2MueG1sUEsBAi0AFAAGAAgAAAAhANJEv6LhAAAACQEAAA8AAAAA&#10;AAAAAAAAAAAAOwUAAGRycy9kb3ducmV2LnhtbFBLBQYAAAAABAAEAPMAAABJBgAAAAA=&#10;">
                <v:shape id="AutoShape 32" o:spid="_x0000_s1027" type="#_x0000_t32" style="position:absolute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04DwQAAANwAAAAPAAAAZHJzL2Rvd25yZXYueG1sRE9Ni8Iw&#10;EL0L/ocwghfRVJG1VqOoIMjetop4HJqxLTaT0qS1++83Cwt7m8f7nO2+N5XoqHGlZQXzWQSCOLO6&#10;5FzB7XqexiCcR9ZYWSYF3+RgvxsOtpho++Yv6lKfixDCLkEFhfd1IqXLCjLoZrYmDtzTNgZ9gE0u&#10;dYPvEG4quYiiD2mw5NBQYE2ngrJX2hoFbfU5ubZ3P+/yY7d6xuv40T+cUuNRf9iA8NT7f/Gf+6LD&#10;/GgJv8+EC+TuBwAA//8DAFBLAQItABQABgAIAAAAIQDb4fbL7gAAAIUBAAATAAAAAAAAAAAAAAAA&#10;AAAAAABbQ29udGVudF9UeXBlc10ueG1sUEsBAi0AFAAGAAgAAAAhAFr0LFu/AAAAFQEAAAsAAAAA&#10;AAAAAAAAAAAAHwEAAF9yZWxzLy5yZWxzUEsBAi0AFAAGAAgAAAAhAGvLTgPBAAAA3AAAAA8AAAAA&#10;AAAAAAAAAAAABwIAAGRycy9kb3ducmV2LnhtbFBLBQYAAAAAAwADALcAAAD1AgAAAAA=&#10;" strokeweight="1pt"/>
                <v:shape id="AutoShape 32" o:spid="_x0000_s1028" type="#_x0000_t32" style="position:absolute;left:70;top:4519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      <v:shape id="AutoShape 32" o:spid="_x0000_s1029" type="#_x0000_t32" style="position:absolute;top:9038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O4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zKbw+hJ+gNw8AQAA//8DAFBLAQItABQABgAIAAAAIQDb4fbL7gAAAIUBAAATAAAAAAAAAAAA&#10;AAAAAAAAAABbQ29udGVudF9UeXBlc10ueG1sUEsBAi0AFAAGAAgAAAAhAFr0LFu/AAAAFQEAAAsA&#10;AAAAAAAAAAAAAAAAHwEAAF9yZWxzLy5yZWxzUEsBAi0AFAAGAAgAAAAhAL83I7jEAAAA2wAAAA8A&#10;AAAAAAAAAAAAAAAABwIAAGRycy9kb3ducmV2LnhtbFBLBQYAAAAAAwADALcAAAD4AgAAAAA=&#10;" strokeweight="1pt"/>
              </v:group>
            </w:pict>
          </mc:Fallback>
        </mc:AlternateContent>
      </w:r>
    </w:p>
    <w:p w14:paraId="03023F1B" w14:textId="58404B75" w:rsidR="00AE4E93" w:rsidRPr="000D6156" w:rsidRDefault="00AE4E93" w:rsidP="00F23BCA">
      <w:pPr>
        <w:pStyle w:val="Paragraphedeliste"/>
        <w:numPr>
          <w:ilvl w:val="0"/>
          <w:numId w:val="40"/>
        </w:numPr>
        <w:spacing w:line="720" w:lineRule="exact"/>
        <w:ind w:left="993" w:hanging="709"/>
        <w:rPr>
          <w:rFonts w:ascii="Gudea" w:hAnsi="Gudea"/>
          <w:sz w:val="32"/>
          <w:szCs w:val="32"/>
          <w:lang w:val="fr-CH"/>
        </w:rPr>
      </w:pPr>
    </w:p>
    <w:p w14:paraId="7326B82F" w14:textId="2EF02805" w:rsidR="00EB4A37" w:rsidRPr="000D6156" w:rsidRDefault="00EB4A37" w:rsidP="00E92D87">
      <w:pPr>
        <w:pStyle w:val="Paragraphedeliste"/>
        <w:numPr>
          <w:ilvl w:val="0"/>
          <w:numId w:val="40"/>
        </w:numPr>
        <w:spacing w:line="720" w:lineRule="exact"/>
        <w:ind w:left="993" w:hanging="709"/>
        <w:rPr>
          <w:rFonts w:ascii="Gudea" w:hAnsi="Gudea"/>
          <w:sz w:val="32"/>
          <w:szCs w:val="32"/>
          <w:lang w:val="fr-CH"/>
        </w:rPr>
      </w:pPr>
    </w:p>
    <w:p w14:paraId="08715AA9" w14:textId="77777777" w:rsidR="00AE7C06" w:rsidRPr="000D6156" w:rsidRDefault="00AE7C06" w:rsidP="00AE7C06">
      <w:pPr>
        <w:spacing w:line="120" w:lineRule="exact"/>
        <w:rPr>
          <w:rFonts w:ascii="DCH-Basisschrift" w:hAnsi="DCH-Basisschrift"/>
          <w:sz w:val="24"/>
          <w:szCs w:val="24"/>
          <w:lang w:val="fr-CH"/>
        </w:rPr>
      </w:pPr>
    </w:p>
    <w:p w14:paraId="0493FD39" w14:textId="77777777" w:rsidR="00390290" w:rsidRPr="000D6156" w:rsidRDefault="00390290" w:rsidP="000C6E62">
      <w:pPr>
        <w:spacing w:line="520" w:lineRule="exact"/>
        <w:rPr>
          <w:rFonts w:ascii="DCH-Basisschrift" w:hAnsi="DCH-Basisschrift"/>
          <w:lang w:val="fr-CH"/>
        </w:rPr>
      </w:pPr>
    </w:p>
    <w:p w14:paraId="12E4032D" w14:textId="637EA3E9" w:rsidR="000E6117" w:rsidRPr="00CF6F11" w:rsidRDefault="00BC4800" w:rsidP="000C6E62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  <w:r w:rsidRPr="00CF6F11">
        <w:rPr>
          <w:rFonts w:ascii="DCH-Basisschrift" w:hAnsi="DCH-Basisschrift"/>
          <w:lang w:val="fr-CH"/>
        </w:rPr>
        <w:t xml:space="preserve">Travail à deux </w:t>
      </w:r>
      <w:r w:rsidR="00086B9A" w:rsidRPr="00CF6F11">
        <w:rPr>
          <w:rFonts w:ascii="DCH-Basisschrift" w:hAnsi="DCH-Basisschrift"/>
          <w:lang w:val="fr-CH"/>
        </w:rPr>
        <w:t>:</w:t>
      </w:r>
      <w:r w:rsidR="00AF6D9D" w:rsidRPr="00CF6F11">
        <w:rPr>
          <w:rFonts w:ascii="DCH-Basisschrift" w:hAnsi="DCH-Basisschrift"/>
          <w:lang w:val="fr-CH"/>
        </w:rPr>
        <w:t xml:space="preserve"> </w:t>
      </w:r>
      <w:r w:rsidR="000C6E62" w:rsidRPr="00CF6F11">
        <w:rPr>
          <w:rFonts w:ascii="DCH-Basisschrift" w:hAnsi="DCH-Basisschrift"/>
          <w:lang w:val="fr-CH"/>
        </w:rPr>
        <w:br/>
      </w:r>
      <w:r w:rsidR="00CF6F11" w:rsidRPr="00CF6F11">
        <w:rPr>
          <w:rFonts w:ascii="DCH-Basisschrift" w:hAnsi="DCH-Basisschrift"/>
          <w:b/>
          <w:lang w:val="fr-CH"/>
        </w:rPr>
        <w:t xml:space="preserve">Discute maintenant de ces trois points avec un autre </w:t>
      </w:r>
      <w:r w:rsidR="00CF6F11">
        <w:rPr>
          <w:rFonts w:ascii="DCH-Basisschrift" w:hAnsi="DCH-Basisschrift"/>
          <w:b/>
          <w:lang w:val="fr-CH"/>
        </w:rPr>
        <w:t xml:space="preserve">élève et </w:t>
      </w:r>
      <w:r w:rsidR="000C6FA8">
        <w:rPr>
          <w:rFonts w:ascii="DCH-Basisschrift" w:hAnsi="DCH-Basisschrift"/>
          <w:b/>
          <w:lang w:val="fr-CH"/>
        </w:rPr>
        <w:br/>
      </w:r>
      <w:r w:rsidR="00CF6F11">
        <w:rPr>
          <w:rFonts w:ascii="DCH-Basisschrift" w:hAnsi="DCH-Basisschrift"/>
          <w:b/>
          <w:lang w:val="fr-CH"/>
        </w:rPr>
        <w:t>créez ensemble votre liste commune</w:t>
      </w:r>
      <w:r w:rsidR="00CF6F11">
        <w:rPr>
          <w:rFonts w:ascii="Calibri" w:hAnsi="Calibri" w:cs="Calibri"/>
          <w:b/>
          <w:lang w:val="fr-CH"/>
        </w:rPr>
        <w:t> </w:t>
      </w:r>
      <w:r w:rsidR="00CF6F11">
        <w:rPr>
          <w:rFonts w:ascii="DCH-Basisschrift" w:hAnsi="DCH-Basisschrift"/>
          <w:b/>
          <w:lang w:val="fr-CH"/>
        </w:rPr>
        <w:t>:</w:t>
      </w:r>
    </w:p>
    <w:p w14:paraId="2F74C6CC" w14:textId="2B989850" w:rsidR="00AE4E93" w:rsidRPr="00CF6F11" w:rsidRDefault="00AE4E93" w:rsidP="000E6117">
      <w:pPr>
        <w:spacing w:line="400" w:lineRule="exact"/>
        <w:rPr>
          <w:rFonts w:ascii="DCH-Basisschrift" w:hAnsi="DCH-Basisschrift"/>
          <w:sz w:val="24"/>
          <w:szCs w:val="24"/>
          <w:lang w:val="fr-CH"/>
        </w:rPr>
      </w:pPr>
    </w:p>
    <w:p w14:paraId="2DFB41AC" w14:textId="7DE8292D" w:rsidR="00AE4E93" w:rsidRPr="00CF6F11" w:rsidRDefault="00E92D87" w:rsidP="00F23BCA">
      <w:pPr>
        <w:pStyle w:val="Paragraphedeliste"/>
        <w:numPr>
          <w:ilvl w:val="0"/>
          <w:numId w:val="42"/>
        </w:numPr>
        <w:spacing w:line="720" w:lineRule="exact"/>
        <w:ind w:left="992" w:hanging="635"/>
        <w:rPr>
          <w:rFonts w:ascii="Gudea" w:hAnsi="Gudea"/>
          <w:sz w:val="32"/>
          <w:szCs w:val="32"/>
          <w:lang w:val="fr-CH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749C7BE" wp14:editId="09BB8F0E">
                <wp:simplePos x="0" y="0"/>
                <wp:positionH relativeFrom="column">
                  <wp:posOffset>473544</wp:posOffset>
                </wp:positionH>
                <wp:positionV relativeFrom="paragraph">
                  <wp:posOffset>377190</wp:posOffset>
                </wp:positionV>
                <wp:extent cx="4660976" cy="910793"/>
                <wp:effectExtent l="0" t="0" r="25400" b="22860"/>
                <wp:wrapNone/>
                <wp:docPr id="57" name="Gruppieren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76" cy="910793"/>
                          <a:chOff x="0" y="0"/>
                          <a:chExt cx="4660976" cy="910793"/>
                        </a:xfrm>
                      </wpg:grpSpPr>
                      <wps:wsp>
                        <wps:cNvPr id="58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7061" y="451904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903808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1B987" id="Gruppieren 57" o:spid="_x0000_s1026" style="position:absolute;margin-left:37.3pt;margin-top:29.7pt;width:367pt;height:71.7pt;z-index:251688960" coordsize="46609,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uc5wIAALoLAAAOAAAAZHJzL2Uyb0RvYy54bWzsVltv2yAUfp+0/4B4T20njhNbTaoqt5du&#10;rdTuBxDAF80GBCRONO2/74CT9DZtXaepD6sfMBwOh3M+vnPg/GLX1GjLtamkmODoLMSICypZJYoJ&#10;/nK37I0xMpYIRmop+ATvucEX048fzluV8b4sZc24RmBEmKxVE1xaq7IgMLTkDTFnUnEBk7nUDbEw&#10;1EXANGnBelMH/TBMglZqprSk3BiQzrtJPPX285xTe53nhltUTzD4Zn2rfbt2bTA9J1mhiSorenCD&#10;vMKLhlQCNj2ZmhNL0EZXz0w1FdXSyNyeUdkEMs8ryn0MEE0UPolmpeVG+ViKrC3UCSaA9glOrzZL&#10;P29vNKrYBA9HGAnSwBmt9EapimsuEAgBoVYVGSiutLpVN/ogKLqRC3qX68b9IRy089juT9jynUUU&#10;hHGShOkowYjCXBqFo3TQgU9LOKFny2i5+PXC4Lht4Lw7OdMq4JG5h8r8HVS3JVHcn4BxCByhAlJ3&#10;UF1urPQ6aNDvkPJ6M3GjHSB0J27VlaRfDRJyVhJRcK99t1eAc+RWgPsPlriBAYzRuv0kGegQ2MAT&#10;62UYDwdpNOwwTtLx0G9wBIpkShu74rJBrjPBxmpSFaWdSSEgUaSO/E5ke2Ws8+x+gYtFyGVV1yAn&#10;WS1QC+73RyGkFG0UsMeIwi82sq6YU3R6RhfrWa3Rlrjs89/Bo0dqwHLBvOGSE7YQDFmPj4CKgd1O&#10;DWcY1RwKjOt5TUuq+iWaEEQtnC/AQwjr0OtS81sapovxYhz34n6y6MXhfN67XM7iXrKMRsP5YD6b&#10;zaPvLqwozsqKMS5cZMcyEcUv49ahYHUJfioUJziDx9Y97uDs8e+d9iRxvHC5aLK1ZHufh14OdO/E&#10;/5z3CRz3G/N+FCYRRlBC4mGUhnFHhvsa887/J5nyzv/jU+KPrsif131HvTfmP2Sguz/DwTgcv5P/&#10;N9fE/0J+/wSCB6K/Mw6PWfcCfTiG/sMn9/QHAAAA//8DAFBLAwQUAAYACAAAACEAc+KLzuEAAAAJ&#10;AQAADwAAAGRycy9kb3ducmV2LnhtbEyPwU7DMBBE70j8g7VI3Kid0JYQ4lRVBZyqSrRIiNs22SZR&#10;YzuK3ST9e5YTHGdnNPM2W02mFQP1vnFWQzRTIMgWrmxspeHz8PaQgPABbYmts6ThSh5W+e1Nhmnp&#10;RvtBwz5UgkusT1FDHUKXSumLmgz6mevIsndyvcHAsq9k2ePI5aaVsVJLabCxvFBjR5uaivP+YjS8&#10;jziuH6PXYXs+ba7fh8XuaxuR1vd30/oFRKAp/IXhF5/RIWemo7vY0otWw9N8yUkNi+c5CPYTlfDh&#10;qCFWcQIyz+T/D/IfAAAA//8DAFBLAQItABQABgAIAAAAIQC2gziS/gAAAOEBAAATAAAAAAAAAAAA&#10;AAAAAAAAAABbQ29udGVudF9UeXBlc10ueG1sUEsBAi0AFAAGAAgAAAAhADj9If/WAAAAlAEAAAsA&#10;AAAAAAAAAAAAAAAALwEAAF9yZWxzLy5yZWxzUEsBAi0AFAAGAAgAAAAhABSJe5znAgAAugsAAA4A&#10;AAAAAAAAAAAAAAAALgIAAGRycy9lMm9Eb2MueG1sUEsBAi0AFAAGAAgAAAAhAHPii87hAAAACQEA&#10;AA8AAAAAAAAAAAAAAAAAQQUAAGRycy9kb3ducmV2LnhtbFBLBQYAAAAABAAEAPMAAABPBgAAAAA=&#10;">
                <v:shape id="AutoShape 32" o:spid="_x0000_s1027" type="#_x0000_t32" style="position:absolute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    <v:shape id="AutoShape 32" o:spid="_x0000_s1028" type="#_x0000_t32" style="position:absolute;left:70;top:4519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    <v:shape id="AutoShape 32" o:spid="_x0000_s1029" type="#_x0000_t32" style="position:absolute;top:9038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  </v:group>
            </w:pict>
          </mc:Fallback>
        </mc:AlternateContent>
      </w:r>
    </w:p>
    <w:p w14:paraId="1B133ADA" w14:textId="1C22CB91" w:rsidR="00AE4E93" w:rsidRPr="00CF6F11" w:rsidRDefault="00AE4E93" w:rsidP="00F23BCA">
      <w:pPr>
        <w:pStyle w:val="Paragraphedeliste"/>
        <w:numPr>
          <w:ilvl w:val="0"/>
          <w:numId w:val="42"/>
        </w:numPr>
        <w:spacing w:line="720" w:lineRule="exact"/>
        <w:ind w:left="993" w:hanging="633"/>
        <w:rPr>
          <w:rFonts w:ascii="Gudea" w:hAnsi="Gudea"/>
          <w:sz w:val="32"/>
          <w:szCs w:val="32"/>
          <w:lang w:val="fr-CH"/>
        </w:rPr>
      </w:pPr>
    </w:p>
    <w:p w14:paraId="4BC58F17" w14:textId="67594915" w:rsidR="00AE4E93" w:rsidRPr="00CF6F11" w:rsidRDefault="00AE4E93" w:rsidP="00F23BCA">
      <w:pPr>
        <w:pStyle w:val="Paragraphedeliste"/>
        <w:numPr>
          <w:ilvl w:val="0"/>
          <w:numId w:val="42"/>
        </w:numPr>
        <w:spacing w:line="720" w:lineRule="exact"/>
        <w:ind w:left="993" w:hanging="633"/>
        <w:rPr>
          <w:rFonts w:ascii="Gudea" w:hAnsi="Gudea"/>
          <w:sz w:val="32"/>
          <w:szCs w:val="32"/>
          <w:lang w:val="fr-CH"/>
        </w:rPr>
      </w:pPr>
    </w:p>
    <w:p w14:paraId="750F53A6" w14:textId="1C3A8F8D" w:rsidR="00AE4E93" w:rsidRPr="00CF6F11" w:rsidRDefault="00E92D87" w:rsidP="00F23BCA">
      <w:pPr>
        <w:pStyle w:val="Paragraphedeliste"/>
        <w:numPr>
          <w:ilvl w:val="0"/>
          <w:numId w:val="42"/>
        </w:numPr>
        <w:spacing w:line="720" w:lineRule="exact"/>
        <w:ind w:left="993" w:hanging="633"/>
        <w:rPr>
          <w:rFonts w:ascii="Gudea" w:hAnsi="Gudea"/>
          <w:sz w:val="32"/>
          <w:szCs w:val="32"/>
          <w:lang w:val="fr-CH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DA1C335" wp14:editId="765802C3">
                <wp:simplePos x="0" y="0"/>
                <wp:positionH relativeFrom="column">
                  <wp:posOffset>473103</wp:posOffset>
                </wp:positionH>
                <wp:positionV relativeFrom="paragraph">
                  <wp:posOffset>373711</wp:posOffset>
                </wp:positionV>
                <wp:extent cx="4660976" cy="910793"/>
                <wp:effectExtent l="0" t="0" r="25400" b="2286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76" cy="910793"/>
                          <a:chOff x="0" y="0"/>
                          <a:chExt cx="4660976" cy="910793"/>
                        </a:xfrm>
                      </wpg:grpSpPr>
                      <wps:wsp>
                        <wps:cNvPr id="63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7061" y="451904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903808"/>
                            <a:ext cx="4653915" cy="6985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16BFF" id="Gruppieren 62" o:spid="_x0000_s1026" style="position:absolute;margin-left:37.25pt;margin-top:29.45pt;width:367pt;height:71.7pt;z-index:251691008" coordsize="46609,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rC4gIAALoLAAAOAAAAZHJzL2Uyb0RvYy54bWzsVltv2yAUfp+0/4B4T20njhNbTaoqt5du&#10;rdTuBxDAF80GBCRONO2/74CT9KZtXaepD6sfMBwOh3M+vnPg/GLX1GjLtamkmODoLMSICypZJYoJ&#10;/nK37I0xMpYIRmop+ATvucEX048fzluV8b4sZc24RmBEmKxVE1xaq7IgMLTkDTFnUnEBk7nUDbEw&#10;1EXANGnBelMH/TBMglZqprSk3BiQzrtJPPX285xTe53nhltUTzD4Zn2rfbt2bTA9J1mhiSorenCD&#10;vMKLhlQCNj2ZmhNL0EZXz0w1FdXSyNyeUdkEMs8ryn0MEE0UPolmpeVG+ViKrC3UCSaA9glOrzZL&#10;P29vNKrYBCd9jARp4IxWeqNUxTUXCISAUKuKDBRXWt2qG30QFN3IBb3LdeP+EA7aeWz3J2z5ziIK&#10;wjhJwnSUYERhLo3CUTrowKclnNCzZbRc/HphcNw2cN6dnGkV8MjcQ2X+DqrbkijuT8A4BI5QDY5Q&#10;XW6s9DpocEDK683EjXaA0J24VVeSfjVIyFlJRMG99t1eAc6RAwDcf7DEDQxgjNbtJ8lAh8AGnlgv&#10;w3g4SKNhh3GSjod+gyNQJFPa2BWXDXKdCTZWk6oo7UwKAYkideR3ItsrY51n9wtcLEIuq7oGOclq&#10;gVpwvz8KIaVoo4A9RhR+sZF1xZyi0zO6WM9qjbbEZZ//Dh49UgOWC+YNl5ywhWDIenwEVAzsdmo4&#10;w6jmUGBcz2taUtUv0YQgauF8AR5CWIdel5rf0jBdjBfjuBf3k0UvDufz3uVyFveSZTQazgfz2Wwe&#10;fXdhRXFWVoxx4SI7lokofhm3DgWrS/BToTjBGTy27nEHZ49/77QnieOFy0WTrSXb+zz0cqB7J/73&#10;vI/fnPejMIkwghISD6M0jDsy3NeYd/4/yZR3/h+fEn90Rf6k7kNp7a7IN677aTgYh+N38v/mmvhf&#10;yO+fQPBA9HfG4THrXqAPx9B/+OSe/gAAAP//AwBQSwMEFAAGAAgAAAAhANER5ObgAAAACQEAAA8A&#10;AABkcnMvZG93bnJldi54bWxMj0FPg0AQhe8m/ofNmHizu1BRRJamadRTY2JrYrxtYQqk7Cxht0D/&#10;veNJj2/ey3vf5KvZdmLEwbeONEQLBQKpdFVLtYbP/etdCsIHQ5XpHKGGC3pYFddXuckqN9EHjrtQ&#10;Cy4hnxkNTQh9JqUvG7TGL1yPxN7RDdYElkMtq8FMXG47GSv1IK1piRca0+OmwfK0O1sNb5OZ1svo&#10;ZdyejpvL9z55/9pGqPXtzbx+BhFwDn9h+MVndCiY6eDOVHnRaXi8TzipIUmfQLCfqpQPBw2xipcg&#10;i1z+/6D4AQAA//8DAFBLAQItABQABgAIAAAAIQC2gziS/gAAAOEBAAATAAAAAAAAAAAAAAAAAAAA&#10;AABbQ29udGVudF9UeXBlc10ueG1sUEsBAi0AFAAGAAgAAAAhADj9If/WAAAAlAEAAAsAAAAAAAAA&#10;AAAAAAAALwEAAF9yZWxzLy5yZWxzUEsBAi0AFAAGAAgAAAAhAFOZusLiAgAAugsAAA4AAAAAAAAA&#10;AAAAAAAALgIAAGRycy9lMm9Eb2MueG1sUEsBAi0AFAAGAAgAAAAhANER5ObgAAAACQEAAA8AAAAA&#10;AAAAAAAAAAAAPAUAAGRycy9kb3ducmV2LnhtbFBLBQYAAAAABAAEAPMAAABJBgAAAAA=&#10;">
                <v:shape id="AutoShape 32" o:spid="_x0000_s1027" type="#_x0000_t32" style="position:absolute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    <v:shape id="AutoShape 32" o:spid="_x0000_s1028" type="#_x0000_t32" style="position:absolute;left:70;top:4519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kF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BxW+kFxQAAANsAAAAP&#10;AAAAAAAAAAAAAAAAAAcCAABkcnMvZG93bnJldi54bWxQSwUGAAAAAAMAAwC3AAAA+QIAAAAA&#10;" strokeweight="1pt"/>
                <v:shape id="AutoShape 32" o:spid="_x0000_s1029" type="#_x0000_t32" style="position:absolute;top:9038;width:46539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ye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AeF0yexQAAANsAAAAP&#10;AAAAAAAAAAAAAAAAAAcCAABkcnMvZG93bnJldi54bWxQSwUGAAAAAAMAAwC3AAAA+QIAAAAA&#10;" strokeweight="1pt"/>
              </v:group>
            </w:pict>
          </mc:Fallback>
        </mc:AlternateContent>
      </w:r>
    </w:p>
    <w:p w14:paraId="6808EF87" w14:textId="54373CBF" w:rsidR="00AE4E93" w:rsidRPr="00CF6F11" w:rsidRDefault="00AE4E93" w:rsidP="00F23BCA">
      <w:pPr>
        <w:pStyle w:val="Paragraphedeliste"/>
        <w:numPr>
          <w:ilvl w:val="0"/>
          <w:numId w:val="42"/>
        </w:numPr>
        <w:spacing w:line="720" w:lineRule="exact"/>
        <w:ind w:left="993" w:hanging="633"/>
        <w:rPr>
          <w:rFonts w:ascii="Gudea" w:hAnsi="Gudea"/>
          <w:sz w:val="32"/>
          <w:szCs w:val="32"/>
          <w:lang w:val="fr-CH"/>
        </w:rPr>
      </w:pPr>
    </w:p>
    <w:p w14:paraId="39DA015C" w14:textId="1F8A4FBE" w:rsidR="00AE4E93" w:rsidRPr="00CF6F11" w:rsidRDefault="00AE4E93" w:rsidP="00F23BCA">
      <w:pPr>
        <w:pStyle w:val="Paragraphedeliste"/>
        <w:numPr>
          <w:ilvl w:val="0"/>
          <w:numId w:val="42"/>
        </w:numPr>
        <w:spacing w:line="720" w:lineRule="exact"/>
        <w:ind w:left="993" w:hanging="633"/>
        <w:rPr>
          <w:rFonts w:ascii="Gudea" w:hAnsi="Gudea"/>
          <w:sz w:val="32"/>
          <w:szCs w:val="32"/>
          <w:lang w:val="fr-CH"/>
        </w:rPr>
      </w:pPr>
    </w:p>
    <w:p w14:paraId="19227252" w14:textId="77777777" w:rsidR="00F23BCA" w:rsidRPr="00CF6F11" w:rsidRDefault="00F23BCA">
      <w:pPr>
        <w:spacing w:after="200" w:line="276" w:lineRule="auto"/>
        <w:rPr>
          <w:rFonts w:ascii="DCH-Basisschrift" w:hAnsi="DCH-Basisschrift"/>
          <w:spacing w:val="-20"/>
          <w:lang w:val="fr-CH"/>
        </w:rPr>
      </w:pPr>
      <w:r w:rsidRPr="00CF6F11">
        <w:rPr>
          <w:rFonts w:ascii="DCH-Basisschrift" w:hAnsi="DCH-Basisschrift"/>
          <w:spacing w:val="-20"/>
          <w:lang w:val="fr-CH"/>
        </w:rPr>
        <w:br w:type="page"/>
      </w:r>
    </w:p>
    <w:p w14:paraId="7B72EECD" w14:textId="37602D4C" w:rsidR="000C6E62" w:rsidRPr="00B07D41" w:rsidRDefault="00B01A75" w:rsidP="000C6E62">
      <w:pPr>
        <w:spacing w:line="520" w:lineRule="exact"/>
        <w:rPr>
          <w:rFonts w:ascii="DCH-Basisschrift" w:hAnsi="DCH-Basisschrift"/>
          <w:lang w:val="fr-CH"/>
        </w:rPr>
      </w:pPr>
      <w:r w:rsidRPr="00B07D41">
        <w:rPr>
          <w:rFonts w:ascii="DCH-Basisschrift" w:hAnsi="DCH-Basisschrift"/>
          <w:lang w:val="fr-CH"/>
        </w:rPr>
        <w:lastRenderedPageBreak/>
        <w:t xml:space="preserve">Travail à deux </w:t>
      </w:r>
      <w:r w:rsidR="005E551D" w:rsidRPr="00B07D41">
        <w:rPr>
          <w:rFonts w:ascii="DCH-Basisschrift" w:hAnsi="DCH-Basisschrift"/>
          <w:lang w:val="fr-CH"/>
        </w:rPr>
        <w:t xml:space="preserve">: </w:t>
      </w:r>
    </w:p>
    <w:p w14:paraId="03401A26" w14:textId="59727AE8" w:rsidR="00AE4E93" w:rsidRPr="00B07D41" w:rsidRDefault="00421293" w:rsidP="000C6E62">
      <w:pPr>
        <w:spacing w:line="520" w:lineRule="exact"/>
        <w:rPr>
          <w:rFonts w:ascii="DCH-Basisschrift" w:hAnsi="DCH-Basisschrift"/>
          <w:b/>
          <w:lang w:val="fr-CH"/>
        </w:rPr>
      </w:pPr>
      <w:r w:rsidRPr="00B07D41">
        <w:rPr>
          <w:rFonts w:ascii="DCH-Basisschrift" w:hAnsi="DCH-Basisschrift"/>
          <w:b/>
          <w:lang w:val="fr-CH"/>
        </w:rPr>
        <w:t xml:space="preserve">Compare votre liste commune avec </w:t>
      </w:r>
      <w:r w:rsidR="009A4139">
        <w:rPr>
          <w:rFonts w:ascii="DCH-Basisschrift" w:hAnsi="DCH-Basisschrift"/>
          <w:b/>
          <w:lang w:val="fr-CH"/>
        </w:rPr>
        <w:t>les</w:t>
      </w:r>
      <w:r w:rsidRPr="00B07D41">
        <w:rPr>
          <w:rFonts w:ascii="DCH-Basisschrift" w:hAnsi="DCH-Basisschrift"/>
          <w:b/>
          <w:lang w:val="fr-CH"/>
        </w:rPr>
        <w:t xml:space="preserve"> suppositions faites </w:t>
      </w:r>
      <w:r w:rsidR="00BD6240">
        <w:rPr>
          <w:rFonts w:ascii="DCH-Basisschrift" w:hAnsi="DCH-Basisschrift"/>
          <w:b/>
          <w:lang w:val="fr-CH"/>
        </w:rPr>
        <w:t>à</w:t>
      </w:r>
      <w:r w:rsidRPr="00B07D41">
        <w:rPr>
          <w:rFonts w:ascii="DCH-Basisschrift" w:hAnsi="DCH-Basisschrift"/>
          <w:b/>
          <w:lang w:val="fr-CH"/>
        </w:rPr>
        <w:t xml:space="preserve"> la question </w:t>
      </w:r>
      <w:r w:rsidR="001974C8" w:rsidRPr="00B07D41">
        <w:rPr>
          <w:rFonts w:ascii="DCH-Basisschrift" w:hAnsi="DCH-Basisschrift"/>
          <w:b/>
          <w:lang w:val="fr-CH"/>
        </w:rPr>
        <w:t>précédente</w:t>
      </w:r>
      <w:r w:rsidRPr="00B07D41">
        <w:rPr>
          <w:rFonts w:ascii="DCH-Basisschrift" w:hAnsi="DCH-Basisschrift"/>
          <w:b/>
          <w:lang w:val="fr-CH"/>
        </w:rPr>
        <w:t>.</w:t>
      </w:r>
    </w:p>
    <w:p w14:paraId="18196A71" w14:textId="574F4D2F" w:rsidR="000E6117" w:rsidRPr="00B07D41" w:rsidRDefault="00B01883" w:rsidP="000C6E62">
      <w:pPr>
        <w:spacing w:line="520" w:lineRule="exact"/>
        <w:rPr>
          <w:rFonts w:ascii="DCH-Basisschrift" w:hAnsi="DCH-Basisschrift"/>
          <w:lang w:val="fr-CH"/>
        </w:rPr>
      </w:pPr>
      <w:r w:rsidRPr="00B07D41">
        <w:rPr>
          <w:rFonts w:ascii="DCH-Basisschrift" w:hAnsi="DCH-Basisschrift"/>
          <w:b/>
          <w:lang w:val="fr-CH"/>
        </w:rPr>
        <w:t xml:space="preserve">Selon </w:t>
      </w:r>
      <w:r w:rsidR="00BE1AC2">
        <w:rPr>
          <w:rFonts w:ascii="DCH-Basisschrift" w:hAnsi="DCH-Basisschrift"/>
          <w:b/>
          <w:lang w:val="fr-CH"/>
        </w:rPr>
        <w:t>ces</w:t>
      </w:r>
      <w:r w:rsidRPr="00B07D41">
        <w:rPr>
          <w:rFonts w:ascii="DCH-Basisschrift" w:hAnsi="DCH-Basisschrift"/>
          <w:b/>
          <w:lang w:val="fr-CH"/>
        </w:rPr>
        <w:t xml:space="preserve"> suppositions, comment s’orientent les cigognes</w:t>
      </w:r>
      <w:r w:rsidRPr="00B07D41">
        <w:rPr>
          <w:rFonts w:ascii="Calibri" w:hAnsi="Calibri" w:cs="Calibri"/>
          <w:b/>
          <w:lang w:val="fr-CH"/>
        </w:rPr>
        <w:t> </w:t>
      </w:r>
      <w:r w:rsidRPr="00B07D41">
        <w:rPr>
          <w:rFonts w:ascii="DCH-Basisschrift" w:hAnsi="DCH-Basisschrift"/>
          <w:b/>
          <w:lang w:val="fr-CH"/>
        </w:rPr>
        <w:t>?</w:t>
      </w:r>
      <w:r w:rsidR="00AE4E93" w:rsidRPr="00B07D41">
        <w:rPr>
          <w:rFonts w:ascii="DCH-Basisschrift" w:hAnsi="DCH-Basisschrift"/>
          <w:b/>
          <w:lang w:val="fr-CH"/>
        </w:rPr>
        <w:t xml:space="preserve"> </w:t>
      </w:r>
      <w:r w:rsidR="000C6E62" w:rsidRPr="00B07D41">
        <w:rPr>
          <w:rFonts w:ascii="DCH-Basisschrift" w:hAnsi="DCH-Basisschrift"/>
          <w:b/>
          <w:lang w:val="fr-CH"/>
        </w:rPr>
        <w:br/>
      </w:r>
      <w:r w:rsidR="00030961" w:rsidRPr="00B07D41">
        <w:rPr>
          <w:rFonts w:ascii="DCH-Basisschrift" w:hAnsi="DCH-Basisschrift"/>
          <w:b/>
          <w:lang w:val="fr-CH"/>
        </w:rPr>
        <w:t xml:space="preserve">Qu’est-ce qui était </w:t>
      </w:r>
      <w:r w:rsidR="00655109">
        <w:rPr>
          <w:rFonts w:ascii="DCH-Basisschrift" w:hAnsi="DCH-Basisschrift"/>
          <w:b/>
          <w:lang w:val="fr-CH"/>
        </w:rPr>
        <w:t>correct</w:t>
      </w:r>
      <w:r w:rsidR="00030961" w:rsidRPr="00B07D41">
        <w:rPr>
          <w:rFonts w:ascii="DCH-Basisschrift" w:hAnsi="DCH-Basisschrift"/>
          <w:b/>
          <w:lang w:val="fr-CH"/>
        </w:rPr>
        <w:t xml:space="preserve"> et qu’est-ce qui ne l’était pas </w:t>
      </w:r>
      <w:r w:rsidR="00AE4E93" w:rsidRPr="00B07D41">
        <w:rPr>
          <w:rFonts w:ascii="DCH-Basisschrift" w:hAnsi="DCH-Basisschrift"/>
          <w:b/>
          <w:lang w:val="fr-CH"/>
        </w:rPr>
        <w:t>?</w:t>
      </w:r>
      <w:r w:rsidR="000E6117" w:rsidRPr="00B07D41">
        <w:rPr>
          <w:rFonts w:ascii="DCH-Basisschrift" w:hAnsi="DCH-Basisschrift"/>
          <w:b/>
          <w:lang w:val="fr-CH"/>
        </w:rPr>
        <w:br/>
      </w:r>
      <w:r w:rsidR="00631FA6" w:rsidRPr="00B07D41">
        <w:rPr>
          <w:rFonts w:ascii="DCH-Basisschrift" w:hAnsi="DCH-Basisschrift"/>
          <w:b/>
          <w:lang w:val="fr-CH"/>
        </w:rPr>
        <w:t>Qu’a</w:t>
      </w:r>
      <w:r w:rsidR="009A4139">
        <w:rPr>
          <w:rFonts w:ascii="DCH-Basisschrift" w:hAnsi="DCH-Basisschrift"/>
          <w:b/>
          <w:lang w:val="fr-CH"/>
        </w:rPr>
        <w:t>s-tu</w:t>
      </w:r>
      <w:r w:rsidR="00631FA6" w:rsidRPr="00B07D41">
        <w:rPr>
          <w:rFonts w:ascii="DCH-Basisschrift" w:hAnsi="DCH-Basisschrift"/>
          <w:b/>
          <w:lang w:val="fr-CH"/>
        </w:rPr>
        <w:t xml:space="preserve"> </w:t>
      </w:r>
      <w:r w:rsidR="002477F3" w:rsidRPr="00B07D41">
        <w:rPr>
          <w:rFonts w:ascii="DCH-Basisschrift" w:hAnsi="DCH-Basisschrift"/>
          <w:b/>
          <w:lang w:val="fr-CH"/>
        </w:rPr>
        <w:t>découvert</w:t>
      </w:r>
      <w:r w:rsidR="00631FA6" w:rsidRPr="00B07D41">
        <w:rPr>
          <w:rFonts w:ascii="DCH-Basisschrift" w:hAnsi="DCH-Basisschrift"/>
          <w:b/>
          <w:lang w:val="fr-CH"/>
        </w:rPr>
        <w:t xml:space="preserve"> sur l’orientation des cigognes ?</w:t>
      </w:r>
    </w:p>
    <w:p w14:paraId="4D37D807" w14:textId="297E2B7E" w:rsidR="00AE4E93" w:rsidRPr="00B07D41" w:rsidRDefault="000C6E62" w:rsidP="000E6117">
      <w:pPr>
        <w:spacing w:line="400" w:lineRule="exact"/>
        <w:rPr>
          <w:rFonts w:ascii="DCH-Basisschrift" w:hAnsi="DCH-Basisschrift"/>
          <w:lang w:val="fr-CH"/>
        </w:rPr>
      </w:pPr>
      <w:r w:rsidRPr="00B07D41">
        <w:rPr>
          <w:rFonts w:ascii="DCH-Basisschrift" w:hAnsi="DCH-Basisschrift"/>
          <w:lang w:val="fr-CH"/>
        </w:rPr>
        <w:br/>
      </w:r>
      <w:r w:rsidR="008F5261" w:rsidRPr="00B07D41">
        <w:rPr>
          <w:rFonts w:ascii="DCH-Basisschrift" w:hAnsi="DCH-Basisschrift"/>
          <w:lang w:val="fr-CH"/>
        </w:rPr>
        <w:t>É</w:t>
      </w:r>
      <w:r w:rsidR="007274C8" w:rsidRPr="00B07D41">
        <w:rPr>
          <w:rFonts w:ascii="DCH-Basisschrift" w:hAnsi="DCH-Basisschrift"/>
          <w:lang w:val="fr-CH"/>
        </w:rPr>
        <w:t>cri</w:t>
      </w:r>
      <w:r w:rsidR="00CA3C3E">
        <w:rPr>
          <w:rFonts w:ascii="DCH-Basisschrift" w:hAnsi="DCH-Basisschrift"/>
          <w:lang w:val="fr-CH"/>
        </w:rPr>
        <w:t>s</w:t>
      </w:r>
      <w:r w:rsidR="007274C8" w:rsidRPr="00B07D41">
        <w:rPr>
          <w:rFonts w:ascii="DCH-Basisschrift" w:hAnsi="DCH-Basisschrift"/>
          <w:lang w:val="fr-CH"/>
        </w:rPr>
        <w:t xml:space="preserve"> </w:t>
      </w:r>
      <w:r w:rsidR="00BF5516">
        <w:rPr>
          <w:rFonts w:ascii="DCH-Basisschrift" w:hAnsi="DCH-Basisschrift"/>
          <w:lang w:val="fr-CH"/>
        </w:rPr>
        <w:t>tes/</w:t>
      </w:r>
      <w:r w:rsidR="00CC02C7">
        <w:rPr>
          <w:rFonts w:ascii="DCH-Basisschrift" w:hAnsi="DCH-Basisschrift"/>
          <w:lang w:val="fr-CH"/>
        </w:rPr>
        <w:t>vos réponses</w:t>
      </w:r>
      <w:r w:rsidR="00735C6E">
        <w:rPr>
          <w:rFonts w:ascii="DCH-Basisschrift" w:hAnsi="DCH-Basisschrift"/>
          <w:lang w:val="fr-CH"/>
        </w:rPr>
        <w:t xml:space="preserve"> </w:t>
      </w:r>
      <w:r w:rsidR="00AE4E93" w:rsidRPr="00B07D41">
        <w:rPr>
          <w:rFonts w:ascii="DCH-Basisschrift" w:hAnsi="DCH-Basisschrift"/>
          <w:lang w:val="fr-CH"/>
        </w:rPr>
        <w:t xml:space="preserve">: </w:t>
      </w:r>
    </w:p>
    <w:p w14:paraId="72677589" w14:textId="77777777" w:rsidR="00AE4E93" w:rsidRPr="00F847CD" w:rsidRDefault="00AE4E93" w:rsidP="00144F65">
      <w:pPr>
        <w:spacing w:line="360" w:lineRule="exact"/>
        <w:rPr>
          <w:rFonts w:ascii="DCH-Basisschrift" w:hAnsi="DCH-Basisschrift"/>
          <w:lang w:val="fr-CH"/>
        </w:rPr>
      </w:pPr>
    </w:p>
    <w:p w14:paraId="39670E3B" w14:textId="456AB185" w:rsidR="00AE4E93" w:rsidRPr="00F847CD" w:rsidRDefault="00E92D87" w:rsidP="00AF6D9D">
      <w:pPr>
        <w:spacing w:line="480" w:lineRule="exact"/>
        <w:rPr>
          <w:rFonts w:ascii="DCH-Basisschrift" w:hAnsi="DCH-Basisschrift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92916E1" wp14:editId="2CCE28B3">
                <wp:simplePos x="0" y="0"/>
                <wp:positionH relativeFrom="margin">
                  <wp:align>left</wp:align>
                </wp:positionH>
                <wp:positionV relativeFrom="paragraph">
                  <wp:posOffset>155050</wp:posOffset>
                </wp:positionV>
                <wp:extent cx="5049520" cy="3074276"/>
                <wp:effectExtent l="0" t="0" r="36830" b="12065"/>
                <wp:wrapNone/>
                <wp:docPr id="66" name="Gruppieren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3074276"/>
                          <a:chOff x="0" y="0"/>
                          <a:chExt cx="5049520" cy="3074276"/>
                        </a:xfrm>
                      </wpg:grpSpPr>
                      <wps:wsp>
                        <wps:cNvPr id="78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4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7427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54D73" id="Gruppieren 66" o:spid="_x0000_s1026" style="position:absolute;margin-left:0;margin-top:12.2pt;width:397.6pt;height:242.05pt;z-index:251693056;mso-position-horizontal:left;mso-position-horizontal-relative:margin" coordsize="50495,3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VLUAMAAJ0XAAAOAAAAZHJzL2Uyb0RvYy54bWzsWMlu2zAQvRfoPxC6O1oseRFiB4G3S9oG&#10;SPoBtEQtqEQSJG05KPrvHVK24sQOmqROfah8kElqOJx5fBwN5/JqUxZoTYTMGR1Z7oVjIUIjFuc0&#10;HVnf7+edgYWkwjTGBaNkZD0QaV2NP3+6rHhIPJaxIiYCgRIqw4qPrEwpHtq2jDJSYnnBOKHwMmGi&#10;xAq6IrVjgSvQXha25zg9u2Ii5oJFREoYndYvrbHRnyQkUt+SRBKFipEFtinzFOa51E97fInDVGCe&#10;5dHWDPwOK0qcU1i0UTXFCqOVyA9UlXkkmGSJuohYabMkySNifABvXOeZNwvBVtz4koZVyhuYANpn&#10;OL1bbfR1fStQHo+sXs9CFJewRwux4jwnglAEg4BQxdMQBBeC3/FbsR1I6552epOIUv+DO2hjsH1o&#10;sCUbhSIYDBx/GHiwBRG86zp93+sb3TiMMtiig3lRNvvDTHu3sK3ta8ypODBJPoIl/w6suwxzYvZA&#10;agy2YPWB1jVY1yvFjAzqejVWRm5Cb4WGJNrQO37Doh8SUTbJME2Jkb5/4IC0q2eA+XtTdEcCymhZ&#10;fWExyGBYwFDrzSgbdjco4ZALqRaElUg3RpZUAudppiaMUjgnTLhmGby+kUqb9ThBO0LZPC8KGMdh&#10;QVEFtnt9R29nyYE8kqZmsmRFHmtBLSdFupwUAq2xPnzmZ/yFN/tiQHIaG8UZwfGMxkgZcCgEDEuv&#10;VJLYQgWB+KJbRlLhvHiNJDhRUG0L0BDc2rbqk/lz6Axng9nA7/heb9bxnem0cz2f+J3e3O0H0+50&#10;Mpm6v7Rbrh9meRwTqj3bRQnXfx2xtvGqPt9NnGjgtJ9qN7iDsbt/Y7RhiCaFPooyXLL4wRxDMw5c&#10;r4c/nvTDI6TvnoH0EEv8Yb9mwtH40jJfH9+W+SaHeNO38Xi4H0CgOwj3/hmY7zqe3w+GLfVH1suf&#10;h5b6u/T5FNR3j1A/OAf1A2/oBducsY36xzOjlvqnpL53hPrbC9Fexv7xSb7ndLv9wFwvTCZ7eKFq&#10;E5424WmKJqeI+t0j1DcZ95PL6j+gfhD4jmtSrZb6L92H26h/yqjvH6H+4AwJz5MiWZvw/N8Jj6lx&#10;Qg3Y1IW29WpdZN7vQ3u/qj7+DQAA//8DAFBLAwQUAAYACAAAACEALwDKIN8AAAAHAQAADwAAAGRy&#10;cy9kb3ducmV2LnhtbEyPQUvDQBSE74L/YXmCN7tJbLSNeSmlqKci2ArS22v2NQnN7obsNkn/vetJ&#10;j8MMM9/kq0m3YuDeNdYgxLMIBJvSqsZUCF/7t4cFCOfJKGqtYYQrO1gVtzc5ZcqO5pOHna9EKDEu&#10;I4Ta+y6T0pU1a3Iz27EJ3sn2mnyQfSVVT2Mo161MouhJampMWKip403N5Xl30QjvI43rx/h12J5P&#10;m+thn358b2NGvL+b1i8gPE/+Lwy/+AEdisB0tBejnGgRwhGPkMznIIL7vEwTEEeENFqkIItc/ucv&#10;fgAAAP//AwBQSwECLQAUAAYACAAAACEAtoM4kv4AAADhAQAAEwAAAAAAAAAAAAAAAAAAAAAAW0Nv&#10;bnRlbnRfVHlwZXNdLnhtbFBLAQItABQABgAIAAAAIQA4/SH/1gAAAJQBAAALAAAAAAAAAAAAAAAA&#10;AC8BAABfcmVscy8ucmVsc1BLAQItABQABgAIAAAAIQCM7EVLUAMAAJ0XAAAOAAAAAAAAAAAAAAAA&#10;AC4CAABkcnMvZTJvRG9jLnhtbFBLAQItABQABgAIAAAAIQAvAMog3wAAAAcBAAAPAAAAAAAAAAAA&#10;AAAAAKoFAABkcnMvZG93bnJldi54bWxQSwUGAAAAAAQABADzAAAAtgYAAAAA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3XdwQAAANsAAAAPAAAAZHJzL2Rvd25yZXYueG1sRE/JasMw&#10;EL0H+g9iCrmEWnYOjetYCUmhUHJrUoqPgzVeiDUylrz076NDocfH2/PjYjox0eBaywqSKAZBXFrd&#10;cq3g+/bxkoJwHlljZ5kU/JKD4+FplWOm7cxfNF19LUIIuwwVNN73mZSubMigi2xPHLjKDgZ9gEMt&#10;9YBzCDed3MbxqzTYcmhosKf3hsr7dTQKxu6yuY0/Ppnq87Sr0re0WAqn1Pp5Oe1BeFr8v/jP/akV&#10;7MLY8CX8AHl4AAAA//8DAFBLAQItABQABgAIAAAAIQDb4fbL7gAAAIUBAAATAAAAAAAAAAAAAAAA&#10;AAAAAABbQ29udGVudF9UeXBlc10ueG1sUEsBAi0AFAAGAAgAAAAhAFr0LFu/AAAAFQEAAAsAAAAA&#10;AAAAAAAAAAAAHwEAAF9yZWxzLy5yZWxzUEsBAi0AFAAGAAgAAAAhAHXPdd3BAAAA2wAAAA8AAAAA&#10;AAAAAAAAAAAABwIAAGRycy9kb3ducmV2LnhtbFBLBQYAAAAAAwADALcAAAD1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9BGxAAAANsAAAAPAAAAZHJzL2Rvd25yZXYueG1sRI9Pa8JA&#10;FMTvBb/D8oReim7ioYnRVVQQSm+NIh4f2WcSzL4N2c2ffvtuodDjMDO/Ybb7yTRioM7VlhXEywgE&#10;cWF1zaWC6+W8SEE4j6yxsUwKvsnBfjd72WKm7chfNOS+FAHCLkMFlfdtJqUrKjLolrYlDt7DdgZ9&#10;kF0pdYdjgJtGrqLoXRqsOSxU2NKpouKZ90ZB33y+Xfqbj4fyOCSPdJ3ep7tT6nU+HTYgPE3+P/zX&#10;/tAKkjX8fgk/QO5+AAAA//8DAFBLAQItABQABgAIAAAAIQDb4fbL7gAAAIUBAAATAAAAAAAAAAAA&#10;AAAAAAAAAABbQ29udGVudF9UeXBlc10ueG1sUEsBAi0AFAAGAAgAAAAhAFr0LFu/AAAAFQEAAAsA&#10;AAAAAAAAAAAAAAAAHwEAAF9yZWxzLy5yZWxzUEsBAi0AFAAGAAgAAAAhABqD0Eb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n8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1ocv4QfI3T8AAAD//wMAUEsBAi0AFAAGAAgAAAAhANvh9svuAAAAhQEAABMAAAAAAAAAAAAAAAAA&#10;AAAAAFtDb250ZW50X1R5cGVzXS54bWxQSwECLQAUAAYACAAAACEAWvQsW78AAAAVAQAACwAAAAAA&#10;AAAAAAAAAAAfAQAAX3JlbHMvLnJlbHNQSwECLQAUAAYACAAAACEAvmwJ/MAAAADbAAAADwAAAAAA&#10;AAAAAAAAAAAHAgAAZHJzL2Rvd25yZXYueG1sUEsFBgAAAAADAAMAtwAAAPQCAAAAAA=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xnwwAAANsAAAAPAAAAZHJzL2Rvd25yZXYueG1sRI9Bi8Iw&#10;FITvwv6H8Ba8iKb1sNauUVQQxNtaEY+P5tmWbV5Kk9b6783CgsdhZr5hVpvB1KKn1lWWFcSzCARx&#10;bnXFhYJLdpgmIJxH1lhbJgVPcrBZf4xWmGr74B/qz74QAcIuRQWl900qpctLMuhmtiEO3t22Bn2Q&#10;bSF1i48AN7WcR9GXNFhxWCixoX1J+e+5Mwq6+jTJuquP+2LXL+7JMrkNN6fU+HPYfoPwNPh3+L99&#10;1AqSGP6+hB8g1y8AAAD//wMAUEsBAi0AFAAGAAgAAAAhANvh9svuAAAAhQEAABMAAAAAAAAAAAAA&#10;AAAAAAAAAFtDb250ZW50X1R5cGVzXS54bWxQSwECLQAUAAYACAAAACEAWvQsW78AAAAVAQAACwAA&#10;AAAAAAAAAAAAAAAfAQAAX3JlbHMvLnJlbHNQSwECLQAUAAYACAAAACEA0SCsZ8MAAADbAAAADwAA&#10;AAAAAAAAAAAAAAAHAgAAZHJzL2Rvd25yZXYueG1sUEsFBgAAAAADAAMAtwAAAPc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IQxAAAANsAAAAPAAAAZHJzL2Rvd25yZXYueG1sRI9La8Mw&#10;EITvhfwHsYVeSi07h9Rxo5gkUCi55UHIcbHWD2qtjCU77r+PAoEeh5n5hlnlk2nFSL1rLCtIohgE&#10;cWF1w5WC8+n7IwXhPLLG1jIp+CMH+Xr2ssJM2xsfaDz6SgQIuwwV1N53mZSuqMmgi2xHHLzS9gZ9&#10;kH0ldY+3ADetnMfxQhpsOCzU2NGupuL3OBgFQ7t/Pw0Xn4zVdvws02V6na5OqbfXafMFwtPk/8PP&#10;9o9WkM7h8SX8ALm+AwAA//8DAFBLAQItABQABgAIAAAAIQDb4fbL7gAAAIUBAAATAAAAAAAAAAAA&#10;AAAAAAAAAABbQ29udGVudF9UeXBlc10ueG1sUEsBAi0AFAAGAAgAAAAhAFr0LFu/AAAAFQEAAAsA&#10;AAAAAAAAAAAAAAAAHwEAAF9yZWxzLy5yZWxzUEsBAi0AFAAGAAgAAAAhACHyMhDEAAAA2wAAAA8A&#10;AAAAAAAAAAAAAAAABwIAAGRycy9kb3ducmV2LnhtbFBLBQYAAAAAAwADALcAAAD4AgAAAAA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LwwAAANs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Tr6Xi8MAAADbAAAADwAA&#10;AAAAAAAAAAAAAAAHAgAAZHJzL2Rvd25yZXYueG1sUEsFBgAAAAADAAMAtwAAAPcCAAAAAA==&#10;" strokeweight="1pt"/>
                <v:shape id="AutoShape 38" o:spid="_x0000_s1033" type="#_x0000_t32" style="position:absolute;top:3074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//wwAAANsAAAAPAAAAZHJzL2Rvd25yZXYueG1sRI9Bi8Iw&#10;FITvgv8hPMGLaKrI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wVcP/8MAAADbAAAADwAA&#10;AAAAAAAAAAAAAAAHAgAAZHJzL2Rvd25yZXYueG1sUEsFBgAAAAADAAMAtwAAAPcCAAAAAA==&#10;" strokeweight="1pt"/>
                <w10:wrap anchorx="margin"/>
              </v:group>
            </w:pict>
          </mc:Fallback>
        </mc:AlternateContent>
      </w:r>
    </w:p>
    <w:p w14:paraId="4199B464" w14:textId="77777777" w:rsidR="00362FC7" w:rsidRPr="00F847CD" w:rsidRDefault="00362FC7">
      <w:pPr>
        <w:spacing w:after="200" w:line="276" w:lineRule="auto"/>
        <w:rPr>
          <w:lang w:val="fr-CH"/>
        </w:rPr>
      </w:pPr>
      <w:r w:rsidRPr="00F847CD">
        <w:rPr>
          <w:lang w:val="fr-CH"/>
        </w:rPr>
        <w:br w:type="page"/>
      </w:r>
    </w:p>
    <w:p w14:paraId="40AA3AB1" w14:textId="2EA5C3B5" w:rsidR="00362FC7" w:rsidRPr="004A0CB7" w:rsidRDefault="00241B80" w:rsidP="000C6E62">
      <w:pPr>
        <w:pStyle w:val="Titre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 w:rsidRPr="004A0CB7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>Fabriquer une boussole</w:t>
      </w:r>
      <w:r w:rsidR="00362FC7" w:rsidRPr="004A0CB7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 xml:space="preserve"> </w:t>
      </w:r>
    </w:p>
    <w:p w14:paraId="41AFECD9" w14:textId="77777777" w:rsidR="000E6117" w:rsidRPr="004A0CB7" w:rsidRDefault="000E6117" w:rsidP="000E6117">
      <w:pPr>
        <w:spacing w:line="400" w:lineRule="exact"/>
        <w:rPr>
          <w:sz w:val="24"/>
          <w:szCs w:val="24"/>
          <w:lang w:val="fr-CH"/>
        </w:rPr>
      </w:pPr>
    </w:p>
    <w:p w14:paraId="096FDCE0" w14:textId="527482E9" w:rsidR="00362FC7" w:rsidRPr="004A0CB7" w:rsidRDefault="00B74E1C" w:rsidP="000C6E62">
      <w:pPr>
        <w:spacing w:line="520" w:lineRule="exact"/>
        <w:rPr>
          <w:rFonts w:ascii="DCH-Basisschrift" w:hAnsi="DCH-Basisschrift"/>
          <w:lang w:val="fr-CH"/>
        </w:rPr>
      </w:pPr>
      <w:r w:rsidRPr="004A0CB7">
        <w:rPr>
          <w:rFonts w:ascii="DCH-Basisschrift" w:hAnsi="DCH-Basisschrift"/>
          <w:lang w:val="fr-CH"/>
        </w:rPr>
        <w:t xml:space="preserve">Les humains n’ont certes pas le sens magnétique des oiseaux mais nous avons des instruments, comme par exemple la boussole. </w:t>
      </w:r>
      <w:r w:rsidR="00080978">
        <w:rPr>
          <w:rFonts w:ascii="DCH-Basisschrift" w:hAnsi="DCH-Basisschrift"/>
          <w:lang w:val="fr-CH"/>
        </w:rPr>
        <w:t xml:space="preserve">Tu peux </w:t>
      </w:r>
      <w:r w:rsidR="00597AD2" w:rsidRPr="004A0CB7">
        <w:rPr>
          <w:rFonts w:ascii="DCH-Basisschrift" w:hAnsi="DCH-Basisschrift"/>
          <w:lang w:val="fr-CH"/>
        </w:rPr>
        <w:t xml:space="preserve">facilement construire </w:t>
      </w:r>
      <w:r w:rsidR="00080978">
        <w:rPr>
          <w:rFonts w:ascii="DCH-Basisschrift" w:hAnsi="DCH-Basisschrift"/>
          <w:lang w:val="fr-CH"/>
        </w:rPr>
        <w:t>toi</w:t>
      </w:r>
      <w:r w:rsidR="00597AD2" w:rsidRPr="004A0CB7">
        <w:rPr>
          <w:rFonts w:ascii="DCH-Basisschrift" w:hAnsi="DCH-Basisschrift"/>
          <w:lang w:val="fr-CH"/>
        </w:rPr>
        <w:t>-même une boussole toute simple.</w:t>
      </w:r>
      <w:r w:rsidR="00362FC7" w:rsidRPr="004A0CB7">
        <w:rPr>
          <w:rFonts w:ascii="DCH-Basisschrift" w:hAnsi="DCH-Basisschrift"/>
          <w:lang w:val="fr-CH"/>
        </w:rPr>
        <w:t xml:space="preserve"> </w:t>
      </w:r>
    </w:p>
    <w:p w14:paraId="237927DD" w14:textId="128D1282" w:rsidR="00362FC7" w:rsidRPr="004A0CB7" w:rsidRDefault="00362FC7" w:rsidP="000C6E62">
      <w:pPr>
        <w:spacing w:line="520" w:lineRule="exact"/>
        <w:rPr>
          <w:rFonts w:ascii="DCH-Basisschrift" w:hAnsi="DCH-Basisschrift"/>
          <w:lang w:val="fr-CH"/>
        </w:rPr>
      </w:pPr>
      <w:r w:rsidRPr="004A0CB7">
        <w:rPr>
          <w:rFonts w:ascii="DCH-Basisschrift" w:hAnsi="DCH-Basisschrift"/>
          <w:lang w:val="fr-CH"/>
        </w:rPr>
        <w:br/>
      </w:r>
      <w:r w:rsidR="00E20DD0" w:rsidRPr="004A0CB7">
        <w:rPr>
          <w:rFonts w:ascii="DCH-Basisschrift" w:hAnsi="DCH-Basisschrift"/>
          <w:b/>
          <w:lang w:val="fr-CH"/>
        </w:rPr>
        <w:t xml:space="preserve">Il </w:t>
      </w:r>
      <w:r w:rsidR="002B0055">
        <w:rPr>
          <w:rFonts w:ascii="DCH-Basisschrift" w:hAnsi="DCH-Basisschrift"/>
          <w:b/>
          <w:lang w:val="fr-CH"/>
        </w:rPr>
        <w:t>te</w:t>
      </w:r>
      <w:r w:rsidR="00E20DD0" w:rsidRPr="004A0CB7">
        <w:rPr>
          <w:rFonts w:ascii="DCH-Basisschrift" w:hAnsi="DCH-Basisschrift"/>
          <w:b/>
          <w:lang w:val="fr-CH"/>
        </w:rPr>
        <w:t xml:space="preserve"> faut :</w:t>
      </w:r>
      <w:r w:rsidRPr="004A0CB7">
        <w:rPr>
          <w:rFonts w:ascii="DCH-Basisschrift" w:hAnsi="DCH-Basisschrift"/>
          <w:lang w:val="fr-CH"/>
        </w:rPr>
        <w:t xml:space="preserve"> </w:t>
      </w:r>
    </w:p>
    <w:p w14:paraId="32041EEA" w14:textId="018B5056" w:rsidR="00785F23" w:rsidRDefault="00785F23" w:rsidP="000C6E62">
      <w:pPr>
        <w:spacing w:line="520" w:lineRule="exact"/>
        <w:rPr>
          <w:rFonts w:ascii="DCH-Basisschrift" w:hAnsi="DCH-Basisschrift"/>
          <w:b/>
          <w:sz w:val="24"/>
          <w:szCs w:val="24"/>
        </w:rPr>
      </w:pPr>
      <w:r>
        <w:rPr>
          <w:rFonts w:ascii="DCH-Basisschrift" w:hAnsi="DCH-Basisschrift"/>
          <w:b/>
          <w:noProof/>
          <w:sz w:val="24"/>
          <w:szCs w:val="24"/>
          <w:lang w:eastAsia="de-CH"/>
        </w:rPr>
        <w:drawing>
          <wp:anchor distT="0" distB="0" distL="114300" distR="114300" simplePos="0" relativeHeight="251673600" behindDoc="0" locked="0" layoutInCell="1" allowOverlap="1" wp14:anchorId="59CA9980" wp14:editId="2436CEB5">
            <wp:simplePos x="0" y="0"/>
            <wp:positionH relativeFrom="column">
              <wp:posOffset>15875</wp:posOffset>
            </wp:positionH>
            <wp:positionV relativeFrom="paragraph">
              <wp:posOffset>121920</wp:posOffset>
            </wp:positionV>
            <wp:extent cx="4115435" cy="2080260"/>
            <wp:effectExtent l="0" t="0" r="0" b="2540"/>
            <wp:wrapThrough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hrough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5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2D51E" w14:textId="3F5A2D5E" w:rsidR="00785F23" w:rsidRDefault="00785F23" w:rsidP="000C6E62">
      <w:pPr>
        <w:spacing w:line="520" w:lineRule="exact"/>
        <w:rPr>
          <w:rFonts w:ascii="DCH-Basisschrift" w:hAnsi="DCH-Basisschrift"/>
          <w:b/>
          <w:sz w:val="24"/>
          <w:szCs w:val="24"/>
        </w:rPr>
      </w:pPr>
    </w:p>
    <w:p w14:paraId="4A56BF22" w14:textId="68456599" w:rsidR="00785F23" w:rsidRDefault="00785F23" w:rsidP="000C6E62">
      <w:pPr>
        <w:spacing w:line="520" w:lineRule="exact"/>
        <w:rPr>
          <w:rFonts w:ascii="DCH-Basisschrift" w:hAnsi="DCH-Basisschrift"/>
          <w:b/>
          <w:sz w:val="24"/>
          <w:szCs w:val="24"/>
        </w:rPr>
      </w:pPr>
    </w:p>
    <w:p w14:paraId="6A52BFAC" w14:textId="7388F0A3" w:rsidR="00785F23" w:rsidRDefault="00785F23" w:rsidP="000C6E62">
      <w:pPr>
        <w:spacing w:line="520" w:lineRule="exact"/>
        <w:rPr>
          <w:rFonts w:ascii="DCH-Basisschrift" w:hAnsi="DCH-Basisschrift"/>
          <w:b/>
          <w:sz w:val="24"/>
          <w:szCs w:val="24"/>
        </w:rPr>
      </w:pPr>
    </w:p>
    <w:p w14:paraId="03901C94" w14:textId="0FAE0127" w:rsidR="00785F23" w:rsidRDefault="00785F23" w:rsidP="000C6E62">
      <w:pPr>
        <w:spacing w:line="520" w:lineRule="exact"/>
        <w:rPr>
          <w:rFonts w:ascii="DCH-Basisschrift" w:hAnsi="DCH-Basisschrift"/>
          <w:b/>
          <w:sz w:val="24"/>
          <w:szCs w:val="24"/>
        </w:rPr>
      </w:pPr>
    </w:p>
    <w:p w14:paraId="7BC984A5" w14:textId="75906590" w:rsidR="00785F23" w:rsidRDefault="00785F23" w:rsidP="000C6E62">
      <w:pPr>
        <w:spacing w:line="520" w:lineRule="exact"/>
        <w:rPr>
          <w:rFonts w:ascii="DCH-Basisschrift" w:hAnsi="DCH-Basisschrift"/>
          <w:b/>
          <w:sz w:val="24"/>
          <w:szCs w:val="24"/>
        </w:rPr>
      </w:pPr>
    </w:p>
    <w:p w14:paraId="4A27CF95" w14:textId="77777777" w:rsidR="00785F23" w:rsidRPr="00397352" w:rsidRDefault="00785F23" w:rsidP="000C6E62">
      <w:pPr>
        <w:spacing w:line="520" w:lineRule="exact"/>
        <w:rPr>
          <w:rFonts w:ascii="DCH-Basisschrift" w:hAnsi="DCH-Basisschrift"/>
          <w:b/>
          <w:sz w:val="24"/>
          <w:szCs w:val="24"/>
        </w:rPr>
      </w:pPr>
    </w:p>
    <w:p w14:paraId="259DE79A" w14:textId="0ABDF6CF" w:rsidR="004213C9" w:rsidRPr="00621C90" w:rsidRDefault="00621C90" w:rsidP="000C6E62">
      <w:pPr>
        <w:pStyle w:val="Paragraphedeliste"/>
        <w:numPr>
          <w:ilvl w:val="0"/>
          <w:numId w:val="43"/>
        </w:num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u</w:t>
      </w:r>
      <w:r w:rsidRPr="00621C90">
        <w:rPr>
          <w:rFonts w:ascii="DCH-Basisschrift" w:hAnsi="DCH-Basisschrift"/>
          <w:lang w:val="fr-CH"/>
        </w:rPr>
        <w:t>n rouleau de ruban adhésif</w:t>
      </w:r>
    </w:p>
    <w:p w14:paraId="35CAD244" w14:textId="2C75E59D" w:rsidR="00362FC7" w:rsidRPr="00466685" w:rsidRDefault="00466685" w:rsidP="000C6E62">
      <w:pPr>
        <w:pStyle w:val="Paragraphedeliste"/>
        <w:numPr>
          <w:ilvl w:val="0"/>
          <w:numId w:val="43"/>
        </w:numPr>
        <w:spacing w:line="520" w:lineRule="exact"/>
        <w:rPr>
          <w:rFonts w:ascii="DCH-Basisschrift" w:hAnsi="DCH-Basisschrift"/>
          <w:lang w:val="fr-CH"/>
        </w:rPr>
      </w:pPr>
      <w:r w:rsidRPr="00466685">
        <w:rPr>
          <w:rFonts w:ascii="DCH-Basisschrift" w:hAnsi="DCH-Basisschrift"/>
          <w:lang w:val="fr-CH"/>
        </w:rPr>
        <w:t>une soucoupe pleine à r</w:t>
      </w:r>
      <w:r>
        <w:rPr>
          <w:rFonts w:ascii="DCH-Basisschrift" w:hAnsi="DCH-Basisschrift"/>
          <w:lang w:val="fr-CH"/>
        </w:rPr>
        <w:t>a</w:t>
      </w:r>
      <w:r w:rsidR="00E75B50">
        <w:rPr>
          <w:rFonts w:ascii="DCH-Basisschrift" w:hAnsi="DCH-Basisschrift"/>
          <w:lang w:val="fr-CH"/>
        </w:rPr>
        <w:t xml:space="preserve">s </w:t>
      </w:r>
      <w:r>
        <w:rPr>
          <w:rFonts w:ascii="DCH-Basisschrift" w:hAnsi="DCH-Basisschrift"/>
          <w:lang w:val="fr-CH"/>
        </w:rPr>
        <w:t>bord</w:t>
      </w:r>
    </w:p>
    <w:p w14:paraId="4CCE7D43" w14:textId="089A6D9E" w:rsidR="00126E7F" w:rsidRPr="00EA1AD7" w:rsidRDefault="00EA1AD7" w:rsidP="00126E7F">
      <w:pPr>
        <w:pStyle w:val="Paragraphedeliste"/>
        <w:numPr>
          <w:ilvl w:val="0"/>
          <w:numId w:val="43"/>
        </w:numPr>
        <w:spacing w:line="520" w:lineRule="exact"/>
        <w:rPr>
          <w:rFonts w:ascii="DCH-Basisschrift" w:hAnsi="DCH-Basisschrift"/>
          <w:lang w:val="fr-CH"/>
        </w:rPr>
      </w:pPr>
      <w:r w:rsidRPr="00EA1AD7">
        <w:rPr>
          <w:rFonts w:ascii="DCH-Basisschrift" w:hAnsi="DCH-Basisschrift"/>
          <w:lang w:val="fr-CH"/>
        </w:rPr>
        <w:t xml:space="preserve">un aimant puissant </w:t>
      </w:r>
      <w:r w:rsidR="00362FC7" w:rsidRPr="00EA1AD7">
        <w:rPr>
          <w:rFonts w:ascii="DCH-Basisschrift" w:hAnsi="DCH-Basisschrift"/>
          <w:lang w:val="fr-CH"/>
        </w:rPr>
        <w:t>(</w:t>
      </w:r>
      <w:r w:rsidRPr="00EA1AD7">
        <w:rPr>
          <w:rFonts w:ascii="DCH-Basisschrift" w:hAnsi="DCH-Basisschrift"/>
          <w:lang w:val="fr-CH"/>
        </w:rPr>
        <w:t xml:space="preserve">fourni par </w:t>
      </w:r>
      <w:r w:rsidR="00754A11">
        <w:rPr>
          <w:rFonts w:ascii="DCH-Basisschrift" w:hAnsi="DCH-Basisschrift"/>
          <w:lang w:val="fr-CH"/>
        </w:rPr>
        <w:t>l’</w:t>
      </w:r>
      <w:r>
        <w:rPr>
          <w:rFonts w:ascii="DCH-Basisschrift" w:hAnsi="DCH-Basisschrift"/>
          <w:lang w:val="fr-CH"/>
        </w:rPr>
        <w:t>enseignant-e</w:t>
      </w:r>
      <w:r w:rsidR="00362FC7" w:rsidRPr="00EA1AD7">
        <w:rPr>
          <w:rFonts w:ascii="DCH-Basisschrift" w:hAnsi="DCH-Basisschrift"/>
          <w:lang w:val="fr-CH"/>
        </w:rPr>
        <w:t xml:space="preserve">) </w:t>
      </w:r>
    </w:p>
    <w:p w14:paraId="516EAC3E" w14:textId="660DF645" w:rsidR="00126E7F" w:rsidRPr="002567E0" w:rsidRDefault="009040E3" w:rsidP="00126E7F">
      <w:pPr>
        <w:pStyle w:val="Paragraphedeliste"/>
        <w:numPr>
          <w:ilvl w:val="0"/>
          <w:numId w:val="43"/>
        </w:num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le bouchon d’une bouteille en PET</w:t>
      </w:r>
      <w:r w:rsidR="00126E7F" w:rsidRPr="002567E0">
        <w:rPr>
          <w:rFonts w:ascii="DCH-Basisschrift" w:hAnsi="DCH-Basisschrift"/>
          <w:lang w:val="fr-CH"/>
        </w:rPr>
        <w:t xml:space="preserve"> </w:t>
      </w:r>
    </w:p>
    <w:p w14:paraId="4D39DA5D" w14:textId="4EE2E3CC" w:rsidR="00126E7F" w:rsidRPr="002567E0" w:rsidRDefault="002567E0" w:rsidP="00126E7F">
      <w:pPr>
        <w:pStyle w:val="Paragraphedeliste"/>
        <w:numPr>
          <w:ilvl w:val="0"/>
          <w:numId w:val="43"/>
        </w:numPr>
        <w:spacing w:line="520" w:lineRule="exact"/>
        <w:rPr>
          <w:rFonts w:ascii="DCH-Basisschrift" w:hAnsi="DCH-Basisschrift"/>
          <w:lang w:val="fr-CH"/>
        </w:rPr>
      </w:pPr>
      <w:r w:rsidRPr="002567E0">
        <w:rPr>
          <w:rFonts w:ascii="DCH-Basisschrift" w:hAnsi="DCH-Basisschrift"/>
          <w:lang w:val="fr-CH"/>
        </w:rPr>
        <w:t>une épingle ou une petit</w:t>
      </w:r>
      <w:r w:rsidR="004200AE">
        <w:rPr>
          <w:rFonts w:ascii="DCH-Basisschrift" w:hAnsi="DCH-Basisschrift"/>
          <w:lang w:val="fr-CH"/>
        </w:rPr>
        <w:t>e</w:t>
      </w:r>
      <w:r w:rsidRPr="002567E0">
        <w:rPr>
          <w:rFonts w:ascii="DCH-Basisschrift" w:hAnsi="DCH-Basisschrift"/>
          <w:lang w:val="fr-CH"/>
        </w:rPr>
        <w:t xml:space="preserve"> aiguille à </w:t>
      </w:r>
      <w:r>
        <w:rPr>
          <w:rFonts w:ascii="DCH-Basisschrift" w:hAnsi="DCH-Basisschrift"/>
          <w:lang w:val="fr-CH"/>
        </w:rPr>
        <w:t>coudre</w:t>
      </w:r>
      <w:r w:rsidR="00126E7F" w:rsidRPr="002567E0">
        <w:rPr>
          <w:rFonts w:ascii="DCH-Basisschrift" w:hAnsi="DCH-Basisschrift"/>
          <w:lang w:val="fr-CH"/>
        </w:rPr>
        <w:t xml:space="preserve"> </w:t>
      </w:r>
    </w:p>
    <w:p w14:paraId="5BFF103F" w14:textId="77777777" w:rsidR="00785F23" w:rsidRPr="002567E0" w:rsidRDefault="00785F23" w:rsidP="00785F23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14:paraId="41D31023" w14:textId="77777777" w:rsidR="00785F23" w:rsidRPr="002567E0" w:rsidRDefault="00785F23" w:rsidP="00785F23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14:paraId="591EF7B0" w14:textId="77777777" w:rsidR="00785F23" w:rsidRPr="002567E0" w:rsidRDefault="00785F23" w:rsidP="00785F23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14:paraId="50FC134F" w14:textId="77777777" w:rsidR="00785F23" w:rsidRPr="002567E0" w:rsidRDefault="00785F23" w:rsidP="00785F23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14:paraId="03CECF92" w14:textId="77777777" w:rsidR="00144F65" w:rsidRPr="002567E0" w:rsidRDefault="00144F65">
      <w:pPr>
        <w:spacing w:after="200" w:line="276" w:lineRule="auto"/>
        <w:rPr>
          <w:rFonts w:ascii="DCH-Basisschrift" w:hAnsi="DCH-Basisschrift"/>
          <w:b/>
          <w:sz w:val="24"/>
          <w:szCs w:val="24"/>
          <w:lang w:val="fr-CH"/>
        </w:rPr>
      </w:pPr>
      <w:r w:rsidRPr="002567E0">
        <w:rPr>
          <w:rFonts w:ascii="DCH-Basisschrift" w:hAnsi="DCH-Basisschrift"/>
          <w:b/>
          <w:sz w:val="24"/>
          <w:szCs w:val="24"/>
          <w:lang w:val="fr-CH"/>
        </w:rPr>
        <w:br w:type="page"/>
      </w:r>
    </w:p>
    <w:p w14:paraId="717D9117" w14:textId="1DFF7740" w:rsidR="00785F23" w:rsidRPr="0003756C" w:rsidRDefault="00634825" w:rsidP="00785F23">
      <w:pPr>
        <w:spacing w:line="520" w:lineRule="exact"/>
        <w:rPr>
          <w:rFonts w:ascii="DCH-Basisschrift" w:hAnsi="DCH-Basisschrift"/>
          <w:b/>
          <w:lang w:val="fr-CH"/>
        </w:rPr>
      </w:pPr>
      <w:r w:rsidRPr="0003756C">
        <w:rPr>
          <w:rFonts w:ascii="DCH-Basisschrift" w:hAnsi="DCH-Basisschrift"/>
          <w:b/>
          <w:lang w:val="fr-CH"/>
        </w:rPr>
        <w:lastRenderedPageBreak/>
        <w:t>Pour construire la boussole :</w:t>
      </w:r>
      <w:r w:rsidR="00785F23" w:rsidRPr="0003756C">
        <w:rPr>
          <w:rFonts w:ascii="DCH-Basisschrift" w:hAnsi="DCH-Basisschrift"/>
          <w:b/>
          <w:lang w:val="fr-CH"/>
        </w:rPr>
        <w:t xml:space="preserve"> </w:t>
      </w:r>
      <w:r w:rsidR="004C284B" w:rsidRPr="0003756C">
        <w:rPr>
          <w:rFonts w:ascii="DCH-Basisschrift" w:hAnsi="DCH-Basisschrift"/>
          <w:b/>
          <w:lang w:val="fr-CH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2"/>
        <w:gridCol w:w="4869"/>
      </w:tblGrid>
      <w:tr w:rsidR="00785F23" w:rsidRPr="004E7B8C" w14:paraId="44EB70D8" w14:textId="77777777" w:rsidTr="00144F65">
        <w:trPr>
          <w:trHeight w:val="6751"/>
        </w:trPr>
        <w:tc>
          <w:tcPr>
            <w:tcW w:w="4889" w:type="dxa"/>
          </w:tcPr>
          <w:p w14:paraId="318AA6B2" w14:textId="77777777" w:rsidR="000E6117" w:rsidRPr="00F847CD" w:rsidRDefault="000E6117" w:rsidP="000E6117">
            <w:pPr>
              <w:spacing w:line="240" w:lineRule="exact"/>
              <w:ind w:left="227"/>
              <w:rPr>
                <w:rFonts w:ascii="DCH-Basisschrift" w:hAnsi="DCH-Basisschrift"/>
                <w:sz w:val="24"/>
                <w:szCs w:val="24"/>
                <w:lang w:val="fr-CH"/>
              </w:rPr>
            </w:pPr>
          </w:p>
          <w:p w14:paraId="66AA595F" w14:textId="37B8F129" w:rsidR="00785F23" w:rsidRPr="00493811" w:rsidRDefault="00721F60" w:rsidP="000E6117">
            <w:pPr>
              <w:spacing w:line="520" w:lineRule="exact"/>
              <w:ind w:left="224"/>
              <w:rPr>
                <w:rFonts w:ascii="DCH-Basisschrift" w:hAnsi="DCH-Basisschrift"/>
                <w:szCs w:val="22"/>
                <w:lang w:val="fr-CH"/>
              </w:rPr>
            </w:pPr>
            <w:r w:rsidRPr="00721F60">
              <w:rPr>
                <w:rFonts w:ascii="DCH-Basisschrift" w:hAnsi="DCH-Basisschrift"/>
                <w:szCs w:val="22"/>
                <w:lang w:val="fr-CH"/>
              </w:rPr>
              <w:t xml:space="preserve">Frotter l’aiguille </w:t>
            </w:r>
            <w:r w:rsidR="0035626C">
              <w:rPr>
                <w:rFonts w:ascii="DCH-Basisschrift" w:hAnsi="DCH-Basisschrift"/>
                <w:szCs w:val="22"/>
                <w:lang w:val="fr-CH"/>
              </w:rPr>
              <w:t>le long de</w:t>
            </w:r>
            <w:r w:rsidRPr="00721F60">
              <w:rPr>
                <w:rFonts w:ascii="DCH-Basisschrift" w:hAnsi="DCH-Basisschrift"/>
                <w:szCs w:val="22"/>
                <w:lang w:val="fr-CH"/>
              </w:rPr>
              <w:t xml:space="preserve"> l’aimant environ 20 fois, tou</w:t>
            </w:r>
            <w:r w:rsidR="00593D22">
              <w:rPr>
                <w:rFonts w:ascii="DCH-Basisschrift" w:hAnsi="DCH-Basisschrift"/>
                <w:szCs w:val="22"/>
                <w:lang w:val="fr-CH"/>
              </w:rPr>
              <w:softHyphen/>
            </w:r>
            <w:r w:rsidRPr="00721F60">
              <w:rPr>
                <w:rFonts w:ascii="DCH-Basisschrift" w:hAnsi="DCH-Basisschrift"/>
                <w:szCs w:val="22"/>
                <w:lang w:val="fr-CH"/>
              </w:rPr>
              <w:t>jours au même endroit</w:t>
            </w:r>
            <w:r w:rsidR="00785F23" w:rsidRPr="00721F60">
              <w:rPr>
                <w:rFonts w:ascii="DCH-Basisschrift" w:hAnsi="DCH-Basisschrift"/>
                <w:szCs w:val="22"/>
                <w:lang w:val="fr-CH"/>
              </w:rPr>
              <w:t xml:space="preserve">. </w:t>
            </w:r>
            <w:r w:rsidR="00F74E32" w:rsidRPr="00F74E32">
              <w:rPr>
                <w:rFonts w:ascii="DCH-Basisschrift" w:hAnsi="DCH-Basisschrift"/>
                <w:szCs w:val="22"/>
                <w:lang w:val="fr-CH"/>
              </w:rPr>
              <w:t>Il est important de frotter dans le m</w:t>
            </w:r>
            <w:r w:rsidR="00F74E32">
              <w:rPr>
                <w:rFonts w:ascii="DCH-Basisschrift" w:hAnsi="DCH-Basisschrift"/>
                <w:szCs w:val="22"/>
                <w:lang w:val="fr-CH"/>
              </w:rPr>
              <w:t>êm</w:t>
            </w:r>
            <w:r w:rsidR="00F74E32" w:rsidRPr="00F74E32">
              <w:rPr>
                <w:rFonts w:ascii="DCH-Basisschrift" w:hAnsi="DCH-Basisschrift"/>
                <w:szCs w:val="22"/>
                <w:lang w:val="fr-CH"/>
              </w:rPr>
              <w:t>e sens, donc de la tête à la p</w:t>
            </w:r>
            <w:r w:rsidR="00F74E32">
              <w:rPr>
                <w:rFonts w:ascii="DCH-Basisschrift" w:hAnsi="DCH-Basisschrift"/>
                <w:szCs w:val="22"/>
                <w:lang w:val="fr-CH"/>
              </w:rPr>
              <w:t xml:space="preserve">ointe. </w:t>
            </w:r>
            <w:r w:rsidR="00DD3A50">
              <w:rPr>
                <w:rFonts w:ascii="DCH-Basisschrift" w:hAnsi="DCH-Basisschrift"/>
                <w:szCs w:val="22"/>
                <w:lang w:val="fr-CH"/>
              </w:rPr>
              <w:t>Cela rendra</w:t>
            </w:r>
            <w:r w:rsidR="003662A0">
              <w:rPr>
                <w:rFonts w:ascii="DCH-Basisschrift" w:hAnsi="DCH-Basisschrift"/>
                <w:szCs w:val="22"/>
                <w:lang w:val="fr-CH"/>
              </w:rPr>
              <w:t xml:space="preserve"> t</w:t>
            </w:r>
            <w:r w:rsidR="00D85B51" w:rsidRPr="00D85B51">
              <w:rPr>
                <w:rFonts w:ascii="DCH-Basisschrift" w:hAnsi="DCH-Basisschrift"/>
                <w:szCs w:val="22"/>
                <w:lang w:val="fr-CH"/>
              </w:rPr>
              <w:t>on aiguille magnétique.</w:t>
            </w:r>
            <w:r w:rsidR="00D85B51"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  <w:r w:rsidR="008C1FDB">
              <w:rPr>
                <w:rFonts w:ascii="DCH-Basisschrift" w:hAnsi="DCH-Basisschrift"/>
                <w:szCs w:val="22"/>
                <w:lang w:val="fr-CH"/>
              </w:rPr>
              <w:t>Il faut ensuite</w:t>
            </w:r>
            <w:r w:rsidR="002E257A"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  <w:r w:rsidR="008C1FDB">
              <w:rPr>
                <w:rFonts w:ascii="DCH-Basisschrift" w:hAnsi="DCH-Basisschrift"/>
                <w:szCs w:val="22"/>
                <w:lang w:val="fr-CH"/>
              </w:rPr>
              <w:t>ranger</w:t>
            </w:r>
            <w:r w:rsidR="002E257A">
              <w:rPr>
                <w:rFonts w:ascii="DCH-Basisschrift" w:hAnsi="DCH-Basisschrift"/>
                <w:szCs w:val="22"/>
                <w:lang w:val="fr-CH"/>
              </w:rPr>
              <w:t xml:space="preserve"> l’aimant </w:t>
            </w:r>
            <w:r w:rsidR="00493811">
              <w:rPr>
                <w:rFonts w:ascii="DCH-Basisschrift" w:hAnsi="DCH-Basisschrift"/>
                <w:szCs w:val="22"/>
                <w:lang w:val="fr-CH"/>
              </w:rPr>
              <w:t>afin</w:t>
            </w:r>
            <w:r w:rsidR="008C1FDB"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  <w:r w:rsidR="002E257A">
              <w:rPr>
                <w:rFonts w:ascii="DCH-Basisschrift" w:hAnsi="DCH-Basisschrift"/>
                <w:szCs w:val="22"/>
                <w:lang w:val="fr-CH"/>
              </w:rPr>
              <w:t xml:space="preserve">qu’il </w:t>
            </w:r>
            <w:r w:rsidR="00D222F3">
              <w:rPr>
                <w:rFonts w:ascii="DCH-Basisschrift" w:hAnsi="DCH-Basisschrift"/>
                <w:szCs w:val="22"/>
                <w:lang w:val="fr-CH"/>
              </w:rPr>
              <w:t>n</w:t>
            </w:r>
            <w:r w:rsidR="00A871ED">
              <w:rPr>
                <w:rFonts w:ascii="DCH-Basisschrift" w:hAnsi="DCH-Basisschrift"/>
                <w:szCs w:val="22"/>
                <w:lang w:val="fr-CH"/>
              </w:rPr>
              <w:t>’interfère</w:t>
            </w:r>
            <w:r w:rsidR="008D7152">
              <w:rPr>
                <w:rFonts w:ascii="DCH-Basisschrift" w:hAnsi="DCH-Basisschrift"/>
                <w:szCs w:val="22"/>
                <w:lang w:val="fr-CH"/>
              </w:rPr>
              <w:t xml:space="preserve"> pas</w:t>
            </w:r>
            <w:r w:rsidR="00785F23" w:rsidRPr="00493811">
              <w:rPr>
                <w:rFonts w:ascii="DCH-Basisschrift" w:hAnsi="DCH-Basisschrift"/>
                <w:szCs w:val="22"/>
                <w:lang w:val="fr-CH"/>
              </w:rPr>
              <w:t>.</w:t>
            </w:r>
          </w:p>
        </w:tc>
        <w:tc>
          <w:tcPr>
            <w:tcW w:w="4889" w:type="dxa"/>
          </w:tcPr>
          <w:p w14:paraId="7C48AE1B" w14:textId="77777777" w:rsidR="000E6117" w:rsidRPr="00493811" w:rsidRDefault="000E6117" w:rsidP="000C6E62">
            <w:pPr>
              <w:spacing w:line="520" w:lineRule="exact"/>
              <w:rPr>
                <w:rFonts w:ascii="DCH-Basisschrift" w:hAnsi="DCH-Basisschrift"/>
                <w:sz w:val="24"/>
                <w:szCs w:val="24"/>
                <w:lang w:val="fr-CH"/>
              </w:rPr>
            </w:pPr>
          </w:p>
          <w:p w14:paraId="30338E6B" w14:textId="67AD3EA2" w:rsidR="00785F23" w:rsidRPr="00493811" w:rsidRDefault="00785F23" w:rsidP="000C6E62">
            <w:pPr>
              <w:spacing w:line="520" w:lineRule="exact"/>
              <w:rPr>
                <w:rFonts w:ascii="DCH-Basisschrift" w:hAnsi="DCH-Basisschrift"/>
                <w:sz w:val="24"/>
                <w:szCs w:val="24"/>
                <w:lang w:val="fr-CH"/>
              </w:rPr>
            </w:pPr>
            <w:r>
              <w:rPr>
                <w:rFonts w:ascii="DCH-Basisschrift" w:hAnsi="DCH-Basisschrift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B590112" wp14:editId="65A4ABB3">
                  <wp:simplePos x="3937635" y="25279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31465" cy="2402840"/>
                  <wp:effectExtent l="0" t="0" r="6985" b="0"/>
                  <wp:wrapSquare wrapText="bothSides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59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F23" w:rsidRPr="004E7B8C" w14:paraId="50C9E1DD" w14:textId="77777777" w:rsidTr="00144F65">
        <w:trPr>
          <w:trHeight w:val="4213"/>
        </w:trPr>
        <w:tc>
          <w:tcPr>
            <w:tcW w:w="4889" w:type="dxa"/>
          </w:tcPr>
          <w:p w14:paraId="6D191030" w14:textId="77777777" w:rsidR="000E6117" w:rsidRPr="00493811" w:rsidRDefault="000E6117" w:rsidP="000E6117">
            <w:pPr>
              <w:spacing w:line="240" w:lineRule="exact"/>
              <w:rPr>
                <w:rFonts w:ascii="DCH-Basisschrift" w:hAnsi="DCH-Basisschrift"/>
                <w:sz w:val="24"/>
                <w:szCs w:val="24"/>
                <w:lang w:val="fr-CH"/>
              </w:rPr>
            </w:pPr>
          </w:p>
          <w:p w14:paraId="656D6800" w14:textId="0E5BBEC6" w:rsidR="00785F23" w:rsidRPr="0088602A" w:rsidRDefault="0088602A" w:rsidP="0088602A">
            <w:pPr>
              <w:spacing w:line="520" w:lineRule="exact"/>
              <w:ind w:left="224"/>
              <w:rPr>
                <w:rFonts w:ascii="DCH-Basisschrift" w:hAnsi="DCH-Basisschrift"/>
                <w:szCs w:val="22"/>
                <w:lang w:val="fr-CH"/>
              </w:rPr>
            </w:pPr>
            <w:r w:rsidRPr="0088602A">
              <w:rPr>
                <w:rFonts w:ascii="DCH-Basisschrift" w:hAnsi="DCH-Basisschrift"/>
                <w:szCs w:val="22"/>
                <w:lang w:val="fr-CH"/>
              </w:rPr>
              <w:t xml:space="preserve">Placer l'aiguille aimantée sur le </w:t>
            </w:r>
            <w:r>
              <w:rPr>
                <w:rFonts w:ascii="DCH-Basisschrift" w:hAnsi="DCH-Basisschrift"/>
                <w:szCs w:val="22"/>
                <w:lang w:val="fr-CH"/>
              </w:rPr>
              <w:t>bouchon en</w:t>
            </w:r>
            <w:r w:rsidRPr="0088602A">
              <w:rPr>
                <w:rFonts w:ascii="DCH-Basisschrift" w:hAnsi="DCH-Basisschrift"/>
                <w:szCs w:val="22"/>
                <w:lang w:val="fr-CH"/>
              </w:rPr>
              <w:t xml:space="preserve"> PET et l</w:t>
            </w:r>
            <w:r>
              <w:rPr>
                <w:rFonts w:ascii="DCH-Basisschrift" w:hAnsi="DCH-Basisschrift"/>
                <w:szCs w:val="22"/>
                <w:lang w:val="fr-CH"/>
              </w:rPr>
              <w:t>a</w:t>
            </w:r>
            <w:r w:rsidRPr="0088602A"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  <w:r w:rsidR="006D3FCB">
              <w:rPr>
                <w:rFonts w:ascii="DCH-Basisschrift" w:hAnsi="DCH-Basisschrift"/>
                <w:szCs w:val="22"/>
                <w:lang w:val="fr-CH"/>
              </w:rPr>
              <w:br/>
            </w:r>
            <w:r w:rsidRPr="0088602A">
              <w:rPr>
                <w:rFonts w:ascii="DCH-Basisschrift" w:hAnsi="DCH-Basisschrift"/>
                <w:szCs w:val="22"/>
                <w:lang w:val="fr-CH"/>
              </w:rPr>
              <w:t xml:space="preserve">scotcher avec un morceau de </w:t>
            </w:r>
            <w:r>
              <w:rPr>
                <w:rFonts w:ascii="DCH-Basisschrift" w:hAnsi="DCH-Basisschrift"/>
                <w:szCs w:val="22"/>
                <w:lang w:val="fr-CH"/>
              </w:rPr>
              <w:t>ruban adhésif</w:t>
            </w:r>
            <w:r w:rsidRPr="0088602A">
              <w:rPr>
                <w:rFonts w:ascii="DCH-Basisschrift" w:hAnsi="DCH-Basisschrift"/>
                <w:szCs w:val="22"/>
                <w:lang w:val="fr-CH"/>
              </w:rPr>
              <w:t>.</w:t>
            </w:r>
            <w:r w:rsidR="00785F23" w:rsidRPr="0088602A"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</w:p>
          <w:p w14:paraId="1754DD5F" w14:textId="1D9DE225" w:rsidR="00785F23" w:rsidRPr="0088602A" w:rsidRDefault="00785F23" w:rsidP="000C6E62">
            <w:pPr>
              <w:spacing w:line="520" w:lineRule="exact"/>
              <w:rPr>
                <w:rFonts w:ascii="DCH-Basisschrift" w:hAnsi="DCH-Basisschrift"/>
                <w:sz w:val="24"/>
                <w:szCs w:val="24"/>
                <w:lang w:val="fr-CH"/>
              </w:rPr>
            </w:pPr>
          </w:p>
        </w:tc>
        <w:tc>
          <w:tcPr>
            <w:tcW w:w="4889" w:type="dxa"/>
          </w:tcPr>
          <w:p w14:paraId="2DBD4341" w14:textId="03E58589" w:rsidR="00785F23" w:rsidRPr="0088602A" w:rsidRDefault="00785F23" w:rsidP="000C6E62">
            <w:pPr>
              <w:spacing w:line="520" w:lineRule="exact"/>
              <w:rPr>
                <w:rFonts w:ascii="DCH-Basisschrift" w:hAnsi="DCH-Basisschrift"/>
                <w:sz w:val="24"/>
                <w:szCs w:val="24"/>
                <w:lang w:val="fr-CH"/>
              </w:rPr>
            </w:pPr>
            <w:r>
              <w:rPr>
                <w:rFonts w:ascii="DCH-Basisschrift" w:hAnsi="DCH-Basisschrift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 wp14:anchorId="24DEECB8" wp14:editId="795BE9D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08910" cy="2433320"/>
                  <wp:effectExtent l="0" t="0" r="0" b="5080"/>
                  <wp:wrapSquare wrapText="bothSides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66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2E2B35" w14:textId="609B5170" w:rsidR="00362FC7" w:rsidRPr="0088602A" w:rsidRDefault="00E410DA" w:rsidP="00E410DA">
      <w:pPr>
        <w:tabs>
          <w:tab w:val="left" w:pos="8316"/>
        </w:tabs>
        <w:spacing w:line="520" w:lineRule="exact"/>
        <w:rPr>
          <w:rFonts w:ascii="DCH-Basisschrift" w:hAnsi="DCH-Basisschrift"/>
          <w:sz w:val="24"/>
          <w:szCs w:val="24"/>
          <w:lang w:val="fr-CH"/>
        </w:rPr>
      </w:pPr>
      <w:r w:rsidRPr="0088602A">
        <w:rPr>
          <w:rFonts w:ascii="DCH-Basisschrift" w:hAnsi="DCH-Basisschrift"/>
          <w:sz w:val="24"/>
          <w:szCs w:val="24"/>
          <w:lang w:val="fr-CH"/>
        </w:rPr>
        <w:tab/>
      </w:r>
    </w:p>
    <w:p w14:paraId="7FA738DF" w14:textId="1DEB286B" w:rsidR="00144F65" w:rsidRPr="009622BF" w:rsidRDefault="00617E3C" w:rsidP="00144F65">
      <w:pPr>
        <w:spacing w:line="480" w:lineRule="exact"/>
        <w:rPr>
          <w:rFonts w:ascii="DCH-Basisschrift" w:hAnsi="DCH-Basisschrift"/>
          <w:sz w:val="24"/>
          <w:szCs w:val="24"/>
          <w:lang w:val="fr-CH"/>
        </w:rPr>
      </w:pPr>
      <w:r w:rsidRPr="009622BF">
        <w:rPr>
          <w:rFonts w:ascii="DCH-Basisschrift" w:hAnsi="DCH-Basisschrift"/>
          <w:color w:val="215868"/>
          <w:sz w:val="24"/>
          <w:szCs w:val="24"/>
          <w:lang w:val="fr-CH"/>
        </w:rPr>
        <w:lastRenderedPageBreak/>
        <w:t xml:space="preserve">Note </w:t>
      </w:r>
      <w:r w:rsidR="00E44C65">
        <w:rPr>
          <w:rFonts w:ascii="DCH-Basisschrift" w:hAnsi="DCH-Basisschrift"/>
          <w:color w:val="215868"/>
          <w:sz w:val="24"/>
          <w:szCs w:val="24"/>
          <w:lang w:val="fr-CH"/>
        </w:rPr>
        <w:t>tes</w:t>
      </w:r>
      <w:r w:rsidRPr="009622BF">
        <w:rPr>
          <w:rFonts w:ascii="DCH-Basisschrift" w:hAnsi="DCH-Basisschrift"/>
          <w:color w:val="215868"/>
          <w:sz w:val="24"/>
          <w:szCs w:val="24"/>
          <w:lang w:val="fr-CH"/>
        </w:rPr>
        <w:t xml:space="preserve"> observations</w:t>
      </w:r>
      <w:r w:rsidR="006051DF" w:rsidRPr="009622BF">
        <w:rPr>
          <w:rFonts w:ascii="DCH-Basisschrift" w:hAnsi="DCH-Basisschrift"/>
          <w:color w:val="215868"/>
          <w:sz w:val="24"/>
          <w:szCs w:val="24"/>
          <w:lang w:val="fr-CH"/>
        </w:rPr>
        <w:t>.</w:t>
      </w:r>
    </w:p>
    <w:p w14:paraId="041F3C08" w14:textId="77777777" w:rsidR="00144F65" w:rsidRPr="009622BF" w:rsidRDefault="00144F65" w:rsidP="00144F65">
      <w:pPr>
        <w:rPr>
          <w:rFonts w:ascii="DCH-Basisschrift" w:hAnsi="DCH-Basisschrift"/>
          <w:sz w:val="24"/>
          <w:szCs w:val="24"/>
          <w:lang w:val="fr-CH"/>
        </w:rPr>
      </w:pPr>
    </w:p>
    <w:p w14:paraId="3CAB966D" w14:textId="2B7D11EB" w:rsidR="000804D3" w:rsidRPr="009622BF" w:rsidRDefault="00A6728E" w:rsidP="00F23BCA">
      <w:pPr>
        <w:spacing w:line="520" w:lineRule="exact"/>
        <w:rPr>
          <w:lang w:val="fr-CH"/>
        </w:rPr>
      </w:pPr>
      <w:r w:rsidRPr="009622BF">
        <w:rPr>
          <w:rFonts w:ascii="DCH-Basisschrift" w:hAnsi="DCH-Basisschrift"/>
          <w:b/>
          <w:lang w:val="fr-CH"/>
        </w:rPr>
        <w:t xml:space="preserve">Place le bouchon équipé de l’aiguille dans le récipient rempli </w:t>
      </w:r>
      <w:r w:rsidR="005E2C0E" w:rsidRPr="009622BF">
        <w:rPr>
          <w:rFonts w:ascii="DCH-Basisschrift" w:hAnsi="DCH-Basisschrift"/>
          <w:b/>
          <w:lang w:val="fr-CH"/>
        </w:rPr>
        <w:br/>
      </w:r>
      <w:r w:rsidRPr="009622BF">
        <w:rPr>
          <w:rFonts w:ascii="DCH-Basisschrift" w:hAnsi="DCH-Basisschrift"/>
          <w:b/>
          <w:lang w:val="fr-CH"/>
        </w:rPr>
        <w:t xml:space="preserve">d’eau et observe. </w:t>
      </w:r>
      <w:r w:rsidRPr="009622BF">
        <w:rPr>
          <w:rFonts w:ascii="DCH-Basisschrift" w:hAnsi="DCH-Basisschrift"/>
          <w:lang w:val="fr-CH"/>
        </w:rPr>
        <w:t>Que se passe-t-il ?</w:t>
      </w:r>
    </w:p>
    <w:p w14:paraId="6160C938" w14:textId="4A8C1E52" w:rsidR="00144F65" w:rsidRPr="005E2C0E" w:rsidRDefault="00144F65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7C73FD30" w14:textId="07790FF7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4A662C61" w14:textId="12ADE961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34DEE5E9" w14:textId="77777777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0B2BE38D" w14:textId="3FF62061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60450C24" w14:textId="40B023A7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905102E" wp14:editId="0DD89A7E">
                <wp:simplePos x="0" y="0"/>
                <wp:positionH relativeFrom="margin">
                  <wp:posOffset>-15764</wp:posOffset>
                </wp:positionH>
                <wp:positionV relativeFrom="paragraph">
                  <wp:posOffset>30949</wp:posOffset>
                </wp:positionV>
                <wp:extent cx="5065286" cy="1024758"/>
                <wp:effectExtent l="0" t="0" r="40640" b="23495"/>
                <wp:wrapNone/>
                <wp:docPr id="85" name="Gruppieren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286" cy="1024758"/>
                          <a:chOff x="0" y="0"/>
                          <a:chExt cx="5065286" cy="1024758"/>
                        </a:xfrm>
                      </wpg:grpSpPr>
                      <wps:wsp>
                        <wps:cNvPr id="86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5766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C2E65" id="Gruppieren 85" o:spid="_x0000_s1026" style="position:absolute;margin-left:-1.25pt;margin-top:2.45pt;width:398.85pt;height:80.7pt;z-index:251695104;mso-position-horizontal-relative:margin" coordsize="50652,1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0f6AIAALULAAAOAAAAZHJzL2Uyb0RvYy54bWzsVslu2zAQvRfoPxC8O1oieRFiB4G3S9oE&#10;SPoBNEktqEQSJG3ZKPrvHVK24yYpmqZoLo0OEjkcDmee3gzn4nLb1GjDtamkGOPoLMSICypZJYox&#10;/nK/6A0xMpYIRmop+BjvuMGXk48fLlqV8ViWsmZcIzAiTNaqMS6tVVkQGFryhpgzqbiAxVzqhliY&#10;6iJgmrRgvamDOAz7QSs1U1pSbgxIZ90innj7ec6pvclzwy2qxxh8s/6t/Xvl3sHkgmSFJqqs6N4N&#10;8govGlIJOPRoakYsQWtdPTHVVFRLI3N7RmUTyDyvKPcxQDRR+CiapZZr5WMpsrZQR5gA2kc4vdos&#10;/by51ahiYzxMMRKkgX+01GulKq65QCAEhFpVZKC41OpO3eq9oOhmLuhtrhv3hXDQ1mO7O2LLtxZR&#10;EKZhP42HfYworEVhnAzSYYc+LeEXPdlHy/lvdgaHgwPn39GdVgGTzANY5u/AuiuJ4v4fGIfBASwI&#10;pAPram2l10HncYeV15uKW+0goVtxp64l/WqQkNOSiIJ77fudAqQjtwPcP9niJgZQRqv2k2SgQ+AA&#10;T62XoZyM0hiI7lD27D6iRDKljV1y2SA3GGNjNamK0k6lEJAnUkf+GLK5Nta59bDBBSLkoqprkJOs&#10;FqgF3+NB6A5qFJDHiMJvNrKumFN0ekYXq2mt0Ya45POPjxdWTtWA5IJ5wyUnbC4Ysh4cAQUDu5Ma&#10;zjCqOdQXN/KallT1SzQhiFo4X4CGENZ+1GXmt1E4mg/nw6SXxP15Lwlns97VYpr0+otokM7OZ9Pp&#10;LPruwoqSrKwY48JFdqgSUfIyYu3rVZffxzpxhDP42brHHZw9fL3TniGOFC4VTbaSbOfT0MuB6534&#10;35N+8Azpz9+U9FE66EPqAbnTMElG/Y4NDzXmnf2nefLO/kMf8Uf34y9KPnQyT0p+8qbsh3L7+PJ8&#10;p/7zV8T/Qn3f+0Bv6O+LfR/rms/TOYxPu+3JDwAAAP//AwBQSwMEFAAGAAgAAAAhAFl39JLgAAAA&#10;CAEAAA8AAABkcnMvZG93bnJldi54bWxMj0FPg0AQhe8m/ofNmHhrF6hgiyxN06inxsTWxPQ2hSmQ&#10;sruE3QL9944nPU7el/e+ydaTbsVAvWusURDOAxBkCls2plLwdXibLUE4j6bE1hpScCMH6/z+LsO0&#10;tKP5pGHvK8ElxqWooPa+S6V0RU0a3dx2ZDg7216j57OvZNnjyOW6lVEQJFJjY3ihxo62NRWX/VUr&#10;eB9x3CzC12F3OW9vx0P88b0LSanHh2nzAsLT5P9g+NVndcjZ6WSvpnSiVTCLYiYVPK1AcPy8iiMQ&#10;J+aSZAEyz+T/B/IfAAAA//8DAFBLAQItABQABgAIAAAAIQC2gziS/gAAAOEBAAATAAAAAAAAAAAA&#10;AAAAAAAAAABbQ29udGVudF9UeXBlc10ueG1sUEsBAi0AFAAGAAgAAAAhADj9If/WAAAAlAEAAAsA&#10;AAAAAAAAAAAAAAAALwEAAF9yZWxzLy5yZWxzUEsBAi0AFAAGAAgAAAAhANvIHR/oAgAAtQsAAA4A&#10;AAAAAAAAAAAAAAAALgIAAGRycy9lMm9Eb2MueG1sUEsBAi0AFAAGAAgAAAAhAFl39JLgAAAACAEA&#10;AA8AAAAAAAAAAAAAAAAAQgUAAGRycy9kb3ducmV2LnhtbFBLBQYAAAAABAAEAPMAAABPBgAAAAA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QTwwAAANsAAAAPAAAAZHJzL2Rvd25yZXYueG1sRI9Bi8Iw&#10;FITvgv8hPMGLaKoHrbWpuAvCsrdVEY+P5tkWm5fSpLX++83CgsdhZr5h0v1gatFT6yrLCpaLCARx&#10;bnXFhYLL+TiPQTiPrLG2TApe5GCfjUcpJto++Yf6ky9EgLBLUEHpfZNI6fKSDLqFbYiDd7etQR9k&#10;W0jd4jPATS1XUbSWBisOCyU29FlS/jh1RkFXf8/O3dUv++Kj39zjbXwbbk6p6WQ47EB4Gvw7/N/+&#10;0griNfx9CT9AZr8AAAD//wMAUEsBAi0AFAAGAAgAAAAhANvh9svuAAAAhQEAABMAAAAAAAAAAAAA&#10;AAAAAAAAAFtDb250ZW50X1R5cGVzXS54bWxQSwECLQAUAAYACAAAACEAWvQsW78AAAAVAQAACwAA&#10;AAAAAAAAAAAAAAAfAQAAX3JlbHMvLnJlbHNQSwECLQAUAAYACAAAACEAXsk0E8MAAADbAAAADwAA&#10;AAAAAAAAAAAAAAAHAgAAZHJzL2Rvd25yZXYueG1sUEsFBgAAAAADAAMAtwAAAPcCAAAAAA==&#10;" strokeweight="1pt"/>
                <v:shape id="AutoShape 33" o:spid="_x0000_s1028" type="#_x0000_t32" style="position:absolute;left:157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GIwwAAANsAAAAPAAAAZHJzL2Rvd25yZXYueG1sRI9Pi8Iw&#10;FMTvC36H8AQvi6Z6WGttKioIy978g3h8NM+22LyUJq31228WFjwOM/MbJt0MphY9ta6yrGA+i0AQ&#10;51ZXXCi4nA/TGITzyBpry6TgRQ422egjxUTbJx+pP/lCBAi7BBWU3jeJlC4vyaCb2YY4eHfbGvRB&#10;toXULT4D3NRyEUVf0mDFYaHEhvYl5Y9TZxR09c/nubv6eV/s+uU9XsW34eaUmoyH7RqEp8G/w//t&#10;b60gXsLfl/ADZPYLAAD//wMAUEsBAi0AFAAGAAgAAAAhANvh9svuAAAAhQEAABMAAAAAAAAAAAAA&#10;AAAAAAAAAFtDb250ZW50X1R5cGVzXS54bWxQSwECLQAUAAYACAAAACEAWvQsW78AAAAVAQAACwAA&#10;AAAAAAAAAAAAAAAfAQAAX3JlbHMvLnJlbHNQSwECLQAUAAYACAAAACEAMYWRiMMAAADbAAAADwAA&#10;AAAAAAAAAAAAAAAHAgAAZHJzL2Rvd25yZXYueG1sUEsFBgAAAAADAAMAtwAAAPcCAAAAAA=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X6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xoYv4QfI3T8AAAD//wMAUEsBAi0AFAAGAAgAAAAhANvh9svuAAAAhQEAABMAAAAAAAAAAAAAAAAA&#10;AAAAAFtDb250ZW50X1R5cGVzXS54bWxQSwECLQAUAAYACAAAACEAWvQsW78AAAAVAQAACwAAAAAA&#10;AAAAAAAAAAAfAQAAX3JlbHMvLnJlbHNQSwECLQAUAAYACAAAACEAQBoF+sAAAADbAAAADwAAAAAA&#10;AAAAAAAAAAAHAgAAZHJzL2Rvd25yZXYueG1sUEsFBgAAAAADAAMAtwAAAPQCAAAAAA==&#10;" strokeweight="1pt"/>
                <w10:wrap anchorx="margin"/>
              </v:group>
            </w:pict>
          </mc:Fallback>
        </mc:AlternateContent>
      </w:r>
    </w:p>
    <w:p w14:paraId="08355561" w14:textId="5976B28E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39ACD10C" w14:textId="7E55E7F2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7AED38BA" w14:textId="73D00885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556772C7" w14:textId="561C0AC9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1D6DC2C9" w14:textId="5FA021A4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3D689F03" w14:textId="1CFA80BC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51295CC6" w14:textId="3AFEE02C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5EEABD11" w14:textId="6B3925C9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0A6B728E" w14:textId="4F10DEE2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554352B3" w14:textId="4603CB1B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1A93B2D0" w14:textId="3AD99BD1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493B83FB" w14:textId="77AA2FE3" w:rsidR="00E92D87" w:rsidRPr="005E2C0E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56FBFF50" w14:textId="77777777" w:rsidR="00E92D87" w:rsidRPr="005E2C0E" w:rsidRDefault="00E92D87" w:rsidP="00144F65">
      <w:pPr>
        <w:spacing w:line="120" w:lineRule="exact"/>
        <w:rPr>
          <w:rFonts w:ascii="DCH-Basisschrift" w:hAnsi="DCH-Basisschrift"/>
          <w:b/>
          <w:lang w:val="fr-CH"/>
        </w:rPr>
      </w:pPr>
    </w:p>
    <w:p w14:paraId="354C1773" w14:textId="5473969D" w:rsidR="00E92D87" w:rsidRPr="008F2D2F" w:rsidRDefault="00F23BCA" w:rsidP="00F23BCA">
      <w:pPr>
        <w:spacing w:line="520" w:lineRule="exact"/>
        <w:rPr>
          <w:rFonts w:ascii="DCH-Basisschrift" w:hAnsi="DCH-Basisschrift"/>
          <w:lang w:val="fr-CH"/>
        </w:rPr>
      </w:pPr>
      <w:r w:rsidRPr="00230183">
        <w:rPr>
          <w:rFonts w:ascii="DCH-Basisschrift" w:hAnsi="DCH-Basisschrift"/>
          <w:b/>
          <w:lang w:val="fr-CH"/>
        </w:rPr>
        <w:br/>
      </w:r>
      <w:r w:rsidR="00230183" w:rsidRPr="00230183">
        <w:rPr>
          <w:rFonts w:ascii="DCH-Basisschrift" w:hAnsi="DCH-Basisschrift"/>
          <w:b/>
          <w:lang w:val="fr-CH"/>
        </w:rPr>
        <w:t>Tourne doucement le bouchon et observe à nouveau.</w:t>
      </w:r>
      <w:r w:rsidR="000C6E62" w:rsidRPr="00230183">
        <w:rPr>
          <w:rFonts w:ascii="DCH-Basisschrift" w:hAnsi="DCH-Basisschrift"/>
          <w:lang w:val="fr-CH"/>
        </w:rPr>
        <w:br/>
      </w:r>
      <w:r w:rsidR="00230183" w:rsidRPr="008F2D2F">
        <w:rPr>
          <w:rFonts w:ascii="DCH-Basisschrift" w:hAnsi="DCH-Basisschrift"/>
          <w:lang w:val="fr-CH"/>
        </w:rPr>
        <w:t xml:space="preserve">Que se passe-t-il </w:t>
      </w:r>
      <w:r w:rsidR="000804D3" w:rsidRPr="008F2D2F">
        <w:rPr>
          <w:rFonts w:ascii="DCH-Basisschrift" w:hAnsi="DCH-Basisschrift"/>
          <w:lang w:val="fr-CH"/>
        </w:rPr>
        <w:t>?</w:t>
      </w:r>
    </w:p>
    <w:p w14:paraId="485A4D1C" w14:textId="77777777" w:rsidR="00E92D87" w:rsidRPr="008F2D2F" w:rsidRDefault="00E92D87" w:rsidP="00F23BCA">
      <w:pPr>
        <w:spacing w:line="520" w:lineRule="exact"/>
        <w:rPr>
          <w:rFonts w:ascii="DCH-Basisschrift" w:hAnsi="DCH-Basisschrift"/>
          <w:sz w:val="12"/>
          <w:lang w:val="fr-CH"/>
        </w:rPr>
      </w:pPr>
    </w:p>
    <w:p w14:paraId="27E95206" w14:textId="0DDB4A3D" w:rsidR="00E92D87" w:rsidRPr="008F2D2F" w:rsidRDefault="00E92D87" w:rsidP="00F23BCA">
      <w:pPr>
        <w:spacing w:line="520" w:lineRule="exact"/>
        <w:rPr>
          <w:rFonts w:ascii="DCH-Basisschrift" w:hAnsi="DCH-Basisschrift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D99027" wp14:editId="2086ECFD">
                <wp:simplePos x="0" y="0"/>
                <wp:positionH relativeFrom="margin">
                  <wp:align>left</wp:align>
                </wp:positionH>
                <wp:positionV relativeFrom="paragraph">
                  <wp:posOffset>84814</wp:posOffset>
                </wp:positionV>
                <wp:extent cx="5064760" cy="1024255"/>
                <wp:effectExtent l="0" t="0" r="40640" b="23495"/>
                <wp:wrapNone/>
                <wp:docPr id="89" name="Gruppieren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760" cy="1024255"/>
                          <a:chOff x="0" y="0"/>
                          <a:chExt cx="5065286" cy="1024758"/>
                        </a:xfrm>
                      </wpg:grpSpPr>
                      <wps:wsp>
                        <wps:cNvPr id="90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5766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FD712" id="Gruppieren 89" o:spid="_x0000_s1026" style="position:absolute;margin-left:0;margin-top:6.7pt;width:398.8pt;height:80.65pt;z-index:251697152;mso-position-horizontal:left;mso-position-horizontal-relative:margin" coordsize="50652,1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Dn8gIAALULAAAOAAAAZHJzL2Uyb0RvYy54bWzsVslu2zAQvRfoPxC6O1oiybYQOwi8XdIm&#10;QNIPoElqQSWSIGnLRtF/75CS7WwF0hTNpdFBIkczw5nHN0NeXO6aGm2Z0pXgEy88CzzEOBG04sXE&#10;+3a/HIw8pA3mFNeCs4m3Z9q7nH7+dNHKjEWiFDVlCoETrrNWTrzSGJn5viYla7A+E5Jx+JkL1WAD&#10;U1X4VOEWvDe1HwVB6rdCUakEYVqDdN799KbOf54zYm7yXDOD6okHsRn3Vu69tm9/eoGzQmFZVqQP&#10;A78higZXHBY9uppjg9FGVc9cNRVRQovcnBHR+CLPK8JcDpBNGDzJZqXERrpciqwt5BEmgPYJTm92&#10;S75ubxWq6MQbjT3EcQN7tFIbKSumGEcgBIRaWWSguFLyTt6qXlB0M5v0LleN/UI6aOew3R+xZTuD&#10;CAiTII2HKWwBgX9hEMVRknTokxK26JkdKRcnyyQapSfLYTKylv5hYd/GdwynlcAkfQJL/x1YdyWW&#10;zO2Bthj0YI0hkQ6sq40RTgedRx1WTm/Gb5WFhOz4nbwW5LtGXMxKzAvmtO/3EpAOXR42YnDdmdiJ&#10;BpTRuv0iKOhgWMBR63Uox+Mk6lF27D6ihDOptFkx0SA7mHjaKFwVpZkJzqFOhArdMnh7rU0H78HA&#10;JsLFsqprkOOs5qiF2KNhYBdqJJBH88IZa1FX1CpaPa2K9axWaItt8bmn37dHakByTp3jkmG64BQZ&#10;Bw6HhuHZlRpGPVQz6C925DQNrurXaEL2NbexAA0hrX7UVeaPcTBejBajeBBH6WIQB/P54Go5iwfp&#10;Mhwm8/P5bDYPf9q0wjgrK0oZt5kdukQYv45Yfb/q6vvYJ45w+o+9O1pDsIevCxoI3pHClqLO1oLu&#10;XRk6OXC9E/970ocvkP78XUkfJsMUOgG0kCSI43HaseHUYz7Y/7BOPth/uEf80fn4m5YfvcD++F3Z&#10;D+22Pzz7I9D1tf54/aD+/0h9d/eBu6E7L/p7rL18PpzD+OFte/oLAAD//wMAUEsDBBQABgAIAAAA&#10;IQCGiRW33gAAAAcBAAAPAAAAZHJzL2Rvd25yZXYueG1sTI9BS8NAEIXvgv9hGcGb3cTWRmM2pRT1&#10;VARbQbxNk2kSmp0N2W2S/nvHkx7fe8N732SrybZqoN43jg3EswgUceHKhisDn/vXu0dQPiCX2Dom&#10;AxfysMqvrzJMSzfyBw27UCkpYZ+igTqELtXaFzVZ9DPXEUt2dL3FILKvdNnjKOW21fdRtNQWG5aF&#10;Gjva1FScdmdr4G3EcT2PX4bt6bi5fO8f3r+2MRlzezOtn0EFmsLfMfziCzrkwnRwZy69ag3II0Hc&#10;+QKUpMlTsgR1ECNZJKDzTP/nz38AAAD//wMAUEsBAi0AFAAGAAgAAAAhALaDOJL+AAAA4QEAABMA&#10;AAAAAAAAAAAAAAAAAAAAAFtDb250ZW50X1R5cGVzXS54bWxQSwECLQAUAAYACAAAACEAOP0h/9YA&#10;AACUAQAACwAAAAAAAAAAAAAAAAAvAQAAX3JlbHMvLnJlbHNQSwECLQAUAAYACAAAACEATTIw5/IC&#10;AAC1CwAADgAAAAAAAAAAAAAAAAAuAgAAZHJzL2Uyb0RvYy54bWxQSwECLQAUAAYACAAAACEAhokV&#10;t94AAAAHAQAADwAAAAAAAAAAAAAAAABMBQAAZHJzL2Rvd25yZXYueG1sUEsFBgAAAAAEAAQA8wAA&#10;AFcG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8h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rA9fwg+QuxcAAAD//wMAUEsBAi0AFAAGAAgAAAAhANvh9svuAAAAhQEAABMAAAAAAAAAAAAAAAAA&#10;AAAAAFtDb250ZW50X1R5cGVzXS54bWxQSwECLQAUAAYACAAAACEAWvQsW78AAAAVAQAACwAAAAAA&#10;AAAAAAAAAAAfAQAAX3JlbHMvLnJlbHNQSwECLQAUAAYACAAAACEAO7WfIcAAAADbAAAADwAAAAAA&#10;AAAAAAAAAAAHAgAAZHJzL2Rvd25yZXYueG1sUEsFBgAAAAADAAMAtwAAAPQCAAAAAA==&#10;" strokeweight="1pt"/>
                <v:shape id="AutoShape 33" o:spid="_x0000_s1028" type="#_x0000_t32" style="position:absolute;left:157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q6xAAAANsAAAAPAAAAZHJzL2Rvd25yZXYueG1sRI/NasMw&#10;EITvhbyD2EAuJZGdQ2s7UUxSKJTemoTg42JtbBNrZSz5p29fFQo9DjPzDbPPZ9OKkXrXWFYQbyIQ&#10;xKXVDVcKrpf3dQLCeWSNrWVS8E0O8sPiaY+ZthN/0Xj2lQgQdhkqqL3vMildWZNBt7EdcfDutjfo&#10;g+wrqXucAty0chtFL9Jgw2Ghxo7eaiof58EoGNrP58tw8/FYncbXe5ImxVw4pVbL+bgD4Wn2/+G/&#10;9odWkMbw+yX8AHn4AQAA//8DAFBLAQItABQABgAIAAAAIQDb4fbL7gAAAIUBAAATAAAAAAAAAAAA&#10;AAAAAAAAAABbQ29udGVudF9UeXBlc10ueG1sUEsBAi0AFAAGAAgAAAAhAFr0LFu/AAAAFQEAAAsA&#10;AAAAAAAAAAAAAAAAHwEAAF9yZWxzLy5yZWxzUEsBAi0AFAAGAAgAAAAhAFT5Orr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TN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rBP4/RJ+gNw9AQAA//8DAFBLAQItABQABgAIAAAAIQDb4fbL7gAAAIUBAAATAAAAAAAAAAAA&#10;AAAAAAAAAABbQ29udGVudF9UeXBlc10ueG1sUEsBAi0AFAAGAAgAAAAhAFr0LFu/AAAAFQEAAAsA&#10;AAAAAAAAAAAAAAAAHwEAAF9yZWxzLy5yZWxzUEsBAi0AFAAGAAgAAAAhAKQrpM3EAAAA2wAAAA8A&#10;AAAAAAAAAAAAAAAABwIAAGRycy9kb3ducmV2LnhtbFBLBQYAAAAAAwADALcAAAD4AgAAAAA=&#10;" strokeweight="1pt"/>
                <w10:wrap anchorx="margin"/>
              </v:group>
            </w:pict>
          </mc:Fallback>
        </mc:AlternateContent>
      </w:r>
    </w:p>
    <w:p w14:paraId="76F8DD63" w14:textId="5BD4CD78" w:rsidR="00144F65" w:rsidRPr="008F2D2F" w:rsidRDefault="00144F65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53661F36" w14:textId="7A4AC0B9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7D092B0A" w14:textId="4135A7B1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76F5073E" w14:textId="4B12956E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22FB72E8" w14:textId="6ECF7CCC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28F38B82" w14:textId="62CD8578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01863220" w14:textId="5C6058DA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773D77F0" w14:textId="24F783CA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4687B0FA" w14:textId="181BCA79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7D333D6C" w14:textId="7E9AE495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174033CC" w14:textId="1E49AAF1" w:rsidR="00E92D87" w:rsidRPr="008F2D2F" w:rsidRDefault="00E92D87" w:rsidP="00144F65">
      <w:pPr>
        <w:spacing w:line="120" w:lineRule="exact"/>
        <w:rPr>
          <w:rFonts w:ascii="Gudea" w:hAnsi="Gudea"/>
          <w:sz w:val="32"/>
          <w:szCs w:val="32"/>
          <w:lang w:val="fr-CH"/>
        </w:rPr>
      </w:pPr>
    </w:p>
    <w:p w14:paraId="0B2F9893" w14:textId="77777777" w:rsidR="00E92D87" w:rsidRPr="008F2D2F" w:rsidRDefault="00E92D87" w:rsidP="00144F65">
      <w:pPr>
        <w:spacing w:line="120" w:lineRule="exact"/>
        <w:rPr>
          <w:rFonts w:ascii="DCH-Basisschrift" w:hAnsi="DCH-Basisschrift"/>
          <w:b/>
          <w:lang w:val="fr-CH"/>
        </w:rPr>
      </w:pPr>
    </w:p>
    <w:p w14:paraId="48D44559" w14:textId="75B9BF72" w:rsidR="000804D3" w:rsidRPr="00B1269B" w:rsidRDefault="00E92D87" w:rsidP="00F23BCA">
      <w:pPr>
        <w:spacing w:line="520" w:lineRule="exact"/>
        <w:rPr>
          <w:rFonts w:ascii="DCH-Basisschrift" w:hAnsi="DCH-Basisschrift"/>
          <w:lang w:val="fr-CH"/>
        </w:rPr>
      </w:pPr>
      <w:r w:rsidRPr="00B1269B">
        <w:rPr>
          <w:rFonts w:ascii="DCH-Basisschrift" w:hAnsi="DCH-Basisschrift"/>
          <w:b/>
          <w:lang w:val="fr-CH"/>
        </w:rPr>
        <w:t xml:space="preserve"> </w:t>
      </w:r>
      <w:r w:rsidR="00F23BCA" w:rsidRPr="00B1269B">
        <w:rPr>
          <w:rFonts w:ascii="DCH-Basisschrift" w:hAnsi="DCH-Basisschrift"/>
          <w:b/>
          <w:lang w:val="fr-CH"/>
        </w:rPr>
        <w:br/>
      </w:r>
      <w:r w:rsidR="008F2D2F" w:rsidRPr="00B1269B">
        <w:rPr>
          <w:rFonts w:ascii="DCH-Basisschrift" w:hAnsi="DCH-Basisschrift"/>
          <w:b/>
          <w:lang w:val="fr-CH"/>
        </w:rPr>
        <w:t xml:space="preserve">Vérifie maintenant </w:t>
      </w:r>
      <w:r w:rsidR="00F82ED8">
        <w:rPr>
          <w:rFonts w:ascii="DCH-Basisschrift" w:hAnsi="DCH-Basisschrift"/>
          <w:b/>
          <w:lang w:val="fr-CH"/>
        </w:rPr>
        <w:t>sa direction</w:t>
      </w:r>
      <w:r w:rsidR="008F2D2F" w:rsidRPr="00B1269B">
        <w:rPr>
          <w:rFonts w:ascii="DCH-Basisschrift" w:hAnsi="DCH-Basisschrift"/>
          <w:b/>
          <w:lang w:val="fr-CH"/>
        </w:rPr>
        <w:t xml:space="preserve"> au moyen d’une boussole </w:t>
      </w:r>
      <w:r w:rsidR="008F2D2F" w:rsidRPr="00B1269B">
        <w:rPr>
          <w:rFonts w:ascii="DCH-Basisschrift" w:hAnsi="DCH-Basisschrift"/>
          <w:b/>
          <w:lang w:val="fr-CH"/>
        </w:rPr>
        <w:br/>
        <w:t xml:space="preserve">classique (fournie par </w:t>
      </w:r>
      <w:r w:rsidR="00B97B64">
        <w:rPr>
          <w:rFonts w:ascii="DCH-Basisschrift" w:hAnsi="DCH-Basisschrift"/>
          <w:b/>
          <w:lang w:val="fr-CH"/>
        </w:rPr>
        <w:t>ton</w:t>
      </w:r>
      <w:r w:rsidR="008F2D2F" w:rsidRPr="00B1269B">
        <w:rPr>
          <w:rFonts w:ascii="DCH-Basisschrift" w:hAnsi="DCH-Basisschrift"/>
          <w:b/>
          <w:lang w:val="fr-CH"/>
        </w:rPr>
        <w:t xml:space="preserve"> enseignant-e).</w:t>
      </w:r>
      <w:r w:rsidR="00953620" w:rsidRPr="00B1269B">
        <w:rPr>
          <w:rFonts w:ascii="DCH-Basisschrift" w:hAnsi="DCH-Basisschrift"/>
          <w:b/>
          <w:lang w:val="fr-CH"/>
        </w:rPr>
        <w:t xml:space="preserve"> </w:t>
      </w:r>
      <w:r w:rsidR="0085272C" w:rsidRPr="00B1269B">
        <w:rPr>
          <w:rFonts w:ascii="DCH-Basisschrift" w:hAnsi="DCH-Basisschrift"/>
          <w:b/>
          <w:lang w:val="fr-CH"/>
        </w:rPr>
        <w:br/>
      </w:r>
      <w:r w:rsidR="008F2D2F" w:rsidRPr="00B1269B">
        <w:rPr>
          <w:rFonts w:ascii="DCH-Basisschrift" w:hAnsi="DCH-Basisschrift"/>
          <w:lang w:val="fr-CH"/>
        </w:rPr>
        <w:t xml:space="preserve">Que </w:t>
      </w:r>
      <w:r w:rsidR="002F77C3" w:rsidRPr="00B1269B">
        <w:rPr>
          <w:rFonts w:ascii="DCH-Basisschrift" w:hAnsi="DCH-Basisschrift"/>
          <w:lang w:val="fr-CH"/>
        </w:rPr>
        <w:t>constate</w:t>
      </w:r>
      <w:r w:rsidR="0053634B">
        <w:rPr>
          <w:rFonts w:ascii="DCH-Basisschrift" w:hAnsi="DCH-Basisschrift"/>
          <w:lang w:val="fr-CH"/>
        </w:rPr>
        <w:t>s</w:t>
      </w:r>
      <w:r w:rsidR="008F2D2F" w:rsidRPr="00B1269B">
        <w:rPr>
          <w:rFonts w:ascii="DCH-Basisschrift" w:hAnsi="DCH-Basisschrift"/>
          <w:lang w:val="fr-CH"/>
        </w:rPr>
        <w:t>-</w:t>
      </w:r>
      <w:r w:rsidR="00B04B7D">
        <w:rPr>
          <w:rFonts w:ascii="DCH-Basisschrift" w:hAnsi="DCH-Basisschrift"/>
          <w:lang w:val="fr-CH"/>
        </w:rPr>
        <w:t>tu</w:t>
      </w:r>
      <w:r w:rsidR="008F2D2F" w:rsidRPr="00B1269B">
        <w:rPr>
          <w:rFonts w:ascii="DCH-Basisschrift" w:hAnsi="DCH-Basisschrift"/>
          <w:lang w:val="fr-CH"/>
        </w:rPr>
        <w:t xml:space="preserve"> </w:t>
      </w:r>
      <w:r w:rsidR="00953620" w:rsidRPr="00B1269B">
        <w:rPr>
          <w:rFonts w:ascii="DCH-Basisschrift" w:hAnsi="DCH-Basisschrift"/>
          <w:lang w:val="fr-CH"/>
        </w:rPr>
        <w:t xml:space="preserve">? </w:t>
      </w:r>
    </w:p>
    <w:p w14:paraId="46349F1A" w14:textId="73D3FB73" w:rsidR="00A75AE7" w:rsidRDefault="00E92D87" w:rsidP="00F23BCA">
      <w:pPr>
        <w:spacing w:line="7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6626716" wp14:editId="528C3E7C">
                <wp:simplePos x="0" y="0"/>
                <wp:positionH relativeFrom="margin">
                  <wp:align>left</wp:align>
                </wp:positionH>
                <wp:positionV relativeFrom="paragraph">
                  <wp:posOffset>433346</wp:posOffset>
                </wp:positionV>
                <wp:extent cx="5065286" cy="1024758"/>
                <wp:effectExtent l="0" t="0" r="40640" b="23495"/>
                <wp:wrapNone/>
                <wp:docPr id="93" name="Gruppieren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286" cy="1024758"/>
                          <a:chOff x="0" y="0"/>
                          <a:chExt cx="5065286" cy="1024758"/>
                        </a:xfrm>
                      </wpg:grpSpPr>
                      <wps:wsp>
                        <wps:cNvPr id="9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5766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0F3AB" id="Gruppieren 93" o:spid="_x0000_s1026" style="position:absolute;margin-left:0;margin-top:34.1pt;width:398.85pt;height:80.7pt;z-index:251699200;mso-position-horizontal:left;mso-position-horizontal-relative:margin" coordsize="50652,1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nP8AIAALULAAAOAAAAZHJzL2Uyb0RvYy54bWzsVttuGyEQfa/Uf0C8O3vJri+r2FHk20va&#10;REr6ARjYi7oLCLDXVtV/78DajnOpmqbKU7MPLAzDMHM4M3BxuW1qtOHaVFKMcXQWYsQFlawSxRh/&#10;u1/0hhgZSwQjtRR8jHfc4MvJ508Xrcp4LEtZM64RGBEma9UYl9aqLAgMLXlDzJlUXMBkLnVDLAx1&#10;ETBNWrDe1EEchv2glZopLSk3BqSzbhJPvP0859Te5LnhFtVjDL5Z32rfrlwbTC5IVmiiyoru3SBv&#10;8KIhlYBNj6ZmxBK01tUzU01FtTQyt2dUNoHM84pyHwNEE4VPollquVY+liJrC3WECaB9gtObzdKv&#10;m1uNKjbGo3OMBGngjJZ6rVTFNRcIhIBQq4oMFJda3albvRcU3cgFvc114/4QDtp6bHdHbPnWIgrC&#10;NOyn8bCPEYW5KIyTQTrs0KclHNGzdbSc/2FlcNg4cP4d3WkVMMk8gGX+Day7kijuz8A4DA5gJQew&#10;rtZWeh10HndYeb2puNUOEroVd+pa0u8GCTktiSi4177fKUA6civA/ZMlbmAAZbRqv0gGOgQ28NR6&#10;HcrJKI2B6A5lz+4jSiRT2tgllw1ynTE2VpOqKO1UCgF5InXktyGba2OdWw8LXCBCLqq6BjnJaoFa&#10;8D0ehG6jRgF5jCj8YiPrijlFp2d0sZrWGm2ISz7/+Xhh5lQNSC6YN1xywuaCIevBEVAwsNup4Qyj&#10;mkN9cT2vaUlVv0YTgqiF8wVoCGHte11m/hiFo/lwPkx6Sdyf95JwNutdLaZJr7+IBunsfDadzqKf&#10;LqwoycqKMS5cZIcqESWvI9a+XnX5fawTRziDx9Y97uDs4e+d9gxxpHCpaLKVZDufhl4OXO/E70/6&#10;9AXS7wvECYPfk/RROuhDDQFyp2GSjPodGx5qzAf7T/Pkg/2Hd8Rf3Y+/KfnAu+5+PCn5iSPgo/r9&#10;nuyHcvv08vyg/stXxP9Cff/2gbehvy/271j3+DwdQ//0tT35BQAA//8DAFBLAwQUAAYACAAAACEA&#10;JGjNH98AAAAHAQAADwAAAGRycy9kb3ducmV2LnhtbEyPQUvDQBSE74L/YXmCN7tJxKSN2ZRS1FMR&#10;bAXx9pp9TUKzb0N2m6T/3vWkx2GGmW+K9Ww6MdLgWssK4kUEgriyuuVawefh9WEJwnlkjZ1lUnAl&#10;B+vy9qbAXNuJP2jc+1qEEnY5Kmi873MpXdWQQbewPXHwTnYw6IMcaqkHnEK56WQSRak02HJYaLCn&#10;bUPVeX8xCt4mnDaP8cu4O5+21+/D0/vXLial7u/mzTMIT7P/C8MvfkCHMjAd7YW1E52CcMQrSJcJ&#10;iOBmqywDcVSQJKsUZFnI//zlDwAAAP//AwBQSwECLQAUAAYACAAAACEAtoM4kv4AAADhAQAAEwAA&#10;AAAAAAAAAAAAAAAAAAAAW0NvbnRlbnRfVHlwZXNdLnhtbFBLAQItABQABgAIAAAAIQA4/SH/1gAA&#10;AJQBAAALAAAAAAAAAAAAAAAAAC8BAABfcmVscy8ucmVsc1BLAQItABQABgAIAAAAIQAqBNnP8AIA&#10;ALULAAAOAAAAAAAAAAAAAAAAAC4CAABkcnMvZTJvRG9jLnhtbFBLAQItABQABgAIAAAAIQAkaM0f&#10;3wAAAAcBAAAPAAAAAAAAAAAAAAAAAEoFAABkcnMvZG93bnJldi54bWxQSwUGAAAAAAQABADzAAAA&#10;VgYAAAAA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    <v:shape id="AutoShape 33" o:spid="_x0000_s1028" type="#_x0000_t32" style="position:absolute;left:157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y5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K8I8ucMAAADbAAAADwAA&#10;AAAAAAAAAAAAAAAHAgAAZHJzL2Rvd25yZXYueG1sUEsFBgAAAAADAAMAtwAAAPcCAAAAAA=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LO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Ngn8fQk/QO5/AQAA//8DAFBLAQItABQABgAIAAAAIQDb4fbL7gAAAIUBAAATAAAAAAAAAAAA&#10;AAAAAAAAAABbQ29udGVudF9UeXBlc10ueG1sUEsBAi0AFAAGAAgAAAAhAFr0LFu/AAAAFQEAAAsA&#10;AAAAAAAAAAAAAAAAHwEAAF9yZWxzLy5yZWxzUEsBAi0AFAAGAAgAAAAhANsQos7EAAAA2wAAAA8A&#10;AAAAAAAAAAAAAAAABwIAAGRycy9kb3ducmV2LnhtbFBLBQYAAAAAAwADALcAAAD4AgAAAAA=&#10;" strokeweight="1pt"/>
                <w10:wrap anchorx="margin"/>
              </v:group>
            </w:pict>
          </mc:Fallback>
        </mc:AlternateContent>
      </w:r>
    </w:p>
    <w:sectPr w:rsidR="00A75AE7" w:rsidSect="00144F65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3187" w:right="1134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FCFC8" w14:textId="77777777" w:rsidR="00E6226A" w:rsidRDefault="00E6226A" w:rsidP="00A76598">
      <w:r>
        <w:separator/>
      </w:r>
    </w:p>
  </w:endnote>
  <w:endnote w:type="continuationSeparator" w:id="0">
    <w:p w14:paraId="790C0920" w14:textId="77777777" w:rsidR="00E6226A" w:rsidRDefault="00E6226A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6D0D9" w14:textId="77777777" w:rsidR="00800B2B" w:rsidRDefault="00800B2B" w:rsidP="00800B2B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39914" w14:textId="270BDD8B" w:rsidR="003404CA" w:rsidRPr="00EE612F" w:rsidRDefault="006267A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r w:rsidR="00AA3A34">
      <w:rPr>
        <w:rFonts w:ascii="Gudea" w:hAnsi="Gudea"/>
        <w:sz w:val="18"/>
        <w:szCs w:val="18"/>
      </w:rPr>
      <w:t>E</w:t>
    </w:r>
    <w:r w:rsidR="00E410DA">
      <w:rPr>
        <w:rFonts w:ascii="Gudea" w:hAnsi="Gudea"/>
        <w:sz w:val="18"/>
        <w:szCs w:val="18"/>
      </w:rPr>
      <w:t>lèves</w:t>
    </w:r>
    <w:r w:rsidR="00B05552">
      <w:rPr>
        <w:rFonts w:ascii="Gudea" w:hAnsi="Gudea"/>
        <w:sz w:val="18"/>
        <w:szCs w:val="18"/>
      </w:rPr>
      <w:t xml:space="preserve"> </w:t>
    </w:r>
    <w:r w:rsidR="00AA3A34">
      <w:rPr>
        <w:rFonts w:ascii="Gudea" w:hAnsi="Gudea"/>
        <w:b/>
        <w:sz w:val="18"/>
        <w:szCs w:val="18"/>
      </w:rPr>
      <w:t>M</w:t>
    </w:r>
    <w:r w:rsidR="00B05552" w:rsidRPr="006267A4">
      <w:rPr>
        <w:rFonts w:ascii="Gudea" w:hAnsi="Gudea"/>
        <w:b/>
        <w:sz w:val="18"/>
        <w:szCs w:val="18"/>
      </w:rPr>
      <w:t>1</w:t>
    </w:r>
    <w:r w:rsidR="00597491">
      <w:rPr>
        <w:rFonts w:ascii="Gudea" w:hAnsi="Gudea"/>
        <w:b/>
        <w:sz w:val="18"/>
        <w:szCs w:val="18"/>
      </w:rPr>
      <w:t>0</w:t>
    </w:r>
    <w:r w:rsidR="00B05552">
      <w:rPr>
        <w:rFonts w:ascii="Gudea" w:hAnsi="Gudea"/>
        <w:sz w:val="18"/>
        <w:szCs w:val="18"/>
      </w:rPr>
      <w:t xml:space="preserve">  </w:t>
    </w:r>
    <w:r w:rsidR="00AA3A34">
      <w:rPr>
        <w:rFonts w:ascii="Gudea" w:hAnsi="Gudea"/>
        <w:sz w:val="18"/>
        <w:szCs w:val="18"/>
      </w:rPr>
      <w:t>P</w:t>
    </w:r>
    <w:r w:rsidR="00E410DA">
      <w:rPr>
        <w:rFonts w:ascii="Gudea" w:hAnsi="Gudea"/>
        <w:sz w:val="18"/>
        <w:szCs w:val="18"/>
      </w:rPr>
      <w:t>age</w:t>
    </w:r>
    <w:r w:rsidR="00B36F4A" w:rsidRPr="00EE612F">
      <w:rPr>
        <w:rFonts w:ascii="Gudea" w:hAnsi="Gudea"/>
        <w:sz w:val="18"/>
        <w:szCs w:val="18"/>
      </w:rPr>
      <w:t xml:space="preserve"> </w:t>
    </w:r>
    <w:r w:rsidR="00B36F4A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B36F4A" w:rsidRPr="00EE612F">
      <w:rPr>
        <w:rFonts w:ascii="Gudea" w:hAnsi="Gudea"/>
        <w:sz w:val="18"/>
        <w:szCs w:val="18"/>
      </w:rPr>
      <w:fldChar w:fldCharType="separate"/>
    </w:r>
    <w:r w:rsidR="00E92D87">
      <w:rPr>
        <w:rFonts w:ascii="Gudea" w:hAnsi="Gudea"/>
        <w:noProof/>
        <w:sz w:val="18"/>
        <w:szCs w:val="18"/>
      </w:rPr>
      <w:t>9</w:t>
    </w:r>
    <w:r w:rsidR="00B36F4A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r w:rsidR="00BA27A4" w:rsidRPr="00EE612F">
      <w:rPr>
        <w:rFonts w:ascii="Gudea" w:hAnsi="Gudea"/>
        <w:sz w:val="18"/>
        <w:szCs w:val="18"/>
      </w:rPr>
      <w:fldChar w:fldCharType="begin"/>
    </w:r>
    <w:r w:rsidR="00BA27A4" w:rsidRPr="00EE612F">
      <w:rPr>
        <w:rFonts w:ascii="Gudea" w:hAnsi="Gudea"/>
        <w:sz w:val="18"/>
        <w:szCs w:val="18"/>
      </w:rPr>
      <w:instrText xml:space="preserve"> NUMPAGES   \* MERGEFORMAT </w:instrText>
    </w:r>
    <w:r w:rsidR="00BA27A4" w:rsidRPr="00EE612F">
      <w:rPr>
        <w:rFonts w:ascii="Gudea" w:hAnsi="Gudea"/>
        <w:sz w:val="18"/>
        <w:szCs w:val="18"/>
      </w:rPr>
      <w:fldChar w:fldCharType="separate"/>
    </w:r>
    <w:r w:rsidR="00E92D87">
      <w:rPr>
        <w:rFonts w:ascii="Gudea" w:hAnsi="Gudea"/>
        <w:noProof/>
        <w:sz w:val="18"/>
        <w:szCs w:val="18"/>
      </w:rPr>
      <w:t>9</w:t>
    </w:r>
    <w:r w:rsidR="00BA27A4"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B2703" w14:textId="092D4E31" w:rsidR="00C76224" w:rsidRPr="00BF3597" w:rsidRDefault="00BF3597" w:rsidP="00BF3597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Elèves </w:t>
    </w:r>
    <w:r>
      <w:rPr>
        <w:rFonts w:ascii="Gudea" w:hAnsi="Gudea"/>
        <w:b/>
        <w:sz w:val="18"/>
        <w:szCs w:val="18"/>
      </w:rPr>
      <w:t>M</w:t>
    </w:r>
    <w:r w:rsidRPr="006267A4">
      <w:rPr>
        <w:rFonts w:ascii="Gudea" w:hAnsi="Gudea"/>
        <w:b/>
        <w:sz w:val="18"/>
        <w:szCs w:val="18"/>
      </w:rPr>
      <w:t>1</w:t>
    </w:r>
    <w:r>
      <w:rPr>
        <w:rFonts w:ascii="Gudea" w:hAnsi="Gudea"/>
        <w:b/>
        <w:sz w:val="18"/>
        <w:szCs w:val="18"/>
      </w:rPr>
      <w:t>0</w:t>
    </w:r>
    <w:r>
      <w:rPr>
        <w:rFonts w:ascii="Gudea" w:hAnsi="Gudea"/>
        <w:sz w:val="18"/>
        <w:szCs w:val="18"/>
      </w:rPr>
      <w:t xml:space="preserve">  Page</w:t>
    </w:r>
    <w:r w:rsidRPr="00EE612F"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>
      <w:rPr>
        <w:rFonts w:ascii="Gudea" w:hAnsi="Gudea"/>
        <w:sz w:val="18"/>
        <w:szCs w:val="18"/>
      </w:rPr>
      <w:t>2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>
      <w:rPr>
        <w:rFonts w:ascii="Gudea" w:hAnsi="Gudea"/>
        <w:sz w:val="18"/>
        <w:szCs w:val="18"/>
      </w:rPr>
      <w:t>9</w:t>
    </w:r>
    <w:r w:rsidRPr="00EE612F">
      <w:rPr>
        <w:rFonts w:ascii="Gudea" w:hAnsi="Gudea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4B17B" w14:textId="77777777" w:rsidR="00E6226A" w:rsidRPr="00ED0D02" w:rsidRDefault="00E6226A" w:rsidP="00ED0D02">
      <w:pPr>
        <w:pStyle w:val="Pieddepage"/>
      </w:pPr>
    </w:p>
  </w:footnote>
  <w:footnote w:type="continuationSeparator" w:id="0">
    <w:p w14:paraId="0E655540" w14:textId="77777777" w:rsidR="00E6226A" w:rsidRDefault="00E6226A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C6ADA" w14:textId="0F59F58F" w:rsidR="00A12A4D" w:rsidRDefault="005252EC" w:rsidP="00D1286D">
    <w:pPr>
      <w:pStyle w:val="Corpsdetexte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2E249A" wp14:editId="03B1FFC0">
              <wp:simplePos x="0" y="0"/>
              <wp:positionH relativeFrom="column">
                <wp:posOffset>-648335</wp:posOffset>
              </wp:positionH>
              <wp:positionV relativeFrom="paragraph">
                <wp:posOffset>-362585</wp:posOffset>
              </wp:positionV>
              <wp:extent cx="1382400" cy="1094400"/>
              <wp:effectExtent l="0" t="0" r="0" b="0"/>
              <wp:wrapNone/>
              <wp:docPr id="37" name="Gruppieren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1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Rechteck 39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DBC9B7" id="Gruppieren 37" o:spid="_x0000_s1026" style="position:absolute;margin-left:-51.05pt;margin-top:-28.55pt;width:108.85pt;height:86.15pt;z-index:251660288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hZ9NBAAA5QkAAA4AAABkcnMvZTJvRG9jLnhtbKxW227bOBB9X2D/&#10;QdC7Y0m241iIU7jOBQHSbNC0yItfaIqyuJVILknHyS723/cMJTlXtEWxASIPyeHw8HDOkMcfHpo6&#10;uhfWSa3mcXqQxJFQXBdSbebx1y/ng6M4cp6pgtVaiXn8KFz84eT33453JheZrnRdCBshiHL5zszj&#10;ynuTD4eOV6Jh7kAboTBYatswj6bdDAvLdoje1MMsSQ6HO20LYzUXzqH3tB2MT0L8shTc/1GWTvio&#10;nsfA5sPXhu+avsOTY5ZvLDOV5B0M9gsoGiYVFt2HOmWeRVsr34RqJLfa6dIfcN0MdVlKLsIesJs0&#10;ebWbC6u3Juxlk+82Zk8TqH3F0y+H5df3NzaSxTweTeNIsQZndGG3xkhhhYrQCYZ2ZpPD8cKaW3Nj&#10;u45N26JNP5S2oV9sJ3oI3D7uuRUPPuLoTEdH2TjBEXCMpclsTI3APq9wRG/m8ersaWaaZpP9zMlo&#10;OqGZw37hIeHbwzGS5/jvyIL1hqwfJxVm+a0VcRek+akYDbPftmaAczXMy7WspX8MOYoTJFDq/kby&#10;G9s2nngfj3veMUyrRqM4KoTjyNJlvvrqIK4Vr6zcbNPRamEM5dbqSnNWrz712bS6k6rQO7e6vBZ+&#10;yaCe1VIrL5Q/uINAVrdeW14NrvRGDz7Kujj402yIQ8JFUAgYUUrtFzjXtTTnsq7peMnuGAG2Vxn4&#10;Dqltdp9qvm0ApJWrFTXI0cpV0rg4srlo1gLZZy+LNAgI+XLlPC1HmRMk9E92tEiSWfZxsJwky8E4&#10;mZ4NFrPxdDBNzqbjZHyULtPlvzQ7HedbJwI3p0Z2WNH7Bu27eukqS6vEoOjonoW60WYbAIWs6yEi&#10;AYkSwuos/4xaAz/Y3grPKzJLMNf1w3k/EGh+YpZIdxBWtN590gUEyLZeBzJeCWtymM6Q+xEUlE0P&#10;M2giLEhEkcQOZ0k27nTS2S3wPoyxzl8I3URkgHMgDsuwe1DeuvYuhF5pOvmwRK1edGAz1BP2Qcg7&#10;ExuhYoFK7vpEQevnyKc6/l4NvK2YEUBJYZ+JBttsixXorbzg36LRjNjo3PZ1ygVmCXxPwg+K1PdL&#10;Dct7gv43Dglxy2Gw/GMtCG6tPosShRnnmoVDCleiWNa2TUrGOUTVasZVrBBt9yTBHxFB+UaXKM0I&#10;rRCQIrdJ2cXuAvSeL2O3YTp/mirCjboHlnwPWDt5PyOsjJK0n9xIpe17AWrsqlu59Qf8Z9SQudbF&#10;I/RiNbIYV4oz/Fwipa+Y8zfM4gJHJx4lGK20/TuOdrjg57H7a8uoqNeXCkk5S3EF4UUQGuPJNEPD&#10;Ph9ZPx9R22apUQvSsFowyd/XvVla3VCpXdCqGGKKY+15zL3tG0uPNobwmuFisQh2e1tcqVuDO6Y9&#10;DMqwLw93zJouxzwEfq17IbD8lVxbX+JX6QUqRymDlp946viDKIMV3hIhJbp3D10oz9vB6+l1dv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PHWRHgAAAADAEAAA8AAABkcnMvZG93&#10;bnJldi54bWxMj8FKw0AQhu+C77CM4K3dbCS1xGxKKeqpCLaC9DZNpklodjZkt0n69m696O0b5uef&#10;b7LVZFoxUO8ayxrUPAJBXNiy4UrD1/5ttgThPHKJrWXScCUHq/z+LsO0tCN/0rDzlQgl7FLUUHvf&#10;pVK6oiaDbm474rA72d6gD2NfybLHMZSbVsZRtJAGGw4XauxoU1Nx3l2MhvcRx/WTeh2259Pmetgn&#10;H99bRVo/PkzrFxCeJv8Xhpt+UIc8OB3thUsnWg0zFcUqZAMlzwFuEZUsQBx/IQaZZ/L/E/kPAAAA&#10;//8DAFBLAwQKAAAAAAAAACEA7qgLTt/0CgDf9AoAFQAAAGRycy9tZWRpYS9pbWFnZTEuanBlZ//Y&#10;/+EKoEV4aWYAAE1NACoAAAAIAAwBAAADAAAAAQbsAAABAQADAAAAAQbsAAABAgADAAAABAAAAJ4B&#10;BgADAAAAAQAFAAABEgADAAAAAQABAAABFQADAAAAAQAEAAABGgAFAAAAAQAAAKYBGwAFAAAAAQAA&#10;AK4BKAADAAAAAQACAAABMQACAAAAIgAAALYBMgACAAAAFAAAANiHaQAEAAAAAQAAAOwAAAEkAAgA&#10;CAAIAAgALcbAAAAnEAAtxsAAACcQQWRvYmUgUGhvdG9zaG9wIENDIDIwMTcgKFdpbmRvd3MpADIw&#10;MTc6MDI6MjIgMTc6MTg6MTgAAASQAAAHAAAABDAyMjGgAQADAAAAAf//AACgAgAEAAAAAQAAASeg&#10;AwAEAAAAAQAAAScAAAAAAAAABgEDAAMAAAABAAYAAAEaAAUAAAABAAABcgEbAAUAAAABAAABegEo&#10;AAMAAAABAAIAAAIBAAQAAAABAAABggICAAQAAAABAAAJFgAAAAAAAABIAAAAAQAAAEgAAAAB/9j/&#10;7QAMQWRvYmVfQ00AAv/uAA5BZG9iZQBkgAAAAAH/2wCEAAwICAgJCAwJCQwRCwoLERUPDAwPFRgT&#10;ExUTExgRDAwMDAwMEQwMDAwMDAwMDAwMDAwMDAwMDAwMDAwMDAwMDAwBDQsLDQ4NEA4OEBQODg4U&#10;FA4ODg4UEQwMDAwMEREMDAwMDAwRDAwMDAwMDAwMDAwMDAwMDAwMDAwMDAwMDAwMDP/AABEIAEcA&#10;Rw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PG/Xf655nQuoYWH09ldlm05GW20GHVkmmmlrm+6t1rm3Wer/AIP0K/5z&#10;6C3/AKv9fwev9Pbm4ktIOy+h0b67AJdW+P8AOY//AAjF5h9fHWX/AFyzamh1tn6CmmpgL3u/RV2+&#10;nVWwOe/33P8AaxF+rjutfVTrlVubQ6irLqAyMVzhufW7d9mshjn1MuoyP9I7fXXZf/pEgomn11Jc&#10;5X9cA8/0Mgf8YCf+pWjjdfwLoDy6hx/0gAH/AG40uZ/nKQ4cg3j+1hjzOGRoTH19P/SdJJMCCJGo&#10;PBTqNmUkgNzcN2J9tbfW7E2G37SHtNWwDc631p9P02t/P3JJKf/Q9VQczMxsHFty8p4ropaXPeew&#10;H/VOd+Yz89GXBf4yeqvNuN0it0MA+03gdySWY7D/AFdttm3/AIlPxY+OYj9vkx5sox45TPTbzdz6&#10;rfsvqTsr6xVYwqz8y11V73e57W1BlVNTXf4PdjsotuZX/hv+tqj/AIyMIWdOxs1o99FpqJ/kXCP/&#10;AD9XQsr6hdXbh57sC50U50emSdBc0Q0f9fr9n/GV0rrPrfjnI+reewcsr9Yf9ZLcj/0UnZsfBkI6&#10;HUeS3Bl9zGJddpf3nkMR/qVss/faHfeNy0GfRWT0l27DpPg3b/m/o/8Avi1mfRCuA3EHuAXLmKnI&#10;dpEfYW903qduC8NcS/FP0q+dv8ur/wBJrhv8Yv10yuqZ9/RsKw1dLxHmq4NJBvtZ7bfWP/cal/sr&#10;p+hb/P2ep+g9Ls8LFOZlMx/zT7rD4MH0/wDO/m1yf+NzorMTq2N1ekbWdQaa8jw9akDZYdf8Lj+z&#10;/wBBlW5gR4hXzHdv8iZmMr+UGo/906/1RyDf/iq6jS4e3Goz6R/V223f+jtqSsfV7Af0/wDxUZbr&#10;GltmVg5mW5vlay19P+dj+ikq7bf/0fVV5r9aOjdU6n13PzMOsX0s2iprXtL3tqqp+0fZ6d2+30bL&#10;Pf8A8I/2e9ej201XN2WsFjO7XCQfi1ed/XF/UOh/WJmT0+6zFqya67WMrJbUXVfoX1upB9KxrW+n&#10;7Nv+GU3LGfu+nhHpPzMHNjGcPr4jUh8vTxeexzIBadDqHAwfEOaV6V9XusV9b6fZh5hBymMNeQ3j&#10;1GOGz12t/l/4X/R2/wDW1ylVfSfrDd6lVjeldXtM2UP1xr7DzZjv+lTbb+fX/wCBXfz60ukdA+sH&#10;TurY9poGxj9tlrLGlhrd7beXMt+j7v5r+c2Kzm4JxqXonHUcX8vU1MAyY5gx/WY5GiY6/Wv0JRcX&#10;otdmO2/Bu/nsO59T/wCyds/2ntsW5RXZa5tVTS+x/wBFo/19rf5Sn9Yektw+v1dULvR6f1Isozro&#10;kU3fzeNkWcbasj243qfQqu/SWfzi0s7qfTPq2xuJjUvzOpZDS6vGrINrwPb62Ra7bXjYrX/4V/6P&#10;/Q1veoo5wIAVctqZMnKmWWUiRHH8xl/0nSwMKnpuM99r2h5G++4mGgNE/Sd9GqtcT1BrP8YP1gx8&#10;aqR9Xumuc99/ub9peNrbmUxtdsd7avU/Mq9Z/wDhaVPNq6r1xwPXsgfZZlvS8UltGmo+036X5f8A&#10;4HUug+rWO1tz3VtDKqKxUxrRDRuO7a1o+jtaxMOOVSnMskc8OKGLELF79K3k7/p1+n6W0enG3ZA2&#10;7Yjbt/dSUklA2n//0vVVh/W7oH7b6ZspA+24x9TGJgSfz6XOP5tzf/BPSetxJGMjGQkNwtlESiYy&#10;1BFF8YrYQXV2NLXNJbZW8QQ5phzHsd9F7HLo+k/WPq2C1tbbfXoboKr5dA8GW/zrP+mxdP176p4f&#10;VnnKqd9mzoANoEtfGjRkV6b/AG+z1f53+x+jXLXfV3rWE6LcV1jRxZR+laf7Lf0zf7dSvxy48sal&#10;V/uy/Y5s8GbDK4WR+9D/ALp6an60YOXU6nNxnNZY0ssYQLa3NcNr2u/eY7+VUq9PRujPsvu6ZkFl&#10;+QWl7LnF8hjRVXW11v6wyqtrf0bNz66v8HWsXHx8mdvoXT4ek+f+oWvjdH6hkAfovSb+/b7Y/sfz&#10;n/RTDjxwPEDwfX/vlwzZcg4JQ9wHwo/40UVmLk1XjGfWfWeYYwa7vNj/AKO3/wA9/wCEXTdOwxhY&#10;raZl591jh3cfpf8AkWodeHk4uOwVW/aLqzJ9b84H6VbHiXVf1v0v/CKxj5VV+4NlljNLKn6PaT+8&#10;3/qXs/R2f4NVsvMcRENv+7/utvl+V9sHJv0rrj/vf98mSSSUbO//0/VUl8qpJKfqpJfKqSSn6qSX&#10;yqkkp+qlWy6MS97K7XbLyHei5rtlo/fNTh7/AOv/AIP/AEi+Xkk2fDwnjrh8V0OLiHBfF4P1Iyu8&#10;UGt9u6yCG3AAHX6Ltv0NzUl8tpJacHWq/rcdf9P/ALtWvH0u/Dgv/oP/2f/tElpQaG90b3Nob3Ag&#10;My4wADhCSU0EBAAAAAAADxwBWgADGyVHHAIAAAIAAAA4QklNBCUAAAAAABDNz/p9qMe+CQVwdq6v&#10;BcNOOEJJTQQ6AAAAAADxAAAAEAAAAAEAAAAAAAtwcmludE91dHB1dAAAAAUAAAAAUHN0U2Jvb2wB&#10;AAAAAEludGVlbnVtAAAAAEludGUAAAAAQ2xybQAAAA9wcmludFNpeHRlZW5CaXRib29sAAAAAAtw&#10;cmludGVyTmFtZVRFWFQAAAABAAAAAAAPcHJpbnRQcm9vZlNldHVwT2JqYwAAABIAUAByAG8AbwBm&#10;AC0ARQBpAG4AcwB0AGUAbABsAHUAbgBn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VQAAAAYAAAAAAAAA&#10;AAAAAScAAAEnAAAAEABTAHQAbwByAGMAaAAtAEwAbwBnAG8ALQBCAGkAbABkAAAAAQAAAAAAAAAA&#10;AAAAAAAAAAAAAAABAAAAAAAAAAAAAAEnAAABJwAAAAAAAAAAAAAAAAAAAAABAAAAAAAAAAAAAAAA&#10;AAAAAAAAABAAAAABAAAAAAAAbnVsbAAAAAIAAAAGYm91bmRzT2JqYwAAAAEAAAAAAABSY3QxAAAA&#10;BAAAAABUb3AgbG9uZwAAAAAAAAAATGVmdGxvbmcAAAAAAAAAAEJ0b21sb25nAAABJwAAAABSZ2h0&#10;bG9uZwAAASc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ScAAAAAUmdodGxvbmcAAAEn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BThCSU0EDAAAAAAJMgAAAAEAAABHAAAARwAAANgA&#10;ADvoAAAJFgAYAAH/2P/tAAxBZG9iZV9DTQAC/+4ADkFkb2JlAGSAAAAAAf/bAIQADAgICAkIDAkJ&#10;DBELCgsRFQ8MDA8VGBMTFRMTGBEMDAwMDAwRDAwMDAwMDAwMDAwMDAwMDAwMDAwMDAwMDAwMDAEN&#10;CwsNDg0QDg4QFA4ODhQUDg4ODhQRDAwMDAwREQwMDAwMDBEMDAwMDAwMDAwMDAwMDAwMDAwMDAwM&#10;DAwMDAwM/8AAEQgARwBH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8b9d/rnmdC6hhYfT2V2WbTkZbbQYdWSaaaWub&#10;7q3WubdZ6v8Ag/Qr/nPoLf8Aq/1/B6/09ubiS0g7L6HRvrsAl1b4/wA5j/8ACMXmH18dZf8AXLNq&#10;aHW2foKaamAve79FXb6dVbA57/fc/wBrEX6uO619VOuVW5tDqKsuoDIxXOG59bt32ayGOfUy6jI/&#10;0jt9ddl/+kSCiafXUlzlf1wDz/QyB/xgJ/6laON1/AugPLqHH/SAAf8AbjS5n+cpDhyDeP7WGPM4&#10;ZGhMfX0/9J0kkwIIkag8FOo2ZSSA3Nw3Yn21t9bsTYbftIe01bANzrfWn0/Ta38/ckkp/9D1VBzM&#10;zGwcW3Lyniuilpc957Af9U535jPz0ZcF/jJ6q8243SK3QwD7TeB3JJZjsP8AV222bf8AiU/Fj45i&#10;P2+THmyjHjlM9NvN3Pqt+y+pOyvrFVjCrPzLXVXvd7ntbUGVU1Nd/g92Oyi25lf+G/62qP8AjIwh&#10;Z07GzWj30Wmon+RcI/8AP1dCyvqF1duHnuwLnRTnR6ZJ0FzRDR/1+v2f8ZXSus+t+Ocj6t57Byyv&#10;1h/1ktyP/RSdmx8GQjodR5LcGX3MYl12l/eeQxH+pWyz99od943LQZ9FZPSXbsOk+Ddv+b+j/wC+&#10;LWZ9EK4DcQe4BcuYqch2kR9hb3Tep24Lw1xL8U/Sr52/y6v/AEmuG/xi/XTK6pn39GwrDV0vEear&#10;g0kG+1ntt9Y/9xqX+yun6Fv8/Z6n6D0uzwsU5mUzH/NPusPgwfT/AM7+bXJ/43OisxOrY3V6RtZ1&#10;BpryPD1qQNlh1/wuP7P/AEGVbmBHiFfMd2/yJmYyv5Qaj/3Tr/VHIN/+KrqNLh7cajPpH9Xbbd/6&#10;O2pKx9XsB/T/APFRlusaW2ZWDmZbm+VrLX0/52P6KSrtt//R9VXmv1o6N1TqfXc/Mw6xfSzaKmte&#10;0ve2qqn7R9np3b7fRss9/wDwj/Z716PbTVc3ZawWM7tcJB+LV539cX9Q6H9YmZPT7rMWrJrrtYys&#10;ltRdV+hfW6kH0rGtb6fs2/4ZTcsZ+76eEek/Mwc2MZw+viNSHy9PF57HMgFp0OocDB8Q5pXpX1e6&#10;xX1vp9mHmEHKYw15DePUY4bPXa3+X/hf9Hb/ANbXKVV9J+sN3qVWN6V1e0zZQ/XGvsPNmO/6VNtv&#10;59f/AIFd/PrS6R0D6wdO6tj2mgbGP22WssaWGt3tt5cy36Pu/mv5zYrObgnGpeicdRxfy9TUwDJj&#10;mDH9ZjkaJjr9a/QlFxei12Y7b8G7+ew7n1P/ALJ2z/ae2xblFdlrm1VNL7H/AEWj/X2t/lKf1h6S&#10;3D6/V1Qu9Hp/UiyjOuiRTd/N42RZxtqyPbjep9Cq79JZ/OLSzup9M+rbG4mNS/M6lkNLq8asg2vA&#10;9vrZFrtteNitf/hX/o/9DW96ijnAgBVy2pkycqZZZSJEcfzGX/SdLAwqem4z32vaHkb77iYaA0T9&#10;J30aq1xPUGs/xg/WDHxqpH1e6a5z33+5v2l42tuZTG12x3tq9T8yr1n/AOFpU82rqvXHA9eyB9lm&#10;W9LxSW0aaj7Tfpfl/wDgdS6D6tY7W3PdW0MqorFTGtENG47trWj6O1rEw45VKcyyRzw4oYsQsXv0&#10;reTv+nX6fpbR6cbdkDbtiNu391JSSUDaf//S9VWH9bugftvpmykD7bjH1MYmBJ/Ppc4/m3N/8E9J&#10;63EkYyMZCQ3C2URKJjLUEUXxithBdXY0tc0ltlbxBDmmHMex30Xscuj6T9Y+rYLW1tt9ehugqvl0&#10;DwZb/Os/6bF0/Xvqnh9Wecqp32bOgA2gS18aNGRXpv8Ab7PV/nf7H6Nctd9XetYTotxXWNHFlH6V&#10;p/st/TN/t1K/HLjyxqVX+7L9jmzwZsMrhZH70P8AunpqfrRg5dTqc3Gc1ljSyxhAtrc1w2va795j&#10;v5VSr09G6M+y+7pmQWX5BaXsucXyGNFVdbXW/rDKq2t/Rs3Prq/wdaxcfHyZ2+hdPh6T5/6ha+N0&#10;fqGQB+i9Jv79vtj+x/Of9FMOPHA8QPB9f++XDNlyDglD3AfCj/jRRWYuTVeMZ9Z9Z5hjBru82P8A&#10;o7f/AD3/AIRdN07DGFitpmXn3WOHdx+l/wCRah14eTi47BVb9ourMn1vzgfpVseJdV/W/S/8IrGP&#10;lVX7g2WWM0sqfo9pP7zf+pez9HZ/g1Wy8xxEQ2/7v+62+X5X2wcm/SuuP+9/3yZJJJRs7//T9VSX&#10;yqkkp+qkl8qpJKfqpJfKqSSn6qVbLoxL3srtdsvId6Lmu2Wj981OHv8A6/8Ag/8ASL5eSTZ8PCeO&#10;uHxXQ4uIcF8Xg/UjK7xQa327rIIbcAAdfou2/Q3NSXy2klpwdar+tx1/0/8Au1a8fS78OC/+g//Z&#10;OEJJTQQhAAAAAABdAAAAAQEAAAAPAEEAZABvAGIAZQAgAFAAaABvAHQAbwBzAGgAbwBwAAAAFwBB&#10;AGQAbwBiAGUAIABQAGgAbwB0AG8AcwBoAG8AcAAgAEMAQwAgADIAMAAxADcAAAABADhCSU0EBgAA&#10;AAAABwAIAAAAAQEA/+EStmh0dHA6Ly9ucy5hZG9iZS5jb20veGFwLzEuMC8APD94cGFja2V0IGJl&#10;Z2luPSLvu78iIGlkPSJXNU0wTXBDZWhpSHpyZVN6TlRjemtjOWQiPz4gPHg6eG1wbWV0YSB4bWxu&#10;czp4PSJhZG9iZTpuczptZXRhLyIgeDp4bXB0az0iQWRvYmUgWE1QIENvcmUgNS42LWMxMzggNzku&#10;MTU5ODI0LCAyMDE2LzA5LzE0LTAxOjA5OjA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sbnM6c3RSZWY9Imh0dHA6&#10;Ly9ucy5hZG9iZS5jb20veGFwLzEuMC9zVHlwZS9SZXNvdXJjZVJlZiMiIHhtcDpDcmVhdG9yVG9v&#10;bD0iQWRvYmUgUGhvdG9zaG9wIENDIDIwMTcgKFdpbmRvd3MpIiB4bXA6Q3JlYXRlRGF0ZT0iMjAx&#10;Ny0wMi0xN1QxODozNDo1MSswMTowMCIgeG1wOk1vZGlmeURhdGU9IjIwMTctMDItMjJUMTc6MTg6&#10;MTgrMDE6MDAiIHhtcDpNZXRhZGF0YURhdGU9IjIwMTctMDItMjJUMTc6MTg6MTgrMDE6MDAiIGRj&#10;OmZvcm1hdD0iaW1hZ2UvanBlZyIgcGhvdG9zaG9wOkxlZ2FjeUlQVENEaWdlc3Q9IjAwMDAwMDAw&#10;MDAwMDAwMDAwMDAwMDAwMDAwMDAwMDAxIiBwaG90b3Nob3A6Q29sb3JNb2RlPSI0IiBwaG90b3No&#10;b3A6SUNDUHJvZmlsZT0iQ29hdGVkIEZPR1JBMzkgKElTTyAxMjY0Ny0yOjIwMDQpIiB4bXBNTTpJ&#10;bnN0YW5jZUlEPSJ4bXAuaWlkOmY2Yzk3NDA4LTkzNGQtNDE0Ny04YjdkLTIzM2RiOWUwNmM5MSIg&#10;eG1wTU06RG9jdW1lbnRJRD0iYWRvYmU6ZG9jaWQ6cGhvdG9zaG9wOjdhODUzNjJmLWY1MzgtMTFl&#10;Ni1hZGU4LWY2OGI1MDllNWQzZCIgeG1wTU06T3JpZ2luYWxEb2N1bWVudElEPSJ4bXAuZGlkOjVj&#10;ODJmNWMzLTYxMzctNDc0OS04MjkzLTdhOTVjZDY1NWY5NCI+IDx4bXBNTTpIaXN0b3J5PiA8cmRm&#10;OlNlcT4gPHJkZjpsaSBzdEV2dDphY3Rpb249ImNyZWF0ZWQiIHN0RXZ0Omluc3RhbmNlSUQ9Inht&#10;cC5paWQ6NWM4MmY1YzMtNjEzNy00NzQ5LTgyOTMtN2E5NWNkNjU1Zjk0IiBzdEV2dDp3aGVuPSIy&#10;MDE3LTAyLTE3VDE4OjM0OjUxKzAxOjAwIiBzdEV2dDpzb2Z0d2FyZUFnZW50PSJBZG9iZSBQaG90&#10;b3Nob3AgQ0MgMjAxNyAoV2luZG93cykiLz4gPHJkZjpsaSBzdEV2dDphY3Rpb249InNhdmVkIiBz&#10;dEV2dDppbnN0YW5jZUlEPSJ4bXAuaWlkOmFkZGZmNTk1LWYzZTgtZDE0NS04MjQ0LTc2NjlmZDUw&#10;ZjJhYSIgc3RFdnQ6d2hlbj0iMjAxNy0wMi0xN1QxODo0Mjo0MCswMTowMCIgc3RFdnQ6c29mdHdh&#10;cmVBZ2VudD0iQWRvYmUgUGhvdG9zaG9wIENDIDIwMTcgKFdpbmRvd3MpIiBzdEV2dDpjaGFuZ2Vk&#10;PSIvIi8+IDxyZGY6bGkgc3RFdnQ6YWN0aW9uPSJzYXZlZCIgc3RFdnQ6aW5zdGFuY2VJRD0ieG1w&#10;LmlpZDphODZlZTcyNi0xZTBiLWMzNDItYWQxNi0wOGJhNmJiOWUzZWYiIHN0RXZ0OndoZW49IjIw&#10;MTctMDItMTdUMTg6NDI6NTMrMDE6MDAiIHN0RXZ0OnNvZnR3YXJlQWdlbnQ9IkFkb2JlIFBob3Rv&#10;c2hvcCBDQyAyMDE3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lMWQxY2U2MC04OTUzLWQ0NDctOTY1Ni0w&#10;YTkyN2Y1MGQ3MmMiIHN0RXZ0OndoZW49IjIwMTctMDItMTdUMTg6NDI6NTMrMDE6MDAiIHN0RXZ0&#10;OnNvZnR3YXJlQWdlbnQ9IkFkb2JlIFBob3Rvc2hvcCBDQyAyMDE3IChXaW5kb3dzKSIgc3RFdnQ6&#10;Y2hhbmdlZD0iLyIvPiA8cmRmOmxpIHN0RXZ0OmFjdGlvbj0ic2F2ZWQiIHN0RXZ0Omluc3RhbmNl&#10;SUQ9InhtcC5paWQ6ZjZjOTc0MDgtOTM0ZC00MTQ3LThiN2QtMjMzZGI5ZTA2YzkxIiBzdEV2dDp3&#10;aGVuPSIyMDE3LTAyLTIyVDE3OjE4OjE4KzAxOjAwIiBzdEV2dDpzb2Z0d2FyZUFnZW50PSJBZG9i&#10;ZSBQaG90b3Nob3AgQ0MgMjAxNyAoV2luZG93cykiIHN0RXZ0OmNoYW5nZWQ9Ii8iLz4gPC9yZGY6&#10;U2VxPiA8L3htcE1NOkhpc3Rvcnk+IDx4bXBNTTpEZXJpdmVkRnJvbSBzdFJlZjppbnN0YW5jZUlE&#10;PSJ4bXAuaWlkOmE4NmVlNzI2LTFlMGItYzM0Mi1hZDE2LTA4YmE2YmI5ZTNlZiIgc3RSZWY6ZG9j&#10;dW1lbnRJRD0ieG1wLmRpZDo1YzgyZjVjMy02MTM3LTQ3NDktODI5My03YTk1Y2Q2NTVmOTQiIHN0&#10;UmVmOm9yaWdpbmFsRG9jdW1lbnRJRD0ieG1wLmRpZDo1YzgyZjVjMy02MTM3LTQ3NDktODI5My03&#10;YTk1Y2Q2NTVmOTQ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gAJ/BBBREJFAhAAAHBydHJDTVlLTGFi&#10;IAfXAAUADwAQAB4AA2Fjc3BBUFBMAAAAAEFEQkUAAAAAAAAAAAAAAAAAAAABAAD21gABAAAAANMt&#10;QURCRQAAAAAAAAAAAAAAAAAAAAAAAAAAAAAAAAAAAAAAAAAAAAAAAAAAAAAAAAAAAAAADmRlc2MA&#10;AAEsAAAAfGNwcnQAAAGoAAAAK3d0cHQAAAHUAAAAFHRhcmcAAAHoAAAAGHRlY2gAAAIAAAAADHZ1&#10;ZWQAAAIMAAAAXnZpZXcAAAJsAAAAJEEyQjAAAAKQAAFfZkEyQjIAAAKQAAFfZkEyQjEAAWH4AAFf&#10;ZkIyQTAAAsFgAAI4tEIyQTEABPoUAAI4tEIyQTIABzLIAAI4tGdhbXQACWt8AACQkWRlc2MAAAAA&#10;AAAAIkNvYXRlZCBGT0dSQTM5IChJU08gMTI2NDctMjoyMDA0KQAAAAAAAAAAAAAAAAAAAAAAAAAA&#10;AAAAAAAAAAAAAAAAAAAAAAAAAAAAAAAAAAAAAAAAAAAAAAAAAAAAAAAAAAAAAAAAAAAAAAAAAAAA&#10;AAB0ZXh0AAAAAENvcHlyaWdodCAyMDA3IEFkb2JlIFN5c3RlbXMsIEluYy4AAFhZWiAAAAAAAADY&#10;RQAA4E8AAL7mdGV4dAAAAABJQ0NIREFUIEZPR1JBMzkAc2lnIAAAAABvZmZzZGVzYwAAAAAAAAAE&#10;RDUwAAAAAAAAAAAAAAAAAAAAAAAAAAAAAAAAAAAAAAAAAAAAAAAAAAAAAAAAAAAAAAAAAAAAAAAA&#10;AAAAAAAAAAAAAAAAAAAAAAAAAAAAAAAAAAAAdmlldwAAAAACZdQrAnyeqQINJcwAesQJAH9S7wBp&#10;B48AAAAB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a2AAYAP1EyAA4AdvtqAA4AsqU+AA4A7k56AA4BNfbKABYBcZ2OAB4BsUGKABICBN+d/9YCd&#10;G0N/0oEA/LJ+04nd51l+x4iu0gN+zIeivLV+7obNp1l/BYYkkdx/F4WPfCN/LIUFZgd/QISDTzx/&#10;T4QHNwJ/T4OZGrB/JIOU+oZ92JPF5S992ZGVz+Z94o+Jurd99o25pYd+FYxIkDx+OIr9erR+X4nL&#10;ZMp+h4ipTjN+p4eUNjR+tYaeGix+g4Yg+Hx8zZ2z4yt83JqZze987pevuNl9B5USo9J9MpLRjrV9&#10;ZJC1eV99no7AY6l92oznTUd+DYslNXx+KYmuGbZ98Ihe9ot8DKey4Ux8IaPGzCR8OKAMtyN8Upyh&#10;okB8hJmSjVB8vpaleCl9BJPsYqd9TJFaTH19iI7tNPB9poz8GY19U4qM9O97jLHD3657pq0Byot7&#10;v6h1tZ171qRAoNt8CqBpjBJ8R5yydxh8kZk4Ycl83ZXuS9d9GZLZNI99MJB7GaZ8toyc83l7Orvm&#10;3kF7RrZUySp7VLD5tEx7aKv3n6Z7nqdSiv573qLLdix8LJ6LYQh8fJqFS0d8uJbHNDx8ypQHGbt8&#10;L45g8hp7AcYd3Ot6/7/Jx957A7mqsw57E7PfnoN7R65yifx7h6khdVR70qQdYF98HZ9cStB8VZr2&#10;M/Z8Z5euGc17vI/g8M561dBw26N60Mlwxp16z8Kfsdp617wanWh7B7XxiQN7Qa/ldIl7gKoiX8t7&#10;vqSnSnB77J+XM798B5sAGdx7WpEl77N6wdrr2op6stNKxYp6p8vPsNJ6qMSTnHZ6072xiC57B7br&#10;c917O7BkX057a6opSiJ7kKRzM5J7tJ3EGeh7CpGE7s16u+Wk2ad6nd1mxKx6h9VDr/x6gs1Qm7J6&#10;qcWxh4F62L4qc1J7A7bVXup7J6/RSeN7RajVM257cJ/8GfJ6yZGL8WOHQH2+3VmGTH3MyTOFe335&#10;tOSE4n5UoHSEV36oi+CD0n7+dvaDZH9UYZuDBX+qS4uCrIAAM/CCZIA/GDGCX4Dc7x+Fy4ex2ymE&#10;94a/xx+ERoXosvWDzoU6nrODXITBik+C7YRfdZCClIQKYGCCSYO+SoGCAYN4MyiBw4M3F8aBq4N7&#10;7RqE45E92TGEFI9oxTaDZI2wsSKC5ownnQiCf4rpiNKCIInMdECB2YjIXz6BnofYSZGBZIb2MnSB&#10;L4Y5F2aBBoXb6xyEPpqb1z+Dc5fzw1WCvZVxr1mCK5Mom2WBxZErh12BcI9Mcv6BM42UXjKBBIv5&#10;SLuA1Yp4MdSAqIlEFxCAcIfx6VqDf6RA1XuC0qDBwZiCKp1vrbOBjppjmeOBKpekhgaA25UEcdiA&#10;ppKVXUCAf5BOSAKAU44vMVmAJIyPFvx/x4n859iC5K3g0+uCS6mdwAiBr6WGrDiBEaG2mIqAsJ45&#10;hNSAY5rZcNOAM5e2XG6AD5TER2d/45ILMQJ/p5ANFx5/FYvt5lCCpLea0nqB77KUvq2BQq23qvCA&#10;pKkfl1+ARKTdg8p/+aC5b/B/zZzdW7h/rZk9RuJ/gZXrMLh/O5OdFzx+fI2W5OeCf8Fm0SWBrrur&#10;vWuA7rYVqbyATbC9lkV/7Ku7gtF/n6bZbx9/cqJEWxR/UJ32Rm9/H5oLMHd+1Zb/F1V9+o8A46mC&#10;W8s5z+uBfsTrvDaAtb65qJOADrizlTR/p7MBgeB/Va1tbll/H6gjWn5+9KMkRgt+vJ6gMEB+dJoF&#10;F2t9i4/V4qOCP9VNzuKBWs5luy6AiceUp5N/3MDrlEl/cLqMgRF/F7RHba9+2K5DWgF+pKiQRbh+&#10;ZaNeMBJ+IZyJF3x9MI/h4dGCKt++zg2BPdgnulmAZdCupsV/tMllk4x/Q8JWgGl+5LtdbSd+n7SY&#10;WZt+Y64tRXZ+H6dXL+193p6NF4p854/q45WOq3wq0MqM8Xxmvc+LbXybqoqKPHzHlzeJHn02g8uI&#10;CH3Hb/GHHn5WW5iGUX7kRoaFl39vL9CFEX/XFPeFL4Cz4XeNO4WszrqLrYT3u9uKTIROqMmJMoO1&#10;laWILYNjgmWHMIMybrGGXIMMWn6FoYLvRZqE9oLbLyiEcoLNFLmEboM2352MT471zPiKy41ruiuJ&#10;cYvypyKIW4qTlCCHY4mCgQuGd4iTbYGFsYe9WXmFBIb6RMWEYoZMLpGD4YXNFIKDv4Vv3bKLpJfk&#10;yxiKJJWUuF6IzpNapXOHu5FDkpmGyY+Af7CF4o3gbFiFIoxjWIWEeosCRAeD24nALguDXYjWFFGD&#10;IYdj3BmK/qEeyW2Jj53+trOIQpr9o+OHLpgtkS2GPpW1fm2FW5Nha0SEoJE7V6aD+487Q2GDXY1o&#10;LaOC1owfFFSCZ4lP2rqKf6pSx/SJGqZztTKH0KK3onmGtp8yj+OFxpwHfUmE5JkAak2ELZYxVuGD&#10;i5OTQtOC6pE1LViCUo+hFIKBnosj2SqKPLOExoiIxK73s+WHbKqJoT+GTKZKjsWFXKJnfEyEfJ6o&#10;aXaDyJssVjaDKZfvQlmChZUHLReB3pMVFKqA8Yyz17qKDrzWxTaIhremsqqHIbKNoBWF+a2ajbWF&#10;BakDe1uEIqSQaKyDbaBoVZiCzZyKQemCJpkbLNyBdZYpFMuAXo4I1oaJ58ZNxACIXMCWsXiG8bro&#10;nvCFvLVKjKmEwLAKem+D1qrwZ+eDG6YdVQCCdqGbQYGByZ2mLKOBFJjlFOd/4Y4i1XmJ2tAWwvSI&#10;Q8nMsHCGzcODnfOFjb1Ai8KEibdZeaODl7GYZz6C1qwYVH+CLKbyQSmBeKIYLHSAwZstFP5/e44x&#10;1JGJ3tpRwhaINdNZr5yGr8xmnSeFZ8V7iweEXL7reP6DY7iBZrWCnbJQVBaB76x6QOKBN6WsLE2A&#10;fp0AFRB/KI4+1deWPHsTxByT13tusjORrnvCoAKP43wLjc2ONnyJe4OMln0iaMKLKX2xVXyJ4X4/&#10;QXWIun7SK6OH8X9kEciIBYB509qU8YQAwiKSwoOEsFCQwYMMnlSPCIKbjEuNcYJmei2L6IJOZ5aK&#10;h4I6VHyJRIIuQKiIH4IzKx6HUYJbEb6HLILa0gmUEozUwHeR8ouSrr+P/IpXnM6OSIkoiuWMv4hC&#10;eO+LRod8ZoGJ74bFU5OIs4YhP/CHkoWYKqeGv4VcEbWGaYT00GmTWJV2vteRQJN0rSyPUZGAm1iN&#10;oo+iiZKMII4Ud8OKr4yoZX+JYotSUr6IL4oVP02HEokBKj2GPIhmEa2FuobOzumSvp5TvVGQsJuM&#10;q6uOxpjbmfGNFpZNiE2LmJQUdqKKK5IAZImI45AJUfeHs442PrqGlIybKeiFsIuyEceE8IidzYGS&#10;RqcUu+aQQ6OjqkiOXaBImKOMpp0Ohx2LJpordZSJupduY6SIc5TZUUKHQ5JzPjmGHZBbKamFIY83&#10;Ef2EFopVzCWSD6/tup+P96vSqROOAafJl4KMRKPfhhWKw6BPdKqJV5zkYt6IEZmuUKWG4Za2PcuF&#10;tZQjKXOEpZJlEiuDWovOyuCR+LjhuWKPybQjp+KNwa91lmKL+6rhhQ6Kdaanc8GJBaKUYhqHvZ6/&#10;UAuGips0PV+FWJgsKT2EN5UwElKCu4xjybaR78HzuCmPt7yupqeNo7dulTaLzrI8g/yKPq1kcs+I&#10;w6izYVCHdaRDT26GPaAnPPKFApypKQSD1peqEnSCNIx6yJOR7ctLtw2PrcV7pZONj7+rlC+Lrbne&#10;gwyKErRpcfuIjq8dYJ+HOqoQTuWF+6VnPJSEuqCqKNKDhZm4Eo+BxYyMx4uR7NUPthyPps6gpLSN&#10;f8gzk1uLksHMgkqJ77u5cVCIY7XPYBCHCbAkTnaFxqqkPEiEf6PgKKqDQ5teEqSBbYybyEyd9Hpd&#10;t4qa/Hq+pqOYPHselYOV03t9hGOTk3wHczeRZXynYYyPbn06T1eNpX3LPFmMDn5rJ26LDH8mDueK&#10;pYB9xkic9YLRtaOaH4JkpOKXeIIDk/WVG4G0gwGS7oGZcfyQ1IGXYHyO4YGWTnaNFIGeO62LdYG/&#10;JwmKZoIdDwOJt4KzxLScIos2tCaZXYoQo3iWxIj4kpeUbof1gcCSToc0cOCQQoaRX4aOV4X6TauM&#10;i4V3OxOK64UXJrCJzoUdDxuI44SnwzCbX5NwsrOYppGfohqWFY/ekVaTxI4zgJ6RrYzVb9+Pq4uY&#10;XqmNy4pqTPWMCYlUOoqKbYhxJmCJRogoDzGIJ4ZfwcSaz5vcsU+YG5lboMSVjJbskBiTO5Sbf36R&#10;J5KdbuCPKZDDXdCNTo7+TEaLj41aOguJ74v8JiGIs4t3D16HUogNwGSacaQ1r/uXvKEVn3+VKZ4G&#10;juiS0ZsTfmmQu5h1beqOvJX9XQGM4ZOlS6KLH5F6OZqJdI+sJfGIGo7ND56GbYmkvy6aJqyxrtKX&#10;a6jonmaU06UxjeGSdaGYfXqQXZ5YbRaOXZs+XE2MgZhRSxWKvZWgOTmJCZNnJceHlZGoD9WFqoq0&#10;vg6aA7VCra2XP7DZnUSUnKyDjM+SM6hKfIGQFaRrbDqOEKC1W5SMMJ02SoSKaJoCONWIq5doJZqH&#10;IpQqEAOFA4rUvP6aCb3nrH+XOrj+nAqUirQfi6aSEK9Te3KP5qrga0qN1aaYWsyL7qKLSeiKIJ7a&#10;OGmIWZujJWWGvpZhECuEd4ruu9SaG8bEq16XP8FhmvWUgbwAip+R+LaleoKPwrGganaNpazIWhuL&#10;uKgwSV+J5KQKOAuIFZ80JTeGbJg4EEuEA4sEuq2aLdAMqmCXRcocmhSUe8QvicqR5b5Heb+PpLiv&#10;acuNf7NFWYuLjK4mSPCJs6jEN7+H3aIPJRGGKJkQEGWDp4sVuzil4Hn4q3miH3qNm5GerXsOi2mb&#10;tXtwe0aY8Xv5axmWRHyYWnKTyn0ySUORgn3TN0WPhX6GI0GOYX9lDGWNLoDquXuk4YIJqdehToHS&#10;mhOd+YGZihubCIFeeh6YUYFPahSVsYFXWZGTOoFnSIeQ74GHNriO6YHHIveNrYJWDI6MLoLkuCik&#10;GYoTqJWgk4krmN+dSohCiPGaYYdWeQ2XtoaraSOVI4YeWMGSsoWjR92QZ4VANjmOW4UKIrSNC4VS&#10;DLOLS4SjtuajdpHtp1Sf75Bhl6icpo7Xh9aZwY1PeA+XHowRaEKUlYr1WAGSLInrR0KP54j/NciN&#10;24hQInmMeohcDNOKhIYstaSi3JnkphafZZe4lnecJZWOhryZPpNqdxCWnpGXZ2GUF4/pV0ORso5T&#10;RqyPbYziNWCNWovFIk6L3IuODQ6JpoestFiieaGwpN+fBp8BlVSbxpxMhauY2ZmPdhmWNZcoZoeT&#10;q5ToVoyRRJLJRh2O/JDeNQGM249fIjKLOY54DV2IvYkJsySiQKm5o8uevqZplFibc6MVhMCYgZ++&#10;dUOV2pzAZcuTTZnsVe+Q5ZdDRaOOmZTfNLCMbZMGIhqKq5D2DaCH9ok3sf6iJrHborWelK30k1Kb&#10;O6oJg8iYP6YcdGKVkaKMZQaS/Z8oVUqQkZv7RSOOQZkiNFyMC5byIfyKL5MpDdqHTIldsOKiJ7oG&#10;oZSeiLW0kjSbIbFSgrmYFKzcc2uVWqjBZC2SuqTWVJaQSKErRJqN853pNAGLspqxIdeJw5UdDgqG&#10;vYl+r9iiIcKOoI6egL3BkTabEbjhgciX9LPlcpCVLq9EY2ySg6rVU/aQCqayRCCNsKLlM7GLaJ3U&#10;IbWJaZa9DjKGSImZru+iFMugn7Sed8YwkGmbBMC7gQWX2rs+cd+VCrYWYtCSVrEmU3WP2Kx9Q76N&#10;eqcJM3CLK6BYIZqJIJa4DlKF6omvrmut+HoLn3yptHqCkHSltHrzgUeiHntZciOex3vjYvubinyC&#10;U1uYfH0mQzOVqH3XMjaTOH6iHxWR7H+qCiWPcIFMrPqtEYGgniWo8oFejz+lCIEmgD+hcoEAcTye&#10;IoD+YjCa7oESUqyX5IE2QqCVDoFwMcmSk4HSHuaRJ4KbCluOYoMQq9ysT4lKnRyoN4hjjkWkVoeE&#10;f02gzYaycGCdiIYeYW6aXYWoUgWXV4VLQhmUgYUMMWiR/oUEHr2QdoWYCouNc4SfqrmrrpC6nACn&#10;mY89jTmjuY3KflygMIxmb4ac9ItJYK6Z1IpQUWSW1YltQZuUAIitMRKReIg4HpiP14iUCrWMoYX+&#10;qaOrFJg+muynEZYwjC+jO5QrfWefsJI1bqqcdZCQX+yZV48RUMKWWo2qQR+Tg4xxMMGQ8IuZHoSP&#10;K4tkCvuLvYdWqIqqsZ+nmd+msZ0Yiy+i3JqMfHifTJgIbdOcDZXaXzGY6ZPVUCaV6ZHyQKeTDpBK&#10;MHeQa48hHn2Oeo3vC1eK0Ierp3mqe6c2mOumaqQTilOiiaD1e6me9Z3hbRibspsoXo+YiZibT5+V&#10;h5Y8QD+SqJQnMDaP+JK4HneN4ZAcC6eKBYfhpmuqX67dl/GmPKsyiWqiTKeMes2er6PtbFKbZKCt&#10;XeGYNJ2eTxCVLprHP9OSSphPL/OPj5ZLHmuNWpIJC+qJWYgOpV+qVbaalummJrKUiGiiKK6Dedie&#10;eqpka3ObI6alXR+X56MbTnGU3J/XP12R850LL6mPLpmUHlaM45PDDCOIx4g1pHmqRr7HlgGmFbpL&#10;h4SiD7XCeP+eULEoaq6a7aztXHKXpqjtTeSUlaVFPvSRqaGNL2iO3JxXHkKMf5R1DFGIUIhUo76q&#10;M8eFlUWmBMJkhsuh+r1KeE+eLrg6ag6awbOGW+eXcq8XTXGUXKqiPp+RbKUrLzOOmZ6OHjKML5Rq&#10;DHeH8Ihtohi2P3pek+CxjXqbhaitCXrqd26ozntSaUKk23vdWxWhBnx8THSdYH0qPUuZ+33sLUeX&#10;FH7OGv6VnIABCDGRZ4GhoPm1bIF0ktew0YEQhLusWYDKdquoGoC1aJqkKoDAWoSgWoDeS/ecuIEW&#10;POKZU4FrLPuWYIHwGu2UwIL2CHKQTYM2oAm0q4i+kgSwD4fCg/2rnYbgdfKnboYlZ/KjiYWmWfGf&#10;wIVHS3qcIoUHPH6Yu4TsLLiVvoUTGt6T+oXsCKuPU4Sbnvy0A4/HkQ2vcI5Egx6rAYzadS2m0YuY&#10;Z0Gi9IqbWVSfN4nDSvibnYkGPB6YNYh0LH2VLog5GtCTSoiSCN2OeIXWnhWzapbfkCau55TZgj6q&#10;gZLqdGCmTpEfZoqico+lWLSeto5SSnWbHI0cO7yXsYwaLESUm4uMGtSSjIsICS6NjYY1nTyzAJ31&#10;j0mugZtngWOqHJjyc5Ol5ZakZdOiBJSrWBeeQZLgSfSapJE4O1yXM4/ULA+UDI8HGuWRyI1CCZaM&#10;nYZ7nF+ywqULjn2uM6H3gKepxJ79cuKli5wpZTShpJmzV5Cd25dtSYWaO5VWOwmWxpOUK+GTkJJp&#10;GvORH48qCe+L0Ia3m3mym6w3jaat/Kiuf92pf6U6ciOlPaHmZImhT571VvydfJw5SQ2Z2Zm5OrGW&#10;YJelK7CTHZWCGvqQipDcCjuLIYbrmo2ygbORjL6t2K+2fvupTqvhcUuk+6gXY8ahAaSxVlOdJKGH&#10;SIWZe56rOlCV/pwvK3qSsZhiGveQBpI7CnuKjYcWmciyabtei/Stu7cUfjGpKLLQcIukxa6VYxig&#10;v6q/Vb2c2KcvSAyZK6P9OfqVqqAbK0mSVZrPGvKPlpI4Cq+KFIc5mS+yUsOxi1Otor7PfY+pCboE&#10;b++kmbVeYoygirEfVUOcmq0oR6uY6aitObSVZaM/KyKSCpzBGu+PPZI2CtmJs4dWlg6+rnsXiK+5&#10;N3tYe1C0Bnuhbe6vRXv2YJyqzXx2U0qmd30PRYyiXX28N0iekX6BKCubUH9qFsWZn4CxBnaTJIHt&#10;lUq9vYHTh+m4aYF8epWzS4E6bVOuhoEXYBaqEIEcUtelvYE8RSmhpYF8Nvmd1oHiJ/mahoJ+Fs6Y&#10;pYOaBsCR/4NYlHe87Yizhz23m4fQegKyhob+bMWt04ZFX5WpZoXKUmalF4VyRMqhAYVFNrCdL4VH&#10;J86Z0oWWFtaXxYYxBwKQ/ISYk7u8SI96hoy2+o4NeWCx6Iy1bDWtNot9XxSoz4qNUfOkh4nDRGug&#10;cokiNmucnIi3J6eZMIizFt6W/oh4BzuQGYTkkxa7rZYthd22apRJeLGxXZJ3a5asqpDCXoaoQo9d&#10;UXmj+I4jRAmf4o0UNiWcBoxGJ4eYiYwDFvuWJIqZB5WPKYUhkme7N5zBhSm19ppvd/6w6Jgrau2s&#10;L5X9XfKnwZQmUP2jb5J/Q6efVZEKNeKbc4/qJ26X4o9XFyqVQoyJCAiONoVukcO67KNvhIm1nKCe&#10;d2Owgp3ealyrxJs4XXGnUZjtUJKi+ZbZQ1Oe3JUDNama9JOXJ1mXUZI0F1KUf44wCGqNZoWwkRa6&#10;sqo5g+C1VKb0dr+wLqPAacGrZqCkXOim653sUB+ii5txQvmeaplCNW6afpeRJ0OWzZTOF3GT1Y+q&#10;CL2MtYXokFy6gLEwgya1Gq2Wdgmv6aoDaRKrEqZ6XE2mjaNcT52iJKCFQped/p4PNS+aDZtwJyyW&#10;UZc5F4mTPY/pCQOMH4YYj6a6TLhygnu057R3dWivsLCBaHiqy6yRW8OmPakWTyqhzKXvQkCdoqLb&#10;NPiZrJ6xJxeV6JlDF5uSv4/2CT2LpYY/jwS6GcAOgey0uruadOavg7c0Z/uqkbLmW1Sl/K8YTs2h&#10;hKtKQfmdV6a6NMuZXqFNJweVk5pjF6qSWpAACWuLQoZeimnHS3wgfcvBMnxOcTK7aHyBZKG2G3y+&#10;WCGxGH0yS6OsO33FPr+np35xMVqjb384Ixyfz4ApEp+dyYFnBPWUp4IuifPGPIKIfUPATIIocKi6&#10;mYHYZCy1S4GgV7uwSoGeS0qrb4G8Pnam3IIGMSWinoJ+Iwae64M2EsOcrYPtBUeTeYN1iVHFYIj9&#10;fMa/b4gdcEO5xIdLY8u0i4aQV2KvkoYWSvyquYXDPjWmJoWpMPeh44XMIvKeHoZKEuKbsIYpBZCS&#10;boPDiO3Es498fGK+wY4Vb+O5GIzCY3az5YuSVxau8IqqSriqGIntPf2lhYloMM6hPYkoIuGdaIlo&#10;Ev6az4gfBdCRg4PuiITECJXOe+2+H5P8b2q4e5I7YwezRpCYVrWuUI9ESmipdI4iPb+k3o06MKig&#10;j4ynIt2cpoyMEzaZ14n4BjKQjoQwh/3DfZvqe2K9lZm+buC375edYoWys5WMVkWttZPTSg6o0pJO&#10;PX6kOJEQMIWf4ZA9IuOb4I9aE4SY04upBq6PmYSEh4zDGaIyeuy9Jp+Pbmq3dZz7YhayMpp+VeWt&#10;L5heScGoRZZ6PUajp5TqMGafSpPcIuibNZG/E8aX9I0bBxeOxoTLhxfCwqibenG8xaWFbe+3CqKC&#10;YaGxvZ+cVYCss50cSXKnw5rhPQ6jIZkLMEuevZdOIvCamZPtFAGXMI2GB3GOE4UIhpfCca8oee28&#10;bqu8bWm2qqhdYSCxUKUUVRGsPqI/SRunR5++PNWioZ2XMDOeOJp8IvyaB5XzFDWWgY2qB72NfIU7&#10;hfzCIrXZeWi8IbIbbPS2Wa5mYK6w8qrAVK6r2qehSM+m3aTdPKOiM6GHMB6dxZ0pIweZjJeoFGGV&#10;8I3HB/uNAYVlhV7B2ry9ePG74LigbJW2GLSSYFOwp7CZVF+riK0nSJGmh6lGPHuh2qSuMA6daZ9O&#10;Iw+ZKJe1FISVe43fCC2MnYWHfsrQBn4BcqDJ5H2tZqTD1n2HWuy96X2nT0e4RH4NQ6ayyn6cN6at&#10;qH9IKymo74AWHdGk3YEYDsChnIIEA5WWCIJqfm7PEIQKcknI8oM7ZlPC54KcWqS8/oJLTwe3XoI/&#10;Q22x5oJdN3uswoK0KxSn/4NFHdyj1YQnDvugZIQrA++U0YKpfkDOKIoJchnH/4jJZiLB94e7Wna8&#10;Job8Tty2joaCQ0exFoY2N16r8oY0KwWnKIaAHeWi6Yc+DzCfToYSBD+Tv4Lffi/NbZALcgfHN45p&#10;ZhDBK4z0WmW7Z4vJTs210orqQzqwWYo7N1KrNYnYKv6mZ4nRHe2iF4oRD16eV4e+BIWSzoMOfeLM&#10;qpX8ccXGd5P5ZdbAbpIiWi+6qpCQTqC1FI9QQxmvlY5GNz6qbo2OKvulmY1IHgihMoyrD6ydSIlT&#10;BO6R1YNVfYXL9ZvIcWjFyplmZXu/wZcvWdq59JU9Tlq0V5OjQuiu0ZJGNyOppJFJKv2kxpDLHjOg&#10;RI7/EBKcLorJBXKQ3YOufSzLa6GncRTFO57TZS2/LJwzWZG5VpnjTh+zs5fyQr2uJ5ZFNwyo9pUJ&#10;Kv6kEZPiHlifeJD8EGmbPIsYBeKQCIP7fOTK7aeYcMnEt6RdZOC+oKFaWUi4wZ6uTeOzGZxtQpat&#10;h5p9NvuoU5kCKwejZpatHoOevJLMELmaZotPBkKPVIQ7fK/Kcq2XcITEOKoYZJK+G6bJWPq4MKPD&#10;TaaygqFAQnCs7J8jNvGntJzCKxuiwplAHreeC5R8EQaZqIuDBpOOu4RyfGDKB7OwcDvDy6/sZE69&#10;qKxTWLe3tKj8TXCyAaZFQlCsZ6N+NumnLZ/nKy2iNptqHuWddZTkEUeZCYuvBtaOPoSffAPJsLnv&#10;b/bDc7XVZBe9S7HsWIC3T65OTUWxmarkQjar/Kb8NuOmv6JsKz2hxZ0nHwqc/ZT9EXyYiovSBwuN&#10;2oTD9L18o3pd4FJ83HrPy9J9JntUtzV9hnv1on59xnyGjaN9+n0VeHd+M32SYtx+bn4GTIx+oH51&#10;NLV+uH7IGKV+mH8u8lV7G4Su3gZ7doQSyad73YOFtS58VoMPoKh8roLMjAJ8+YKedwV9SIJrYZd9&#10;lYI3S3p92IIFM+Z9+oHRGDJ9woHW8AV5446F28Z6W4z2x4Z60Yt/s0R7RYownvB7rIklint8DIg1&#10;da18b4dOYG58zYZwSoN9HoWbMyx9S4TiF8x8/YR17gR47Jg92dF5cpXOxaJ565OCsXl6UJFvnU16&#10;wY+ciQZ7NY3hdGl7qIw/X158F4qwSad8dYk1MoZ8q4f9F3F8SYbG7C54KaIw2AF4r57gw995J5u9&#10;r895jJjhm8h6BpZGh616hZPBc0B7BJFhXmd7fY8eSOh744z+MgV8GYtPF1d7lYkA6p13eKwo1mZ4&#10;Bqf+wkZ4iaQIrk54+6Bjmmp5fJ0Ehnd5/5m7cjZ6hZaeXZB7A5OoSEh7apDkMap7mI7NF3V66YsX&#10;6Q5287Yb1O53erEtwOV3/axtrQF4e6f7mTt5AqPRhWp5iZ++cVB6FJvgXNV6l5gzR757AJTLMVt7&#10;KJJXF496Vozg55J2p8Aa04h3Gbpyv5J3krT1q8B4Fq++mBZ4oKrRhGh5JqX6cHh5r6FdXC56MJz6&#10;R0l6lpjvMRh6vpXzF6V52Y5m5jN2lMop0i525sPcvkJ3S720qoF3z7fNlvJ4VbIqg2Z41qycb6h5&#10;VqdGW5Z5y6IsRuh6KJ1/MOF6WJkzF7d5b4+v5Qd2ZNRZ0QV2ss1vvSB3FManqWx3lsAWlfV4GrnC&#10;god4lbN+bvV5Cq1oWxZ5c6eTRpl5yKJDMLV6AJvoF8Z5GZAT5BN2G9660BR2e9c6vDV258/VqIx3&#10;aMielSl36MGUgdN4X7qUbmR4zLO0Wq55K60bRll5eqaFMJF5uJ4UF9J405Ab502DgHjY1D+C8Xlx&#10;wQmCg3oOrZaCR3qymfWCAXtghiuBuHwYcfSBiHzDXUCBZn1mR9SBR34AMNSBKX5xFZmBNX8B5SGC&#10;AoKq0imBmoJGvwyBS4Hvq7aBJIGwmEKA9YGXhKmAxIGRcJ+AqYGLXBeAmoGFRt2AiYGBMCGAcoF0&#10;FU+AXYGz4waA3owZ0B2AiYrXvRqASImtqfCAJYiplqmABofRg0B/6IcMb2J/34ZVWwd/4IWoRf9/&#10;24UHL4F/yoSAFQx/l4Qo4TZ//pVwzlp/tZNfu2R/eJFqqEZ/To+flSJ/OI4JgeV/KIyIbjd/LIsg&#10;Wg1/OInNRTl/PIiQLvJ/MYeUFNF+5IZQ32h/Qp8BzJt/ApwWubZ+yplRprB+nZbFk7B+jZRxgJ1+&#10;h5IzbR1+k5AZWSd+po4eRIp+r4xHLoJ+noriFMx+KIhn3cR+q6h/yvZ+cqTIuB5+PqE+pTV+FJ35&#10;kll+CJrtf25+BZf2bB1+FpUrWFp+LZKJQ/Z+NJAcLjF+F45eFPR9a4pg3DV+P7H6yX19/K2Jtrt9&#10;w6lDo+59m6VAkTF9kqF3fmh9kp3Baz59qJpCV6h9w5b2Q3V9yZP0Lep9oZHpFRZ8yYwP2sh99LuG&#10;yB99orZstXB9YbF3ord9Oay6kBd9MKg3fW99L6PIam59RZ+VVwZ9XpufQwR9YZgILa19NJU+FTN8&#10;QI1/2X99xMUvxtl9ZL+FtDF9GLn0oYh877SKjwN84q9ZfHt826o7aaZ86qVWVnB8+6C1QqF8+JyL&#10;LXZ8zZg1FUt7zI5m2GV9mM8WxcJ9MMjXsyB83sKpoIR8s7yXjhR8o7a5e6l8lbDuaPp8nKtUVfB8&#10;paYEQk18nKEvLUh8dJqtFV97bo5z1319btlQxN59A9JsskN8r8uZn7F8gsTgjVR8br5Sev98XLfU&#10;aHB8XLF/VYp8YKt+Qgp8UaUMLSN8LJyoFW97Io5+2guKrXdnyCaJYXgktgqISXjYo5qHf3l/kQyG&#10;r3pIfl6F33skayqFOXv0V2qErXy9Qu+EMH19LMqD2X4OEnWD/X7X2BKJS4Daxj+IK4CqtDeHMYB+&#10;oeCGcIBYj3qFtIBhfPuE+4CCafKEaICkVl6D7YDJQhaDfIDwLDeDJoEOElqDF4Fy1iCIEYn7xF6H&#10;EIj6snCGMIgFoD6FgYcijgOE2IZ0e6+EMYXcaNGDroVTVWmDQITWQVKC2IRmK7OCgoQWEkKCS4PA&#10;1FCHTJLkwqKGVpEisMqFeY9unrOExI3QjJyEIYxwenKDhIsqZ8CDCon7VIiCpIjhQKSCQofgKz6B&#10;7YcmEi2Bl4XH0oiGpJv9wO+FuJl1ry6E35cBnTKEJJSqi0CDhZKYeT6C7pChZrqCe47MU7SCGo0V&#10;QAeBuIuGKuGBWYpxEj2A1Ie/0OyGE6UFv1mFNKHFraeEYp6bm8aDo5uSifWDBZjReBqCcZYtZcSC&#10;AZOzUvKBopFhP3+BO49LKpqAyo3vEm2AComZz3aFvK4bvfKE0KoprFOD9KZLmomDMqKMiNaClJ8X&#10;dx2CA5vAZPCBlpidUkuBOJWwPwmAz5MUKl2ATZFaEpZ/XYsvzhiFgrdJvJ2EgrKxqw6DmK4omV2C&#10;06m6h8iCNKWXdi6BoaGRZCeBNJ3GUa+A1Zo7PpyAZ5cbKiR/3JRjErl+yoyJzNCFVsCau1GERLtx&#10;qcuDTrZSmDiCh7FEhsCB5ax8dUWBS6fRY2WA2aNfURmAdp81PjSAA5uUKe1/c5cUEtd+TYy9y56F&#10;KModuiqEDcRpqLODEb64lzuCSrkNhd2Bo7OidH2BAq5SYr+AjKk3UJmAJKRuPd1/rZ/rKb5/G5lS&#10;Eu996IzNypGE+9PtuTKD3c2mp9KC4Mddlm6CF8EShSWBbbsAc9uAx7UJYjiATK9BUDF/4anRPZZ/&#10;ZqNoKZl+0pseEwJ9lozazNOSJnZsu+eQN3dAqs6OfXgNmW+NFXjOh/OLu3mldluKaHqJZDSJQHtb&#10;UXqIOXwkPf2HUHzsKLKGvX2fD4qGgX7AyvOQyn9duhGPE39ZqQqNgX9Ul8qMKH9OhneK4X9ydQyJ&#10;on+qYxKIh3/eUIiHiYAUPUOGpIBSKEGGCYCfD52FmIE0ySaPqogPuFyOE4dEp2+MmoaAlkuLUIXJ&#10;hR2KGoVCc9qI64TRYgqH3YRmT66G54QHPJyGBoO8J92FZoOmD66EyoNgx36O1JCsts2NSI8ppfmL&#10;2I2ulO+KkoxAg+KJZosQcsOIQ4n7YRqHQIjzTumGU4f9PAeFeIcoJ4SE04a0D72EFYVJxd2OLZlb&#10;tT2Mq5cjpH6LPpT2k5KJ9pLZgqWIzpECcauHso9IYC2GtY2iTiuFzIwXO36E74q/JzmEOooAD+KD&#10;S4cjxFWNtqH0s7mMOZ8PowqKzpw5kjyJfpl6gXKIVZb/cJyHOpShX0mGP5JhTXmFVJBIOwKEb451&#10;Jv6Doo1+EBiCdojhwuyNYKqasmGL3acMoceKa6OPkRWJFKAqgGiH650Hb7KG0ZoAXoSF15cjTN+E&#10;7JR7OpeD/5IyJsyDHZCjEEeBwIpfwZiNJrNYsRqLla8voJCKGKsTj/WIvacMf2SHkqNFbs2GdZ+a&#10;XcSFeZwhTEiEjJjpOi6DmZYuJpiCp5NmEG6BJYscwFmNArw7r9uLX7eQn1qJ1rLojtOIeq5Hfl2H&#10;SqnlbeSGJaWgXQGFJaGNS6+ENJ3GOcKDO5qWJmGCPpXXEJCAooszvzOM28VersGLL8Aunk2Jobr6&#10;jdeIQ7XCfXiHDrDHbRqF4qvqXFeE3qc9SyqD6aLrOWWC656BJjCB5ZffEKuANotFvjOMsM7ZrdaL&#10;BMkVnXSJdcNMjQuIF718fL+G3bfmbHeFrLJvW86EpK0oSr6DrKgIORqCqaGkJgmBnZl/EMF/4ItU&#10;v36ZxXW3r6WXR3aWn5yU+Hdxj0eS8XhHftmRCXkoblKPLnoTXTSNf3rpS36L+Xu3OP6KpXyKJIyJ&#10;4X1fDOKI9H7ivaOYsX43reOWTX5JnfaUFH5djcOSH35yfXyQSH6tbR+OfH77XC6M1n9CSquLUn+L&#10;OGOJ+n/jJDyJJ4BeDRaIBYEpvBKXsYZ5rGKVZYXSnIiTQIUzjGyRWISifESPkIQ+bAyN04PvW0SM&#10;NoOjSe2Kt4NjN9mJX4M9I/aIfYNjDUSHMYMsupmW0o64qwGUk41omz+SeYweizyQmoreezGO3onb&#10;axiNL4j0WnOLnogRSUWKJ4dAN1+I04aZI7eH5YZxDW2GdoTxuSOWJZb7qZeT9JUHmeiR4pMZigKQ&#10;ApE0eheOS4+Uah6Moo4SWaCLFoycSJ2Joos/NuqISYogI4GHRYm9DaOFpYaot8WVtZ8gqDOTjJyO&#10;mI6Re5oFiMmPkZeLeP6N15VSaSeMLZM2WNKKoZExR/2JKo9SNn2HxY3GI1WGoo0MDeKEx4hGtl+V&#10;aaddpuuTOaQpl2KRIaECh7qPLp3veAuNcpsZaFKLx5hgWB+KO5XJR3KIwZNoNh+HUpF2Iy+GFY/h&#10;DhiECYmItReVNq+7pbSS+avtlj6Q1agthquO3aSCdxeNHaETZ3uLb53BV2uJ4ZqbRuSIY5e5Nb2G&#10;7JVoIwSFmZJdDkaDZ4mns/uVF7g8pI2SyLPxlReQma+shZKOn6tvdheM2qdvZpmLJKOPVqyJkZ/c&#10;Rk6IEJx9NVOGkZmOItGFLZSODm2C34nBsu2U98D1o4aSnbwvlBeQZ7dnhJyObbKcdTaMo64OZdOK&#10;5amiVgWJTqVmRcqHyaGRNPaGRJ0MIqOE0pZgDo2Cb4nXsfqU1cn/oqeSd8Syk0iQP79hg9WORboJ&#10;dICMdrTtZTOKsa/2VX6JF6s0RV+HkKYxNKqGBZ/YIn6EiZdTDqeCFYnoss2hpHV1o++eVXZzlNyb&#10;UndhhXeYwngzdf6WV3kVZm+T/noAVkqR0XreRYyP1nu4M/2OJHydIGSNSn2PCoaLbn9msU6gh32J&#10;onmdXn3Fk3aadn33hC6X934bdNaVmn5iZWyTTX66VW6RJ38RRNyPLH9uM4KNc3/hIC+MgICJCseK&#10;b4Fxr+afiYVYoSScfITzkjaZqoSEgwSXN4QIc8mU6IO4ZH+Sp4N/VKaQiINLRD6OkIMnMxOM04Mn&#10;IAGLyYOKCwGJjYM/rnCex40cn9ibvowhkQ2Y8osZgfaWgon+ctWUPYkcY6iSCYhTU/GP9IeRQ6+O&#10;AYblMrGMQ4ZuH9eLJYaWCzOIx4TVrRqeNpTznpKbMJNhj9yYZJHBgOCV8JAMcduTro6WYsyRf409&#10;UzmPbovxQyCNe4rDMlKLtYnfH7eKeInGC3WH7YZfq+2dzpy1nVyazZqQjqyX/5hdf8qVgpYVcOOT&#10;PZQPYfORCpIpUoSO+JBYQpWNAI6zMfiLLI1yH56JyoyuC8GHCYfSqqydeaSOnDqaeKHQjaWXp58E&#10;ftmVIZwncAyS2ZmOYTeQpZcXUeiOkZTCQh2MlpKnMaqKtZEQH4mJMo8rDAOGRogfqYGdQKyLmyCa&#10;Nak2jJ6XXKXXfeaU0aJpbzGShZ9CYHeQTJw+UUiONZlmQaKMNZbaMViKS5TtH22IrpFaDDuFoIhF&#10;qHudJLSsmg6aBbDai4qXHqz8fOSUkakJbkiSPqVcX6uP/aHWUJyN4p6AQRuL3puKMPyJ65iZH0iI&#10;OZNJDGqFFIhlp42dBLz+mRqZ2bi1ipmW67RbfAGUXa/pbXqSBKu6XvePuqe1UAWNm6PnQKWLlKBq&#10;MKuJmpusHyeH2JTlDJGEoYh/pryc3cWUmE+ZscDLidaWwbv0e0qUMrcGbNSR1bJXXmWPhK3VT4uN&#10;YamLQEaLWKR3MGqJV54iHwyHiZT+DLCERYiUplOpl3V5mEalynZhihGiPndAe5+fFngRbR2cGXj0&#10;XoyZMXnjT2GWeXrKP5yT+nuzLv+R4XysHDeQ733BCGqNpn/dpRiofn0alxak1H1PiPGhY32DepSe&#10;Sn23bC6bWX4LXbuYe35xTrOVyH7aPxOTSX9OLqWRJX/fHCCQD4C6CLaMmYGyo+Gnj4SMlfKj+oQr&#10;h+GgmYPIeZ2djINja1Cap4MqXPiX04MIThCVJoLvPpaSp4LrLlSQfIMTHAyPRoO9CPmLrINQopSm&#10;3ovhlMmjTIr2htuf7IoJeLKc3IkWan6aAIhWXD+XOIetTXeUkocPPiSSFYaLLg2P5IZHG/qOkoa8&#10;CTSK24S9oWmmVZNQk66iw5HahdKfYpBfd8GcTI7caaaZco2SW4KWrYxlTNuUCYtFPa+Ri4pJLcWP&#10;TommG/CN1YmPCYGJ+YYeoG+l6JqxkqmiW5izhM+e+pasdtGb3ZSZaNCY/pLIWsmWNpEaTEKTj4+B&#10;PTuRDI4aLX+Ovo0pG+6NF4wcCdmJD4apn1ullaInkbKiBZ+Yg++en50AdgKbe5pZaBeYmZgAWimV&#10;zZXOS76TJZO9PNeQnZHuLUKOQZC6G+yMco5LCiWISIbcnlalW6m7kLmhwaafgwWeUqN7dSubKaBL&#10;Z1aYQp1uWYGVcJq9SzSSxZg3PG2QOJYGLQCN0JRBG+GL4pA4CmWHnocInWulNrFyj72hi63gggae&#10;EapGdEGa5KafZoWX9qNJWMuVHKAgSpySbJ0tO/mP25qmLLSNaZd6G8uLY5HuCpyHD4csnIOlDrlU&#10;jtShXLVUgSWd27FLc3Kaq601ZcyXt6loWCmU1KXOShaSIKJ2O5GPi58QLHCNEZouG7aK+ZK8CsmG&#10;mYdLm6yk5MF4jg6hMb0AgG6dr7iFcsuafbQDZTaXhK/GV6eUmqu/SamR4qeyOz6PS6KaLDqMypxZ&#10;G6WKo5KxCuyGO4djmkuxsXWojPatf3Zmf46peHcrcgalsHf5ZHaiG3jdVtmenXnPSKObUnrBOc+Y&#10;TXu5KhyVyXzGGBuUv33+BpSPlIBEmUmwn3zWjAmsh3zzfrSolH0fcTyk3H1hY8ChUX3CVjyd2n41&#10;SCKalH6wOW6Xjn88KeSU/H/sGCSTw4D8BuqOe4HqmEevvYP4ixirsIOEfdenx4MfcHekGYLQYxKg&#10;mIKsVaSdK4KgR6aZ6YKiORSW4oK+KbKURIMRGCyS4YP6BzaNg4NflzSvD4rnih2rBon1fPWnHokR&#10;b7SjaYhEYmSf74ejVQucjYcbRyuZUIafOL6WSIZEKYaTn4Y2GDOSGIanB3iMqISnlj2ugZH1iTCq&#10;epCAfBemkY8Zbuqi1o3FYbCfXYymVG+b/YujRq2YwYqwOGSVtYnnKVaS/YmHGEGRR4klB86Lv4VH&#10;lXSuCJj5iF2qCJcGe0KmIJUabiCiX5M5YP2e4pGcU9abfZAkRjCYP47DOAiVLI2bKSaSYoz/GFeQ&#10;dItlCDGK0oWKlJOttaAMh5OprZ2SeoqlvpscbXKh+JirYGKed5aQU1KbDZShRcWXzZLVN7mUtpFT&#10;KPyR25BgGGmPvo1SCIaKBoXDk7etdac2hr6pYqQ6ecClaqFBbLmhn55PX72eGJu7UsWaqJlbRVKX&#10;ZZcnN2SUSZVVKMyRYZNyGHGPH48GCM6JWYX0kumtQK5+hdqpJKsZeNmlJKe3a+qhU6RaXwadxaFY&#10;UiaaTJ6NRNCXBJv8NwOT45nFKJKQ8JZFGGyOk5CDCQuIx4YdkgGtEbXxhPyo8LImeAqk6a5hazGh&#10;E6qlXmOdfqc6UZmZ/aQLRFyWsaEoNqyTjZ2dKF2QkZikGGWOHpB/CTyIT4Y/kRis6L2rhDeoxLlr&#10;d2KkurU8apyg37ElXd+dRa1ZUSeZvqnNQ/+WbqXANmaTRqCxKDOQQ5qLGGCNv5B7CWSH74ZajpO5&#10;73ZQggS1C3cOdWCwZHfLaJ6sG3iEW9+oBnldTxqkDXpJQcWgU3s6M9ec63w1JQaaFX1FE9aY6X6I&#10;BPORSYCgjcq44X0XgU60Fn1FdLyvg313aAarRX2tW1enN34JTqSjQ359QWafiX8AM5ScGX+bJOmZ&#10;MIBfE/uXyoGABVKQJoIcjPm3+oPigIqzOoOFdAuusYMuZ3KqfYLeWtameIK+TjSiiIK5QQye0ILN&#10;M1abXIMDJM+YYYN5FByWyYQmBaWPJINsjC+3Nop5f8iyfYmqc1qt+IjfZt+pxYgbWlelxYeGTcWh&#10;24cMQLSeJoaqMxuasYZyJLiXqo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cH/rFYt8JH/85V52Aok00hx224gxvsp3oIc+q2J4RIZkl+547IXB&#10;hF55k4U0cFl6OIShW9V61YQNRqN7XIOAL/p7qIMJFUZ7R4Ky41N0uZLY0CR1qZD3vO12gY8vqah3&#10;NI2NlmB384wmgv54s4rWbyl5aYmOWtZ6EIhRRdl6oIckL2h68oYwFQl6hYUW4Vtz05yNzkp0wpnh&#10;uzB1npdOqAp2W5TklOh3KJK6gbJ395Cmbgx4uI6nWe15aYy8RSZ5/orvLvR6TYmIFQB5yodf37Bz&#10;MaY8zKl0HKLLuZ509590ppB1upxHk5F2jJldgIN3YJaLbQp4KZPVWRx44ZE7RIx5eY7QLp55v40F&#10;FSV5Gol93ixyl7AJyzhzhqvRuEJ0ZKeypUh1K6O8kmd2AqAOf3x225x4bCp3q5kGWGd4apW6RAh5&#10;BJKxLlR5Q5COFUR4hItN3L1yK7nkydZzF7Tttu1z87AOpAZ0uKtXkUJ1kKbsfnp2aqKXa1N3Op5s&#10;V8F3+ZpwQ5V4kZbKLhV40JQdFV54BIzY22Bx9MPGyHdy1L4otZRzprifor50Y7M5kBZ1N64dfXJ2&#10;DKkXan521aQ2VyZ3i5+KQzN4HZtHLd54YZdMFXV3mY4l2ihxxs3Ix0Jyn8eMtGdzasFhoaB0H7tS&#10;jxF07rWHfIt1vq/QacV2f6o1VqN3LKTTQuN3uJ/0LbF4A5nzFYd3QI6O2SBxl9gDxkRycdEos3Rz&#10;OcpaoLhz58Oijj10sr0le9F1fra4aS92OLBZVjl23qo5QqF3ZqQWLY13tpwSFZV2+o6Y3P5/03Oq&#10;yt9/nHTQuIl/dXXhpd5/Z3bVkxB/YHfjgB1/W3kBbKd/cHoGWKd/kXr6Q+t/r3veLYp/v3yDEtx/&#10;1X0N2rd+L31jyLR+J32NtoJ+JH24pAd+K33lkWt+PX4xfqx+U36Na2R+fX7dV5F+sX8lQwl+3H9p&#10;LO9+7n+UErl+43/Y2MJ8uYb4xrt80oY8tJt87oWLolN9DYTuj+d9N4R5fVd9ZIQVajt9oYOyVpR9&#10;5INSQj5+GoL3LGV+L4KrEpp+DIJk1vt7s5A8xQJ73I6ysvR7/405oMN8GovZjnx8UYqqfBd8kYmO&#10;aSd83Yh/Va59K4d7QYp9aYaJK+p9gIXJEn59UISi1QR6y5mWwz17BpdGsVZ7NpUJnzx7U5LpjRl7&#10;lJEBet574I8uaBx8No1xVNR8i4vJQOZ8zIpBK4Z83YkbEop8kYbH02d6BqLUwaZ6VZ/Lr8t6lJzV&#10;ncd6uJn/i8Z6/5djebR7UZTcZyB7rZJzVA18BpAoQFh8Ro4PKzp8SYyVErV71YjG0eh5iKwwwDx5&#10;y6hprnV6BaS3nIR6MKEmiqF6fJ3ReLF60pqSZkZ7NJd4U2B7kZSJP9x70ZHfKvh7yJAbEtt7NYp7&#10;0IV5LLWbvuR5XrEhrSt5j6y8m095vqh5iYh6DaRxd7p6Y6B9ZXh6xZy1UsB7IpkgP257X5XoKr17&#10;UJNjEvp6rIvvzz94478NvZd5Cbn8q+J5M7T9mht5ZLAciHF5satsdsR6AqbOZK56X6JZUil6tp4e&#10;Pwp67ppYKod64JZNExV6OYznzgt4pcigvGx4xML/qsV46b1tmRF5G7f1h4B5ZbKfde95sa1XZAB6&#10;CKgyUah6WaNPPrZ6jJ7hKll6gZi5Eyt52oz2zPh4cdJxu3F4isw2qd54rMYNmDp43sAAhr15JroD&#10;dUN5brQLY3R5wK4xUUB6DKilPnJ6PKKjKjV6M5qqEz15jo0C0DuGv3KOvzuF33PQrfaFGnT6nEiE&#10;gXYAioGD93cfeJ2DdHhOZhuDGHlmUwCC03puPyeCmHtpKZaCdHwmD/uCd30CzgyFPHvUvSiEhnwo&#10;rAeD43x2moeDXXy7iPGC6n0jdz6Cfn2dZOyCNX4PUgOCAH57PmKBz37jKRuBqX8xEAOBiH+1zEyD&#10;7oT1u2aDUYRxqlKCxoPxmPSCVoN2h4eB94ModgGBnoLwY9uBZoK7UR+BP4KLPbGBF4JhKK2A74JD&#10;EAuAtoIYyoqC3I3Nub6CT4yNqMaB0otSl4mBcYoihkGBIYkmdOKA14hBYuSArIdnUFKAkIabPRSA&#10;cIXhKEuARoVbEBF//YQxyK+B9JbMuAiBfZTHpzOBEZLOlheAtpDqhPSAcI9Bc72AMI2vYeuADYwz&#10;T4t/94rLPIJ/14mGJ/l/ooipEC9/OYY1xxmBTp+utnGA5pzwpaiAgppElKqAJpezg6p/5JVgcpt/&#10;qJMnYPl/ipEJTs1/dI8MO/9/UI1DJ7d/B4wjEGF+c4gWxZGA3aiVtQGAbaUqpFCABKHPk2x/qJ6M&#10;go1/aJuLcaB/MZikYCd/FpXjTip/ApNNO41+2ZEEJ35+f4+FEIt9yomxxCaAibGNs62ADK2FoxJ/&#10;m6mHkkN/O6WYgYB+/KHscLN+xZ5bX2F+qpr1TZB+lZfHOyN+aJT+J0h+BJKDEK99OosPwuCASLqf&#10;snF/wbYVoeR/R7GJkSV+4qz8gHt+nqiub85+YaR6XqJ+RKByTPx+LJypOrx9+5llJxN9kpUqEM58&#10;wYtdwcaAEsPosWN/hL7XoOF/A7m9kDB+l7SWf5x+Tq+obwl+DarSXf5966YmTHx90aHEOmR9nJ2h&#10;JuR9MZdeEOd8XYttwN1/4814sIZ/UcfQoBB+y8Ifj2l+Wrxhfud+DbbQbmp9yLFVXXl9o6wCTBZ9&#10;hqcBOh19T6EHJr984pkjEPt8DYt7w4+N+XG4s3mMg3MKoyqLLHRGkoGKAXVfgcCI9naJcOWH+He+&#10;X2GHHXjZTT6GXHnjOlWFt3rkJZOFXnu8DVSE5H0NwYmMkXqEsZKLTHr8oWSKF3tokOGI+3vFgEuI&#10;AXxEb56HFXzUXkuGSX1XTF2FlX3UOa+E9n5RJTqElH7FDYSD+n+Vv8aLTIMwr9yKH4Lcn8eJBIKI&#10;j2uIBYIyfv6HIIIJbnmGRYH0XVKFiIHdS5KE34HJORqERoHBJOqD24HUDa6DKoHSvhiKSou3rlGJ&#10;Koqtnl2IG4mljiSHKIijfdiGUofWbXaFh4cfXHSE14ZrSt6EOYXBOJaDpoUwJKSDNoToDdSCdIPK&#10;vHuJf5ROrMOIa5KOnOeHZZDWjM+Gdo8qfKaFqI25bGiE54xhW5GEPosSSiqDpYnWOBeDEIjFJGWC&#10;jog0DgOBrYWuuveI65zHq0CH45pam3CG4pf6i3eF75Wse3GFI5Oba1mEZJGkWq+Dvo+/SXuDI435&#10;N6CChYxyJC+B6ousDjuA3YdzuYmId6VJqeWHcKI3miuGb58wik2FeZw9emWErpmHam+D8pbsWeyD&#10;TZRvSOSCsZIdNzmCDJAlJACBW47IDmqALIj3uDaII63hqKGHFKo2mPiGDaaTiTGFEqL+eWWER5+o&#10;aY+DipxtWTCC5ZlXSFGCR5Z6NtOBnJQTI8+A25GDDpJ/lYnatv+H67acp22GzrJtl8+Fu65AiBqE&#10;u6oXeGmD7KYqaLGDKqJYWHSCg56rR7yB45tCNmiBM5hmI5mAZ5PsDrR/Fonxtc+Hrr93pliGjrrO&#10;ls+FeLYfhymEcrFod4+DnqzmZ/GC2KiAV9KCL6Q8RzqBjaBKNgyA2Zw6I2qABZXtDs9+rooEtLuH&#10;cMiHpWuGVcNglgCFQL4shmaEN7jodt6DX7PSZ1aCla7VV0+B6qn8RtKBRqVGNcGAj59LI0R/tpeI&#10;DuZ+WooTtp+VeXEWp6CTb3JymF+Rg3O5iLePx3TfePmONHYTaSKMtHdPWJuLVnhuR22KGnl+NXGJ&#10;D3qIIXuIj3t5CuSHRn1NtNCUPnl2pe2SWHoDlsmQh3qFhz2O1nr4d6WNUXuMZ/mL33wwV6KKjXzE&#10;RqmJWn1SNOuIT33mIUSHvX6ACzGGWH+ksw+TC4GlpEqROoF8lUiPgYFPheqN7oEcdniMfIETZvCL&#10;GYEeVsOJ1IEjRfuIqYErNHOHoIFFIRKG/4GMC3SFhYG3sZKSD4nKouaQTYj5lAKOooglhMaNF4dP&#10;dXKLtYasZgiKYoYgVf+JKoWQRWCICIUJNAmHA4SkIOeGVISeC7CEzIOJsByRR5HyoXuPlpB+kquN&#10;9Y8Jg5CMbI2TdFyLEYxWZRSJx4szVTOIlYoSRMKHdokCM52Ga4gmILyFpYfqC+6D/4VJrr2QuJoK&#10;oBePFpfvkU+Ne5XaglOL7ZPNc0GKkZH6ZB2JSJBBVGaIFo6VRCSG840HMzWF3YvEIJSE9osyDC2D&#10;KIbtrViQVaIfns6Or59qkCKNEJy7gUCLfJoSckuKIZelY0eI2JVTU7SHppMaQ5yGgZEOMtuFYY9p&#10;IHGEXo4BDGOCb4hVrBqQCqpRnZ2OW6cJjwGMtKPFgDeLG6CHcV2Jvp2EYnaIc5qdUwWHQZfXQxKG&#10;GZVOMnyE8JNMIEmD2JB3DJCB0oh/qxKP0LKqnIGOFq7jjeKMZqscfyyKx6dUcGyJZaPFYaOIF6BU&#10;UlKG4p0DQoGFuJn8MhOEiZddIBeDYZKjDLeBToiZqfqPnLslm3mN3LbojOqMJbKkfkSKga5Zb5uJ&#10;G6pCYOyHx6ZJUbWGkaJwQgKFZp70MbaEMprIH+uC/JRvDNeA4YiuqOePbMPcmpCNqr8ejCGL8Lpb&#10;fYmKR7WNbvKI3rDuYFiHh6xvUTaGT6gUQZuFIqN6MWyD652GH8eCq5V8DPCAioi/qkedFXC+nD+a&#10;UXJDjfGXw3OifzSVhXTHcGSTcnX8YX2RdXc7UeKPoHhgQZ2N93l5MISMmXqRHVWMEnuZCK+JtX3o&#10;qL6b43jTmsuZQXmDjJKWy3ogfe2UmHqhbz2Sk3tBYH2QonvwUQ6O1nySQPuNM30xMByL0X3bHTqL&#10;LH6cCQeIt4AEpy6azoCRmVSYO4ClizyV14ClfMKTuYCGbjaRw4CRX5aP4ICwUE+OHoDKQGqMgIDr&#10;L8CLG4ElHSKKXYGkCVWH14HhpcuZ6IhDmA6XXofDihWVAYcte7yS6oZ2bUuRAoXwXsePLYWBT6SN&#10;doUOP+mL34SoL26KeIRuHQyJo4S0CZmHEoOEpFmZMY//lr2WsY7qiOOUWo2/eqmSRIxzbFWQYYte&#10;XfCOk4phTvKM4IlmP2KLSoiBLxmJ2ofcHPeI5YflCeKGO4UYoyWYpJedlYOWMpX4h7CT4pQ9eZGR&#10;xpJia1yP4pDAXRiOE486TkCMYI2+PtuKxIxmLsSJRotoHOOIKYrLCiyFXIaQoeuYPZ9ZlGKVyp0X&#10;hqeTeJrEeJ+RV5hXaoWPc5YnXF2NpJQTTaaL8JIXPmaKT5BOLnqIxY7+HNGHhY1FCmyEnYcMoMiX&#10;8Kcsk06Vd6RYhaSTHqF1d7GQ+J58abCPEZvBW6SNP5klTQuLiZapPe6J5ZRxLimIUJLMHLiG9Y9x&#10;CqKD+4cxn8aXtq8QkkSVNavOhJ2S1Kh1dr6QpqT9aNWOuqHAWuWM456kTGmLK5usPWuJhJkILc2H&#10;5pZlHJOGd5FcCtCDcodQntqXhLcrkVmU/bN0g7mSlq+mdemQYquzaBaOcaf5Wj6MlaRiS9qK2qDz&#10;PPiJMJ3MLXuHjJlnHHKGDJL0CvWDAYdpng2XWL+QkJWUz7tPgwCSZLb/dT2QK7KVZ3uONa5gWbeM&#10;VapSS2eKmKZtPJuI7KHCLTmHQ5vQHFaFtpMpCxSCp4d9nhyk6XC7kOahpnImg3WeknN1daabw3Sb&#10;Z8iZInXUWdaWmXcYSyqUPXhGO86SHXlrK5WQZHqTGSSP2Hu0BrWL4350nNKjv3hcj7CgmHkHglKd&#10;mHmndJaa1Xo4ZtOYQXrmWQKVwnukSn2Tb3xWO1GRUX0IK0+Pjn3MGSmO2H64BxeK2IBZm36iwH/D&#10;jmyfpH/egSmcsH/qc5iZ+X/gZfSXcYABWD+U/oA4SeCSs4BqOuCQl4ClKxGOzYEDGS2N8oHCB22J&#10;64IHmkah5YcQjUyez4aigCOb4YYlcrKZLoWQZSeWsoUqV4uUTITaSU+SCYSHOnmP8YREKtuOIIQ5&#10;GTGNJYTGB7qJG4OAmPuhN45xjCKeJo1zfxmbO4xoccOYiItJZFOWEYpcVtOTsImISLmRcIi2OgyP&#10;Vof+Kp2NeIeWGTSMVIeeCAyIPITrl/egr5Wqixedp5QlfhKav5KTcNOYCJDtY36Vjo9/VhyTLI4t&#10;SCSQ64zmOZ2OyovHKlyM24sUGTWLhYouCGGHVoWqluSgQZz2ih2dO5rhfS+aUpjCcASXl5aTYseV&#10;HZShVX6SuZLQR6OQdpEUOT2OUY+RKiSMUo6fGTeK04xfCKmGkoXbld2f76RaiSic5aG+fEyZ958a&#10;bzOXN5xoYg2UuZn4VN6SUperRx6QDZV9ONaN45OaKeKL2JIaGS2KNo5LCOeF6oYFlPCfuKvaiDac&#10;pajWe1+ZrqXFbliW5aKeYUiUYZ+2VDOR9Zz1Ro2PrJpaOGONfpggKZSLaZVDGReJro/+CRuFXYYo&#10;lBifgrOPh1+cbbAeeo+ZcqyebZeWoakIYJyUGKWuU52RpqJ+Rg6PWp9+N/2NKJxxKU2LC5foGQGJ&#10;O5DoCUaE6YZFk1yfTruEhq2cPbeTeeeZQbObbPyWaq+aYBGT3KvSUyORZag6RaePF6SZN6qM4p/o&#10;KRSKvpoGGO+I35DcCWiEjYZcklKs9XDfhdipQnIaeTWlrnNMbE6iR3RxX1ufEHWvUlib83b5RJSZ&#10;DngxNhyWc3liJr2UXXqaFP6T0XvUBP2NyH7tkUir0XgFhOSoMXiceFOkrHk3a3mhUnnXXpueKHqT&#10;UbGbFXtfRBGYNnwiNcWVmXzoJpqTc33GFSWSrn7eBWiMsICjkDeq2n8ig9inRn8ud1qjyn86aqmg&#10;dH9GXeadU399URWaS3/KQ5eXcYAUNXWU04BsJnySoIDvFUiRq4HmBcaLuYIojzGp/4YVguKmcoWh&#10;dnmi+4UuaeafqIS6XTqckYRyUH+Zk4RAQyOWwIQNNSuUIoPwJmCR5IQVFWaQxYSeBhmK4IN9jiKp&#10;T40jgeqlxYwidZiiUYslaR2e/YoxXImb6oltT+eY8IjBQquWH4gYNNiTfYePJjyRL4dlFYKP24ck&#10;BnOJ+YRdjU+ox5QCgQ6lP5J+dL6hy5EBaFaedI+OW9mbX45TT1KYY401QjOVkIwiNIKS6Is+JhGQ&#10;hYraFZ2O9olrBtGJDoScjGGoUJrZgDuky5jWdAKhVpbaZ6qd/ZToW0Ka55M0TtKX6ZGkQcuVE5Ap&#10;NDiSZo7vJeyP8Y45FbOOMItdByKIRITTi3qn96HMf2ekb59Rcz+g9pzcZvedl5pxWqSafZhKTkuX&#10;fJZLQV2UpJRrM+WR8ZLiJbyPbZFFFbyNhI0TB2aHmYUBiqqnvqjtfpGkLKYPcm2gqqM0ZjadQaBd&#10;WfiaIZ3JTbaXGptiQOCUP5klM4ORhpc5JX2O95QKFbaM7o6VB6CHCIUoidunhLA7fc2j8qz5cbSg&#10;bKm5ZYuc+qZ9WWCZ1KOCTTKWyKC6QHGT6Z4qMyyRLJr9JUSOk5ZcFa2Mco6oB8+GkYVIiRynR7e9&#10;fSSjvrQGcR+gOrBaZQGcway/WOSZlqlkTMiWhaZFQBiTo6KtMuWQ454BJRaOQZg4FaaMDY6jB/WG&#10;MoVihq61KnFbevSwv3KebxOsiXPNYveopnTgVtSk9nYTSqOhZHdYPcCeFXiPMCybHHnCIamYwXr7&#10;ENqX0nxZA3ePdn9YhgK0AXg3ek+vsHjabnarj3l3YmCnt3oLVkukEHrDSi2ghXuQPWadNHxbL/aa&#10;L30uIaOXuX4cERuWkX9eA+mOVIDlhTizAn72eYauwH8YbbuqqX8yYcim1n8/VcmjNn97Sb6fsX/P&#10;PRGcYYAqL8WZV4CaIZ2WzYE7EVSVcoISBE+NU4JFhFuyH4WPeMSt4IVBbROpzYToYTel/oSBVUqi&#10;Y4RFSVKe4oQiPMCbmIQGL5aYkYQIIZiV+oRaEYaUdIRyBKiMcoMmg5WxXoxEeAWtJYtwbGCpFoqY&#10;YJelR4m6VL+hrYkLSN6eLYh3PGia44fvL2GX2IeSIY6VLoemEbqTcYanBQmLhINogvKwwpK+d1Os&#10;kZFxa6qohJAiX++kso7OVC2hFo2zSGadk4y5PA2aRovULyeXMIsqIYGUbYr9EfCScoimBW+Kk4Ot&#10;gjOwSZk1dqWsFZduawyoBZWmX1+kMJPcU7Cgk5JVR/6dDZD2O7+ZvI+2LvaWn47GIXaTxo3hEh2R&#10;l4paBceJxYPogXWv6p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qtv5J1vsJ1xM5qlnodyUZgBjHJzcJWTekt0ipM3Z7N1mJDzVKJ2ko7HQOd3X4zD&#10;K6R3u4tDEul3qYfx0wZtwqnPwShvN6Y5rz5wjKK1nUBxsZ9Oi0py2ZwheUZz+5kIZtd1EJYPU/J2&#10;D5M5QGh23ZCeK193MY7LEwx3EonG0ZJtObNkv8durK8crfFwAarinAdxKabAii5yVKLZeExzep8H&#10;ZgZ0kptcU1F1kpfdP/h2YZSsKyN2spJPEyp2kYtV0GNs2L0SvoduRLghrKxvlLM9mtNwt65viRRx&#10;4ancd1RzBqVcZTt0HKEDUrl1GZzdP5V15ZkZKu12OpVvE0N2JIynz0lsjMbavWtt8cFEq5RvOru7&#10;mchwV7ZHiCBxgLEKdnxyoqvfZIxztqbVUjl0r6IFP0J1eZ2wKr911JgHE1h1y40UzkhsTNDQvHpt&#10;rcqMqrFu8MRZmPBwCb5Ch1txMLhYdc5yUbJ+Y/9zYqy/UdF0WadCPwB1IaGzKpt1gJocE2h1hI0f&#10;0pF8KG5nwVV8O3Aar9p8XHG0nf58k3Mli/98zHSRed99BXX+Zzx9UndTVAx9qXiVQBZ9+XnAKk1+&#10;NnqZEFZ+hHtB0Ip6I3gav1d6fHjQre961Hl8nDl7KHoaimp7gHrFeH972Ht6Zgt8QXwjUwp8rnzC&#10;P0p9D31VKcx9Sn23EFp9h34kzl14fIGZvU14+IFmrBF5cYE2mpF55IEMiPV6V4D8dzp6yoD5ZPN7&#10;SYD1UiB7yoDyPpN8N4DtKVh8cIDbEF18p4DHzFl3MIrHu3B3yYnFql14VojRmQp404fxh5p5WIcu&#10;dgx53oZ3Y/F6b4XJUUt6/IUjPfB7c4SHKPF7q4QEEF974YMZyoF2I5P8ua92z5I3qLl3a5CFl4t3&#10;8I7uhkN4go13dOF5F4wOYvN5tIq2UH16S4lvPVh6xYhAKJp69YdaEHp7H4VKyNR1Vp0huBF2DJqZ&#10;pzB2spgqlh93PpXhhPx32JO7c8F4dZGjYgF5Go+lT715t43CPM96MowJKFN6UorTEKh6ZodPx1B0&#10;taZEtqR1aKMGpdt2DZ/glOR2oJzgg993QpoHcsh35pc9YS94k5SWTxd5NZIVPFl5sI/SKBZ5xI5V&#10;EM95x4kJxet0NK9ytU5036uLpJZ1gae5k7Z2F6QKgs92vqCBcdl3ZZ0IYGd4FZm5Tnt4upaaO+15&#10;NJPQJ955QZGREPF5QIqBxKRzzbiztAd0cLQ3o1h1Da/Nko11pKt8gcF2SqdPcOt276MwX6N3np88&#10;TeZ4Qpt/O4h4upgvJ6h4xpRtEQ14zYuIw3pzdcIOsud0Er0EokV0rbgHkYx1Q7MbgNh16K5LcB52&#10;i6mHXvp3N6TsTWZ32aCROzN4T5yfJ3t4XpbOESV4cIuXwnhzKcuQsfhzxMX0oWd0XcBikLx09Lrc&#10;gBt1mLVob3d2OK/8XnF246q2TP93g6XAOu93+KBIJ1d4CZi2ETd4JYukxiuC522QtheCX29bpbOB&#10;7HEElNKBmXJ2g9KBU3PscrKBE3VoYPOA83bMTpaA6HgdO3GA5HlXJm6A83pBDbmBEXtWxD+BE3bG&#10;tDGAuneco96AcnhhkyKARHkOgk+AHHnRcWJ/93qhX9R/8HtpTat/+nwpOsGABHzcJgyADX1ZDeKA&#10;HX4fwkV/fX/Iskt/VX++ohp/Mn+1kZR/Gn+ugPB/CH/DcDB++X/nXtB/B4APTNd/IoA6OiR/OIBi&#10;JbR/O4B1DgV/RYCVwFd+PoiTsJB+MIfWoIx+JYcZkC1+HYZcf7F+HYXEbxp+HoU/XeV+O4TDTBl+&#10;YYRROZh+fYPoJWZ+fYOXDiR+hoK/vox9S5FqruN9Ro/4nwF9RI6HjsV9Ro0YfnB9UovWbgN9YIqo&#10;XPl9iImLS119toh/ORF91YeNJSB9x4bnDk99w4TOvRJ8eJojrWB8h5f5nYR8kpXXjWl8mJPAfTh8&#10;q5HabPF8wZAIXBN88I5QSql9JIyzOJN9QItDJON9HopeDoJ9AYa0u5t726Lnq/576KAJnDp79J02&#10;jDp7/pp0fCl8GJfkbAR8NJVrW018apMVSg18o5DmOCd8vo77JK98io24Dq58W4hUuj57Xqu4qrJ7&#10;Zqg1mwJ7b6S9ixp7eaFUeyV7lp4gayF7tZsCWo977pgOSXh8KpVNN798QpLqJHt8A5CtDtN7zom2&#10;uQJ6+bSTqXl6/rCNmdJ7A6yIif17CqiHeiR7JKS2aj97QKD6WdJ7eZ1qSOR7tJoXN1h7ypc/JEd7&#10;hpNKDvJ7Voobt9R6tr2KqGB6rrkGmM16qrR8iQh6ra/peUV6xKt8aXt63acjWS57FKL3SGV7TZ8U&#10;NwB7YZtiJBp7G5V2Dwx69YottsR6isawp3J6ccGml/l6YbyRiEF6YbdreJF6dbJiaN16i61qWKp6&#10;waihR/96+aQrNrl7C560I/V6xJczDyF6poo7ufyJ12zmqs2Iym6wm1eH0nBdi3SG+3Hbe26GOHNc&#10;a0uFgHTgWnqE6HZJSQOEaneeNr6EBXjgIn6D5nnaC1CDa3uBuCKIKXWfqQqHTXaWma+GfXd2ie6F&#10;wng0ehGFG3kKahmEfXnsWXiD+nrDSDaDi3uRNi2DLnxVIj6DAnzvC5uCf34atlWGsX4qp0yF+35V&#10;mBCFS355iIKEqH6QeM+EF37DaQGDjn8FWIyDHn9GR3yCvn+HNauCaX/KIgSCNIAHC9yBroBntImF&#10;eoafpayE34YalpmER4WPhzKDsoT7d6aDL4SNZ/6CsoQxV7WCUoPXRtOCAoODNTiBt4M/IdKBeoMi&#10;DBaA94Jtst2EjI8VpBqD/43klSSDcYyuheKC5YtzdnqCa4plZvmB+YlrVtqBo4h4RimBXIeVNMOB&#10;EYbSIZ+AwoZvDE+AMoRbsW+DzZdloqaDT5WMk7yCzJOyhJmCQpHZdVSBz5AvZfiBY46aVgSBEo0W&#10;RYKAzIurNFGAeop2IWyAEInhDId/aIYlsASDMZ+8oVSCuZ0/koOCOprDg32BsphJdFaBRJX/ZRmA&#10;3pPMVUqAkpGzRPGATY/CM+5/9o4fIUF/dYz2DLZ+vIeurq+CvaghoBOCQqUOkViBwaH6gmuBOJ7j&#10;c2GAzJv+ZEOAaJkwVJaAHZaERGN/2JQMM4p/e5IBIRN+6Y+pDN9+KYi0rXWCcLCUnuCB6a0HkDKB&#10;YKlxgVuA06XNcmyAZaJVY21//Z70U+F/sJu3Q9F/Z5i7MyF/BZZBIN9+aZILDQF9rYjLrEaCL7kt&#10;ncuBoLUmjzSBELEQgHCAgKzkcZmADqjbYrR/oqToU0N/UqEdQ1J/Bp2jMsV+n5oAILF9/JQGDR19&#10;R4jeqzKB9sIDnOCBY71ujmeAz7jNf7GAO7QacO1/x6+AYh5/WKr6UsR/BaakQut+t6J7Mnt+S50A&#10;IIx9pJWcDTR89ojtrbuRJmxkn3mPhm4tkPWN/2/bggqMoHFicvyLXHLrY9KKJXR3U+6JE3XlQ1yI&#10;JHdAMfSHYniJHnKHJ3mUCRSFvXvbq+GPknS7ndSOJXW+j3uMxnasgLCLfHd7ccaKUHhjYsKJMnlX&#10;UwuIMXo8Qq6HS3sYMYOGi3vuHlSGO3ymCXaE0X5CqjuONnzGnD6M530ajgOLon1gf2iKcH2UcKWJ&#10;WX3jYcWITX5BUjqHXX6ZQg+Gg37yMR2FyH9SHjmFZn+6Cc2EAIBiqJONI4TamryL34SFjKiKpoQm&#10;fjSJgIO5b5SIc4NyYNmHcoM9UXmGkoMEQX+FyoLRMMSFGIK0HiKEp4LSChqDSIJApvuMRIzkmUKL&#10;Covxi06J24r2fP6IuonsboCHtokPX+mGvIhGULOF5Yd+QOiFJIbFMGOEcIY0HgOD54YeCmCCfoQJ&#10;paCLlpTGl+eKaJM9if+JQJGse8+IIJAPbXKHIY6fXv2GLY1ET+6FWIv0QFGElYq/L/+D1onJHd+D&#10;KolgCp6BrYWzpFaK/pzClq+J2pqaiN2IuJhtesiHmJY4bIiGnZQyXjCFr5JDT0WE3ZBpP86EF464&#10;L6iDT41kHcCChowqCtSA+Ycfox+KjaTJlYSJaaIPh8SIR59RecmHJZyKa6SGLJnzXWqFPpdzTp6E&#10;bJURP0qDpJLmL0yC0pE6HZqB846bCwGAYIdxofyKRKzUlGKJGKmrhquH7qZ1eMiGyKMrar+Fy6AM&#10;XKKE2p0ETfKEBJodPr2DOJd8LuSCXpU3HWqBb5DBCyd/34eKoNmKArUMk1eI07FthbiHpa2/d+iG&#10;e6n4afeFeqZSW/WEhKLETV2Dq59dPkGC25xSLoiB+piSHT+A/5KJC0Z/doegn8uJxL2NknOIl7lc&#10;hPOHarUkdzOGO7DiaVaFOKy3W2mEP6ikTOWDY6TEPd2Cj6C6Lj6BqJtBHRyApZOuC2B/IYexobKY&#10;kWwulGmWRG4ShtaUIm/PeNCSRHFSaqmQhnLbXGaO2HRoTWONVnXZPayMA3c3LReK+niIGkqKyXmi&#10;BwKIInyMoB6XG3QUkv+U83VAhY+S8XZNd6ORKXcpaZuPgHgbW3uN5nkZTKKMcnoJPR6LJnrxLMWK&#10;GHvZGkqJxXyxB26HJn63npCV1nuwkY2TyXxFhECR3ny6doKQJnz/aJ2OjX1gWp6NA33RS++LnH49&#10;PJyKWX6sLHyJTH8oGkqI23/CB8+GR4ChnSCUyoNPkDeSyYNMgwiQ6oMqdW2PPILaZ6iNrYKvWcuM&#10;K4KXS0eK0oJ7PCWJnoJoLDuIlIJ0GkqICoLYCCOFg4JRm7mT8IrzjueR+opcgdOQJImmdFiOe4jF&#10;ZrSM84gOWPeLd4drSpqKJobKO6eI9YY7K/CH5YXhGkGHOIYKCHKEr4PtmoaTQJJ6jbKRWpFRgKmP&#10;jZANc0yN5I6hZcWMYI1gWCiK6Yw2Se+JmIsXOyWIYooYK5+HQ4lnGjGGa4juCLuD1IVrmVuSwpoP&#10;jJuQ2JhRf6iPCJZ6cmSNX5SAZPeL3pK0V3SKbJEASVyJHI9jOrWH4o31K1mGtoz0GiSFuYtoCPmD&#10;GoYRmD6SX6G3i4yQbp9rfqqOmZ0KcX+M7pqIZCuLbZg1VsOJ+5X7SMeIq5PiOkCHbZIIKwqGNZC1&#10;GgyFHI2RCS2CeoY1lzWSDql1ioCQGqa0faeOQKPccJKMj6DhY1iLC54QVg2JlptZSCuIQ5jHOcCH&#10;AZaGKq6FwJQ9GeiEkY94CVqB9IZTli6RwrFTiYyP0a4efMSN96rTb8OMQKdkYqCKuaQZVW6JQKDp&#10;R6KH6p3lOU+GpJsrKluFW5cvGcaEHJELCX6BhoZrlT2RfLlciLuPkrWnfA2Nu7HibxuL/64DYgyK&#10;dqo/VO6I+qaaRzSHoaMqOPOGWJ8JKheFCZmMGauDvJFbCZyBLoZ/ldGgQ2wtiV2deG35fKia02+o&#10;b4uYZ3EqYk6WH3K1VPaT7HRHRtWR7nW9N/mQLnciKDWO13h8FhCOt3mmBSaKR30qlIKe3nOliDCc&#10;L3THe5eZpHXUbo6XTnbAYWuVGXfAVDKS9XjMRjqRAXnJN4+PRXrAKAWN5Hu8FjONkny3BZyJPX8f&#10;kyqdq3rrhu+bFHuAenSYm3v9bZaWUHxVYJKUJ3zMU3iSD31TRaeQJn3VNy2OcH5cJ9uNCX74FlKM&#10;jH/LBgWIUoDake2cqYIchcSaGoImeWCXq4IYbKKVaYHoX72TSYHdUsCROIHkRRqPWoHoNtGNroH4&#10;J7aMRYIxFm2LpILXBmCHg4JgkLqbzolghKGZTYjbeFKW54hDa7KUqYeMXuiSjob+UgqQgoaFRIiO&#10;qoYNNmyM/4WtJ4OLi4WNFn2KvIW0BriGpoPTj66bG5CHg5WYq496d1GWT45casuUEI0kXhyR+YwW&#10;UVmP8YsfQ/iOGIo0NgGMZolvJ0aK3okIFoSJ2ohGBwmFw4TCjqGan5ezgp+YKpYcdnOVypR2agOT&#10;ipK6XWuRdpEqUMGPco+1Q3yNmY5YNaWL4I0yJxKKSIyNFomJF4p6B0+FAoTxjZ6aPp7vgayXwJzY&#10;dZKVWpqyaTiTF5h5XLiRA5ZtUCaO/5R+QvuNJZKwNUGLZ5EsJtKJwY/+FoGIbYxmB4qEXYUZjKqZ&#10;7qZFgLaXa6PFdKSU/qE0aGGStJ6LW/mQnZwMT4KOl5msQm6Mu5dyNM6K+ZWXJoGJSZMXFmqH2I4V&#10;B72D0YU7i7qZmq3Bf9WXHqrVc9SUs6fZZ6OSYqTHW1KQSKHZTvKOP58NQfOMYZxxNGiKnJnRJjeI&#10;4pWtFlKHW48YB+aDX4VXit6ZR7VwfxWW2rIDcyuUdq6TZwqSIKsbWsuQAqfETn6N96SSQY+MF6Fp&#10;NBWKT500JfuIj5fAFj+G9o8LCAeDBIVtik+oNmxCfpik923mcq2h0W99ZnOez3D9Whqb93KMTamZ&#10;N3QkQGWWuXWgMl+UincNI2WS5nhwEfOStXm4A4qMJX2ziUWm13NTfaqjrnRacdagnnVcZamdtHZY&#10;WWWa7HdmTQ6YOHh/P/CVwHmLMhqTkXqSI1mR23ujEjeRcHzOBAeLDn95iDKlq3pQfKGimXrOcOOf&#10;mntFZNyctnuxWLWZ93w9THeXS3zaP4CU231zMdiSrn4UI06Q637REnOQTX/fBHeKGIEMhySkr4Ee&#10;e6Gho4Ebb/eeqYESZA2bzoEBWACZFYEVS96Wb4E7Pw+UCIFfMZmR4IGTI0WQFYH6EqiPTIKiBNiJ&#10;QIJthiejz4gGeq2g0Yd7bxKd4YbvY0KbCYZiV06YVYX9S0eVs4WsPpqTUIVfMU6RJoUtIyyPS4VK&#10;EtGOS4UvBTeIWoOHhUSjFI7MecugKI3EbjqdQ4y+YoKaaou4VqSXuYrcSraVG4oYPiaStYliMP2Q&#10;g4jYIwaOkIi+Eu+NU4d8BZGHcYPDhFWij5WQePifoZQLbYCcupKIYduZ35EIVhKXMY+0SjiUlo59&#10;PcKSL41hMLaP9IyDIuaN7owcEwmMfYlzBd2GqoP3g2uiKpxfeCGfM5pobL2cRZhzYSyZZpaAVXiW&#10;uZS7SbWUHpMVPVaRtpGVMGWPdZBpIreNX48hExOLwosqBh6GAIQjgo6h2qNDd0Se2qD3a+ib5J6m&#10;YGyY/ZxNVM+WTZogSSWTsZgVPNyRSJY2MAGPA5SqInSM4JHZEwuLIIyqBlWFcIRIgbWhf6pfdnie&#10;iKeuayublKT7X8KYpaJDVDqV85+zSKaTVJ1LPG+Q6psZL6iOophcIjWMdpQfEwCKmYzZBoKE+oRn&#10;gO2hHrG/dcqePa6HapKbU6tgXziYXqhOU8GVqaViSD+TCaKmPBeQnp+LL1+OVJtSIgOMH5XwEveK&#10;K4zTBqeEnIR/fxCwT2y4c/isWW5YaLqolW/kXUClHXFRUa+h0HLWRgueoXRnOaKbwHXjLHmZP3dR&#10;Hk6XZ3iyDiGWO3pcAhyNy34tfkKu7XNoc0arGXR7aB2ncXWAXKykCnZxUSygyXd8RZ2doniWOVOa&#10;v3mqLFSYMXq/HmCWOXvdDnuU231sAqGMq3/KfXKtxHoVcn2qA3qjZ2SmanslXBKjDHuTUKmf0nwk&#10;RTCcr3zKOQaZzX1zLDGXOn4qHnCVK38CDsqTooAtAxaLq4E3fJisx4CUcbOpCYCvZq2ldIC9W3Ki&#10;HYC5UCCe5YDYRL+bwIEMOLiY5YFGLA2WV4GWHn6UO4IlDw+SjYKZA32KyoJce9Cr4YcfcPCoMYa/&#10;ZfakpYZWWtChUIXgT5SeGoWPREua94VVOGSYHYUmK+CViYUcHoGTWIVxD02ReITVA+KJ3oKgexqr&#10;H41zcDmngYypZUWj/4vTWjGgqYrsTwqddYovQ9iaU4mOOA6XdYkEK6yU1YiwHnuSh4jKD4OQbIbZ&#10;BEOI7oLiekuqj5PJb4em8ZKOZKyjbpFHWaigF4/vTpKc5Y7HQ3WZxI3AN8OW44zcK4CUOIxFHnWR&#10;0YuyD7KPhYiSBJWIIYMZeYSqGpovbtWmdpiLZAyi75bbWRmfk5UZThacYpOLQw2ZQ5IjN3KWX5Dq&#10;K0qTrJAWHmKRMY5HD9GOuooUBNyHc4NJeNWptKCqbiOmDZ64Y1+if5y0WHyfG5qWTY6b6pirQpuY&#10;zJbrNxaV5pVlKwaTLZPPHj6QopCbD+GOCIq9BReG4INxeCWpTadibX2lraUJYsWiIqKnV/KetqA1&#10;TRWbg531QjaYZ5vnNsOVgJnxKsiSwZbsHhyQKpKND+yNcorEBUiGZ4OSd3+o6q5bbO6lWqt1Ykmh&#10;1qifV4OeY6XgTLSbMKNVQeWYFKDpNoGVLJ2rKpaSaZlsHgCPyJQcD/SM+orJBW6GBoOsdAi4tW1U&#10;aXm0K27ZXtav3XBMVBSr63GkSUeoI3MePmqkf3SpMtmhMnYmJo2eWHeZGSucSXj5CsyZK3tTAN6P&#10;O36Wc3+3UnOqaQqy8HSyXnmuv3WrU7yq13aPSPqnGHeVPi2jeHiwMrWgIXnOJoydLnrzGV+a8Hwg&#10;CzeXtX4OAWmOEYAQcvO2H3oDaISxzHqPXgCtqXsQU1upz3t/SKqmFXwUPe+idXzBMpCfGn18Jomc&#10;G35OGYyZvH9FC5aWaIB3AeSNCYFHcle1FIA/Z/iww4BjXYWso4B7UvCoz4CCSFKlE4CsPayhbIDt&#10;MmieFoE9JoObG4GuGbSYrIJqC+mVQoKWAlCMIYGQcca0JYZyZ2uv3YYqXQCrxYXXUnqn84V0R++k&#10;N4U3PV+gjIUTMjidNYUEJneaM4UlGdeXqIWiDDqUHISMArqLLoHYcT2zWoxcZt+vIIu3XHerD4sD&#10;Uf+nPYo3R4ajgomaPQyf14kcMgKceoi/JmaZZoinGfSWuIiJDIWTAIZQAyGKOYIecJqyuZJLZlWu&#10;gpE+XAKqcpAiUZSmoI7vRyyi5Y3yPMWfOo0cMdWb14x0JleYtowtGg2V6YsFDMWSDIfSA3mJaIJZ&#10;cAGyLJhMZc6t9JbcW4mp4pVfUSemDJPMRs+iU5J1PHueqpFMMaKbQ5BgJkGYFY+bGhuVL407DPmR&#10;NYjFA8OItYKLb32xq55iZUitcZyoWwipXJreULOlfZj5Rmuhx5dRPCqeI5XfMWeauZSzJiCXgZK6&#10;GhuUiI87DR6QdYjfBAKIH4K2bvKxNKSuZMqs/6KRWpao6aBuUE2lA55ARhOhT5xRO+KdsJqkMTKa&#10;RJiPJgKXBJVZGhmT+pDnDTyP1YjzBDaHpILZbmuwzKswZFysoKiHWjuojKX2T/ukoKOKRcyg7qFi&#10;O6mdUp73MQiZ5JuoJeqWnpdyGheTiJGkDVSPU4kDBF+HQYL1aKrBkW5uXni89G97VFm4Y3CdSlez&#10;5HHgQFevjHNQNk+rWnTYK6SninZbID6kP3fWE6uh7Xk5B8Gbu3xAAACQF38laHrAPXRxXly7uHUP&#10;VEm3NnXDSkiyu3aYQE6uaXebNk6qO3i6K7OmWXnoIGqi6nskFAigXHxoCD2aMX6hAEyPV4A0aDm+&#10;8npkXiW6c3qaVB61/nrpSiqxmHtaQDytTHv2NkipGXytK7+lMH2AII+hr350FFqe9n+XCKqY04C7&#10;AMyOSICKZ/e9v4BkXei5RoA+U+m014AuSf+weIBCQB6sJYB5Njun5oDKK8SkAoE3IK6gh4HQFKKd&#10;uYKgCQqXnYKUATyNWYDWZ6K8yoZKXZm4TIW/U6Cz24VOSb6vgIUBP+yrK4TbNh2m5YTSK7+i/oTq&#10;IMmfeYVBFOyciIVoCWuWaYRJAayMYYEiZz28AYvcXTm3f4r1U0azDYomSWyus4l6P6qqX4kANfCm&#10;FoirK7GiJIiFIOGeioi4FTWbbIfkCcqVQYXSAhiLZ4FrZu+7OZF1XOq2xJAiUvmyWo7sSSWuAY3k&#10;P3GprY0XNcqlY4x6K6ShaYwaIPWdvIvjFXOaeIoCChuUQobVAnWKkoGpZpm6h5cUXJm2F5VhUq6x&#10;r5PPSOCtVJJxPzmpA5FYNaOkvJB4K5Wgu4/oIQSc/o68FaiZm4voCmCTYIcEAsSJ3IHeZjO58py/&#10;XEC1d5rHUmCxBpjxSJqspZdLPv+oWpXvNXikHJTXK4GgF5OtIQ6cS5FWFdOY0I2iCpqSlocrAwaJ&#10;QoILZbe5caJ+W+a07qA4Uh2wdJ4ZSF6sDJw2Ps2nyJqkNVKjk5kqK3Cfi5bWIRWbs5OGFfeYJI7a&#10;CsmR7YdLAzyIxYIwZTm5BahQW5O0faWfUeav/qMtSC6rkaEaPqSnUp8yNTSjJJytK2GfGplfIRub&#10;OJVGFhOXmo7tCu+RZodlA2iIYIJO0/RyGmozwi5zJWw1sFZ0I24jnmJ1C2/ujEp19HGmehN23HNb&#10;Z3p3xnT4VGF4qnZ/QHZ5d3fmKpB5/3jkEGZ6r3lv0b5vnHRLwCpw73VIrnxyL3ZAnKRzUHcwirx0&#10;aHgieL51enkYZlB2hnn9U193hXrTP6Z4ZHuWKgt45nwWEGZ5mnxgz39tnH4XvgdvI34irIZwjH44&#10;mvdxyX5fiUlzAn6Td390Nn7LZTx1YH78UnV2d38nPut3Zn9JKZN35H9OEGd4pX9FzXxr3YePvCVt&#10;iIbDqspvFIYKmWdwcYVsh+lxxYTmdlBzEIRqZDp0UoPvUZ11f4N1PkR2fYL9KSl294KMEGd3zYHU&#10;y35qj5EKuk9sSo9yqRtt6o3wl99vXoyQhoxwxotRdSFyJIoeYzlzdoj3UM50sIfaPat1tYbMKNF2&#10;J4XvEIJ3CIQ4ycNpoJpeuKRrZJgCp4ZtDpXAlmlukJOohTxwBpG1c/txcI/PYkJyy439UAp0C4w/&#10;PSB1EIqhKIp1d4lqELN2V4ZjyCBo06O7tyRqm6CipiZsTJ2jlSVt2prNhBlvW5ghcvxw0ZWEYWxy&#10;NJMET2FzeZCjPKl0f451KEx03YzwEN11wYg/xqpoLK0dtchp8alUpOJro6Whk/dtN6ITgwduwJ6z&#10;cgxwPZtjYKRxppg3TsZy7pU0PD5z9ZJ4KBV0T5BnEQB1QInTxWpnrbZ5tI1pabIYo7FrFK3IktZs&#10;p6mSggBuMqWIcSRvsaGPX+VxHZ28TjZyZ5oZO91zb5bRJ+NzzJN4ER501IspxFpnNr/xs4Fo8rrz&#10;oq1qnbYEkd5sLbEtgR5tuax9cFxvOKfdX0FwpaNiTbtx8Z8gO4xy+ptQJ7lzXJYEETd0e4ukw3lm&#10;x8mTsqdojMPmodtqOr5OkRVryLjYgGdtVbOBb7tu1a44Xr1wRKkTTVhxkaQyO0tynJ82J5dzAJgO&#10;EUt0NIuxyFV4PWlet8t4oGt0pw95DW16lgV5i29lhNZ6CHEuc4h6hHLuYbZ7D3SVT1J7n3YmPB58&#10;JHeYJu98hXieDep9SHl/xjV2AXL3tdV2onQYpT53RXUylFB36nZBg1B4jXdNcjl5LXhcYJd52nle&#10;TmN6hnpVO2d7Hns1JoV7eHvIDgx8P3x1xA90GHxSs9N05XyRo2h1sHzUkrZ2en0egep3PX1zcQV3&#10;+33RX5B4w34tTYt5hn6GOsN6LH7UJid6gH71Dil7Vn8swf9ylYVfsehzfYTVoa10YoRakTh1Q4P3&#10;gJ52HYOgb+d28oNOXp93zYMDTMd4oIK7OjJ5UIJzJdN5n4IoDkN6iIGPwBpxUo51sB9yU40noAhz&#10;TYvxj8R0Poref1Z1KonZbst2EIjaXbB2+ofoTAd32YcCOad4joYrJYp40oWBDmx5w4PMvm5wXZdu&#10;roJxbZVenoNydJNvjmJzbpGvfhp0Zo//bbd1WI5XXMh2TYzFS1B3M4tIOSZ36ontJUt4HYj4DqF5&#10;DIXYvOBvkaBYrRJwpp2anTFxtJr6jS9ytpiIfQlzuJYqbMl0tZPWXAB1tJGgSrJ2oY+MOLd3WY2u&#10;JRZ3fox1Ds54b4eYu3lu7qlLq79wAKXsm/RxDaKnjAxyE5+HfANzHJx/a+R0H5mBW0F1JJapSh12&#10;FpP+OFB2z5GfJON27Y+lDvR36YkWujpucrJPqoNveK5lmsFwfqqLiu5xhabKewFyj6MgawFzk5+B&#10;WoV0mpwLSY11j5jJN+52SZXtJLJ2ZpJ2DxV3eIoyuRxt/7t5qW5vArb8mbpwBrKMifhxDa4veiJy&#10;F6nlaj5zGqWmWeR0I6GRSRJ1Gp27N5t11JpDJIh185TNDy93HIpEuCRtlcTRqIlunb+wmORvpLqf&#10;iTFwqrWmeW5xtLC7aZ9yt6vbWWFzwacmSK50uqLAN1h1dZ3SJGZ1lZatD0V20opTvGF+7WjFrP5+&#10;sGrtnVZ+iGz4jUR+gG7XfQp+gnCmbK9+iHJyW69+q3QkSg1+3XW/N5l/E3c6IyN/TnhIC4x/wXmz&#10;umh8uXHEqyN8t3MJm5h8yHQ7i6N89XVSe5R9HXZya2x9Q3eZWqB9hXi3STR90nnKNv5+GHrFItl+&#10;SHtrC81+xXyNuFV67nqTqSl7IXsBmcp7Wntuihp7n3vZekB74nxSakd8I3zTWap8fX1YSHF83n3b&#10;NnR9MX5QIpZ9WX6RDAd95n8Utod5e4Nhp3l50YMWmD16KILLiLh6gYKCeQl62IJRaTt7LYIsWMt7&#10;l4IOR8F8BoH0Nfl8YIHbIlt8gYG6DDl9IoFNtLx4U4wcpdF4uYsglrp5IIomh115iYkud9V574hW&#10;aDF6U4eMV+x6zIbPRxJ7RoYeNX97pIV+IiN7tYUMDHB8XoNmsyB3UZSapEl3z5LzlUx4R5FShhF4&#10;uI+3dq15K44/ZzB5mozXVxV6HouDRmh6oIpFNQh6/oksIe56+YiBDKh7oIVTsah2kZ0oou53DJrU&#10;lA53h5iHhPF4AJZGda14fZQqZlF49pIfVlp5hJAzRdR6Do5qNKJ6bYzbIcF6VYvTDNh6/Yb5sE11&#10;+qXAoah2bKLMkt5245/fg9t3YZz9dLR345pBZXh4YZeXVaV49pUTRUZ5hZK+ND955JC9IZN5v46+&#10;DQF6cohhrwx1ga5eoG5166rpkbF2XKd0gsR22aP/c7p3W6CrZJ532Z1oVO54cJpPRLh5AJduM9x5&#10;XpUAIWN5NJFSDSR5/Yjireh1Frcfn1l1fbMmkK51668pgdN2aKsmcuF26ac8Y+B3ZaNhVFB3+5+z&#10;RDx4jZxLM4d46ZkKITl4vpN2DUB5nYj2rOx0uMAQnnN1ILt/j9t1j7bvgRB2C7JgcjJ2i63eY0d3&#10;BalrU9B3nKUpQ9l4LqE7M0J4i5xHIRd4XZUuDVd5UYkFsIGFqmghohiE7mpRk2iESWxjhEqDyG5H&#10;dQCDVHAfZZWC5XH1VXWClXOtRKiCXXVLMwSCOHbLH0SCTnfiCV2CCnn7rruDt3C9oGuDKnIlkdeC&#10;snNxgtmCWnSSc7aCCnXBZHWBvnb4VIWBiHgiQ+6BYXk/MoiBRXpGHxyBS3sBCbyBGXykrN+CB3kv&#10;nqaBqXnJkDiBV3pagXaBFnrecoCA33tvY2mArHwJU6eAjHyhQ0SAeH01MhmAZ33AHviAYH4hCg+A&#10;RH7+qyqAlIGNnQqAX4F7jruALIFigCV//IE+cVh/04ExYmx/rIEwUtl/oYEwQqp/ooEyMbd/n4E4&#10;Htl/jYFDClh/iIEQqYV/conem3t/UYkqjUt/L4htftt/DYekcDV+8Yb7YXB+1YZgUgl+2IXKQgp+&#10;5oU+MU5+5YTHHrN+v4SQCpt+xYMHp/d+i5IDmgR+eZCsi+5+ZI9QfaF+S43ubx5+OYysYH1+KIt7&#10;UT5+M4pXQWx+RIlHMOJ+PohkHol9/If+Ctd+AITZpoN91po1mLR9w5g5isF9sJY8fJJ9n5Q7bix9&#10;l5JfX6p9kJCVUI59oo7hQOJ9to1PMIV9rIwCHmR9UYsLCwp9WIZnpTB9SKJtl3p9L5/biZ99G51H&#10;e4t9DpqwbUN9C5g9Xt99CJXcT+N9HZOaQFt9MZGHMCd9Io/WHjt8to24CzV8yYeUpAB826qdlk98&#10;vqeaiIF8pqSLeoV8l6FsbFl8lJ5qXhV8j5t7Tzd8opitP9B8s5YdL8J8nZQDHgx8J5AUC1p8UIet&#10;ouF8f7L2lUN8YK95h4l8RqvseaJ8NqhKa498MKS7XWZ8KaE+TqJ8OJ3pP1Z8RZrkL2p8KpetHeJ7&#10;rZIJC3h77YfBod58MruNlGB8E7d2hsF7+LNbeOt75q84aux736scXNh71acPTip74qM5PvR765+X&#10;LyJ7y5qdHcB7SpObC5B7nofRpJ6MymexlymLf2nfiWuKUmvwez+JUW3YbOOIYG+3XmaHeXGVTySG&#10;tnNRPyyGFHTzLlWFnXZ3G0OFpHeWB1OETXpwovmK8HAGlaWJ2XFuiAmI2XK+ef2H+XPta8OHKnUq&#10;XWmGZHZwTlSFtnemPpGFIHjNLfmEqnniGz6El3qzB8aDXXzkoUyJanf8lBGIdHizhpiHjnlfeMCG&#10;w3n5aq2GC3qiXHiFW3tUTZGEwnwAPgOEPHyoLaeDzX1KGzqDpX3PCCyCiX8Qn7GIHX/0ko2HPYAG&#10;hTKGaoARd4SFr4APaZmFAIAlW42EV4BITNaD04BmPX+DZoCFLV6DBYCtGzaCzIDsCIaBz4D4nhGH&#10;CYfWkQ+GOodVg9mFeIbKdlGEx4YvaIqEI4WyWqODg4VFTBiDC4TXPPKCqYRyLQmCS4QqGyWB9oQ3&#10;CNOBCILKnI6GMI98j6uFb453gpWEuI1jdS+ED4w3Z4iDdYssWcKC34oxS12CbIk+PGKCCYhgLKqB&#10;oIe3GwiBJ4d0CRSAPIR7m1GFdpdcjn2EvpW0gXyED5QCdDODbZJDZqiC3JCmWP+CTo8bSruB4I2h&#10;O+aBfYxLLFmBCotGGu+Acoo6CUt/joXtmieE4J89jV2EL50BgG2DhZq/cz+C5phzZdGCWJZIWESB&#10;z5QxSh2BYpIzO2iA+5BnLAKAf48OGs9/0IymCXp++YZomQCEbacFjD+DwqRlf16DG6G0ckuCeZ7q&#10;ZPmB65w6V4qBYJmeSX2A7pcgOuKAgZTkK59/+5L5GqN/PI7JCaJ+fIaDl+uEFq8Ciz+DbavqfnOC&#10;xajCcXaCIaWAZD2BkKJOVuqBAp8uSPKAi5w2Om2AF5mXK0Z/iZZDGnx+v5COCcJ+FYaZlvqD07dI&#10;immDKbORfbWCf6/acMqB2KwiY6aBRqhuVmiAtaTMSIKAO6FjOg5/wZ3jKv9/K5jmGlx+WZHTCdx9&#10;w4armQWUF2eXjHqSH2nVf6GQWWvuclOO3W3PZNWNd2+tVzaMH3GKSMqK83NGOZ+J+HTnKYyJRXZt&#10;FxuJaneSBWqGpns2l3yST29kix+QhnD2fm2O6nJlcTmNkHOfY9mMR3TmVluLCXY1SBqJ73dyOSSI&#10;/HiiKU+IRHnEFzaIQHqsBeWFqH1ulfqQ33bvibWPNHflfSSNsHi9cCCMZHlmYuSLLXogVYiKAXrk&#10;R3OI+HuhOLGIEnxcKRmHXH0XF06HNH3GBlOEx39llI2Pp35ziFmOCX7Se+KMk38VbwOLVn8uYeyK&#10;J39fVLaJAH+eRtCICn/YOEaHOIAVKOmGi4BkF2OGR4DhBrOEAYEfkymOmoX7hwqNDoXIeq2LpoV6&#10;bfGKdIUFYPqJToStU+eILoRmRiuHQoQeN9CGeIPjKKmFx4PPF2iFXIQUBwiDL4LDkdaNy41Ihc6M&#10;S4yXeYyK7IvIbO+Jv4rMYBaIoonuUyGHjIkiRYiGooheN1aF1Ye1KF+FE4dOF1+Ee4b4B1GCWoRI&#10;kLCNGJS3hL2LoJN2eJKKSJIYbBGJIJCSX1GIC48sUnWG/Y3ZRPuGFoyaNuyFRYuGKB6EdorSF1iD&#10;t4lxB4+Bo4Ucj5mMjZw1g7OLF5pqd5uJwJiFazWImZZ8Xo+HiJSSUc6GfZK9RG6Fl5EFNn2Ewo+H&#10;J9SD546FF0WDCYuZB8SBCIVAjoeMK6PAgqiKrqGCdp+JUp8ralKIKJyuXciHFppKUSSGDJf7Q9yF&#10;I5XNNgKESJPsJ3qDY5H9FyWCbo19B/GAhYVfjX6LyqtogbaKU6i0dcOI+aXqaY2HyqL+XRuGt6Aj&#10;UJCFq51eQ1yEwJrDNZaD35hzJyqC8ZTiFwaB648PCBaAGYV3jJGLarM1gOmKAq/4dRGIr6ywaO2H&#10;falZXI+GaqYKUBiFXaLSQvSEbp/UNT+DiZw7JuiClJczFu2BgI+ACDN/w4WLjYWbqGeagciZM2nC&#10;dcWW62vMaVmU5W2qXL6S+2+JUAGRI3FqQmuPhHMnNA6OJ3TKJLuNNXZTEuWNdXeCA7OIwXvnjDyZ&#10;+W77gKWXpnCAdMKVgHHuaGuTnXM2W+mRzHSLT0qQB3XmQd6OdncuM7SNHXhpJKCMIHmZEyOMKXqf&#10;BDaHtn3qiu6YmHYsf2uWYnchc6WUUXf/Z3iSeHi6WxeQs3mITpeO/HpiQVaNeHszM2CMKXwDJImL&#10;JnzaE1mLAH27BKqGyX+xiaqXan0+fjeVPX2pcoiTN33/ZnyRbH41WjyPr36FTeCN/H7kQM2Mh389&#10;Mw+LSH+bJHSKR4AUE4iJ+YDNBRCF+YFBiHSWZoRmfRKUR4REcXmSTYQRZYyQi4PFWWmO1YOVTS2N&#10;KYN3QEKLvINZMrOKgYNLJE2JdoNvE6aI9oOwBWyFHoK8h1eVkotifAKTg4rFcH6RlIoWZK6P1YlM&#10;WKaOKIifTIOMhIgEP7iLGYd1Mk+J1ocFJBeItobkE7SH/oZGBbyEQIPhhkyU6ZJrexCS3ZFJb6SQ&#10;8pAYY+6PNo7PV/yNkI2jS/GL9IyLP0GKiYuLMfmJQYq9I+mIEIpiE8CHJ4h8BgGDgoQPhUqUY5l9&#10;eh+SVZfhbsiQZ5Y2YyuOq5R0V1GNCpLPS16LcpFAPseKCI/RMZqIuo6nI62Heo3IE72Ga4ppBjyC&#10;4IQ3hFCT+6CceSmR556fbd+P9ZyPYlyONJpjVp2Mk5hOSsSK/JZRPkOJkZR4MSuIP5L4I12G9JDV&#10;E6mFxYwXBm2CV4RYg1iTkKfkeEeRhaV5bRKPlqMAYaaN0KBvVf6MLp3wSj6KmJuKPc+JLJlQMMiH&#10;1pccIxSGgZNgE5SFOY08BpaB54R0gnWTKK9fd4WRL6xpbGyPSKl2YRKNfqaFVX6L3KOfSdKKRqDX&#10;PXCI2p4jMHiHgJpuItmGJJVpE4OEyI0xBraBjYSKglqjemekd1OgkWmpbBadyWueYIabMm15VMeY&#10;vG9cSOiWX3FCPCSUSnMDLo+Si3SoH/WRXHYzDx2RAne2AjaKlXyBgV2h226odm+fCnAPa0ecX3Fw&#10;X8aZ63LHVByXinQqSFeVOnWSO7uTLXbmLlqRbnguH/+QK3luD3SPnnrTAsCJfn5VgEmggXWKdWmd&#10;zHZoalebNHc/XvuYyHgNU26WcHjwR8aUKHngO1OSJXrGLiWQaXuuIAiPGXyhD8KOYH3qAzqIiH/z&#10;fy2fV3wzdF6cqHyTaWOaGnzuXiKXu31CUrOVaX2xRyuTI34vOueRLH6nLfCPfH8oIBCOJX/MEAaN&#10;R4C0A6WHr4FffiGeWoL+c2KbtILYaHyZLYKzXVeW1oKPUgKUi4KIRpaSS4KTOneQWYKeLa6OqYK9&#10;IAKNQoMbEDmMMYNIBAaGy4K3fTudeYmscoGa6YkNZ6iYcYhxXJ2WG4fZUV+T2IdcRgqRoIb0OgiP&#10;roaYLWON84ZiH+SMc4aLEFyLJYWZBF2F5YLzfEyc1pBTca+aRY87ZvGXzI4oW/2VeI0aUNOTPIwo&#10;RZKRC4tMOamPGYqLLSONVYoFH8qLv4nmEHqKPoeVBKeFIYMme2KcT5b5cNmZuZV3ZjCXPZP4W1WU&#10;55J9UECSr5EcRRWQhI/TOUOOko6vLNWMyI3aH56LIYzmEIeJc4lOBOeEeoNQeoWb152gb/yZQpvX&#10;ZV2Ww5oGWpqUZ5gqT5+SMZZkRI6QCJS5OM6OF5M3LHWMSZIGH1yKlY+UEIGIv4rPBRyD7YN0eaOb&#10;YqSGbyyY2KJaZKKWXaAqWfWT+53zTxGRxZvQRBaPn5nKOGeNrpf0LB2L3pWpHx2KIJHQEHiIKIsj&#10;BUiDeYOSeM6a96u7bnmYfaj7ZAqWCqZQWXCTo6PETp6RbaFIQ7aPSZ7xOBSNWZxVK9aLhpiTHuqJ&#10;wJOaEHGHroseBWuDHIOqd3mraWf+bPin02oAYlWkd2vrV3uhcG2zTH6eim+LQWabwnFqNXaZUnMr&#10;KLaXTHTRGt+V+3ZWC6GUDXh3AOWMNX0Kdp6p1G6lbEGmYHAWYbijIXF5VuqgMnLIS/+dXHQnQP6a&#10;nXWQNTGYK3btKKGWGHhBGwmUo3mJDAuSknuPAXSLE360ddKod3Uza3ilHnYkYP2h9HcIVk2fEHfY&#10;S3ucQXjBQJOZhnm4NOyXF3qvKIuU/nurGy2Tbny1DGmRQX5aAfOKFIAudOKnVHuRap+j/3wRYDqg&#10;3HyFVaKeAnzmSumbNX1hQB6Ydn3tNKCWDn55KHCT+n8VG02SXX/aDLyQFoDPAmKJM4F6dAimWYIN&#10;adSjC4IPX4Gf7oILVP+dGoH8Sl6aUIIKP6yXk4IqNFGVLYJSKEyTFYKWG12RX4MlDQGO74MTAsmI&#10;SIHic1KleIhaaR+iPofrXtafLYd4VGmcWob9SdyZloagP0CW34ZZNAGUdoYnKCGST4YkG2CQeYZ/&#10;DTqN04UdAyaHW4Ihcn6ky46PaG+hlI23XkKehYzaU+ebs4vzSWyY9YsrPuOWQ4p+M72T1on0J/yR&#10;o4mwG2GPsYlqDWqM3obbA3WGkYJWcbikN5TKZ76g/pOUXaad7ZJVU16bGZEJSPaYX4/ePoGVs47Q&#10;M3GTRY3yJ8qRCY1yG1KPAov/DYqMBYhgA7iF5YKEcQ+jspsXZw2geJmYXPqdZJgMUseaipZoSHSX&#10;05TkPhWVLJOBMxmSv5JUJ4eQfJEjGy6OZY5PDZqLQ4kzA/GFVIKqcFSjL6GYZmOf/5+5XGGc753S&#10;UkGaD5vfSAGXW5oJPbWUuZhbMsmSTJbMJ0qQBZQ5GwqN4ZA8DaWKook6BCCE3YLKb5iit6hXZcyf&#10;l6XpW+WckKOQUdWZq6FVR6SW+p83PWiUXJ08MoqR75p/JxiPpJayGu2NdpHHDa2KIIk/BEWEfYLj&#10;bLizqmhvYq6vjWpXWJirsmwqTmyoOG3fRCuk22+sOdWhonGFLrieznNIIs6ce3TyFbObCnZwCJeW&#10;kXmFAACNMH2sbA+yI26/YiyuKXAkWDCqZ3F7Tg6m+nK+Q92jqXQaOZqgdXWFLp2dl3btIt2bJ3hR&#10;FgCZf3mjCRCVA3xNAFSMc38Ha4iwuXT7YaSs2XXqV7GpLnbOTaWl0XehQ4eihniOOVufUnmNLn2c&#10;b3qXIueZ8HusFkSYH3zPCXuToH7CANeLbIBhas2vkXsZYQKrtXulVyWoD3wlTSykuHySQyShan0Y&#10;ORKeLX2wLlabTX5TIuuYz38MFn+W6H/3CdqSZoDsAUqKhIDfaiquk4FIYGyquoFgVp6nF4FxTLWj&#10;xYF2QsKgeIGYOMedOIHOLiuaVoIUIuiXzoKAFrGVxoM2Ci+RMYLqAbaJkoEoaaKtr4cyX+ap5Ibj&#10;Vh+mSoaPTEWi+oYwQmOfsoXyOH6cdYXNLf+Zi4XGIuGW8YX7FtmUwIYnCnuQCYS0AheIoIFqaPus&#10;8Y0AX2CpLYxSVbGlmIudS+SiSorbQhKfBYo9OD6by4nALdiY3IlwItuWMYl2FvuT3oiqCryPDYY8&#10;AmuH0YGiaGOsSJLaXtuohZHSVT6k8JDDS36hoY+lQbyeYo6wN/qbLY3gLaqYOo1LIsmVgozlFw2T&#10;FYrlCu6OLodkArKHIYHSZ+urrpjOXlmn6Jd9VL2kT5YiSw+g+5S2QV2dwpN0N6yalpJdLXGXopGL&#10;IqmU4ZAFFw2SXozmCxKNZ4d8Au6GjIH7Z1urGJ7oXdmnWp05VEyjxJuKSqygbJnZQQmdOJhTN2ea&#10;FJcCLT6XIJVnIoqUV5KiFwmRxY6SCy6MwYePAx+GEoIcZsOqj6UmXWOm4aL1U/CjVKDfSl2f957z&#10;QMWcyJ01Ny+Zq5tSLRSWt5iAInGT6JS7FwaRSI+RC0SMPYeeA0aFsII3YV+8gmlHV8K4Umq6TjW0&#10;Nmw/RL+wOW3fO0WsUW+kMb2oj3F6J4KlQHNFHHeii3T4EGKgeHajBdGYvnqKAACMtX7NYS27CG9H&#10;V5a283BBThCy6HFVRKGu63KOOzOrCnPpMbunS3VZJ5ij53bTHLOhB3hMEM+ewnnWBliXIHz6AACM&#10;hX/MYNy5lXUpV1G1inXATdexjnZwRHWtqndHOxapz3g8MbGmDHlHJ6einXpqHOafpHugES+dO30G&#10;Bs+VsH8hAACMW4AAYG+4TnsUVvi0TXtRTY6wWXunRDmseHwiOuyolny3MZykxH1gJ66hVX4fHRCe&#10;Wn79EYSb4YAZBzmUboEGAEuLt4AzYAe3TYDiVp+zQoDCTUOvSYC8Q/erbYDZOruniYETMYGjsIFj&#10;J6+gPIHOHTedMoJsEdianILuB52TM4LFALqKwIB+X622ZYZmVkyyWoXrTPiuY4WJQ7SqjIVKOoam&#10;q4UvMWCi04U0J6yfU4ViHVucMIXdEiiZcYV0B/qSCIRVASGJyYDDX2e1gYvuVgixh4sHTLetnIpA&#10;Q3mpyYmnOlml64k7MUSiE4j2J6qeiojrHXqbUYkREmyYcYedCEqRCYWbAXiI9YD+Xxi0s5F1Vb2w&#10;wJAvTHKs2o8OQz2pB44jOiilMI1sMSOhXYzkJ6Cdz4yoHY6ahIvyEqKXiImKCIyQJoXHAcKIQYEw&#10;Xrq0ApcAVWewBJV4TCasFZQUQvyoQJLmOfKkc5HtMPmgrZEvJ4ydHJB1HZeZw46UEsuWsItICMKP&#10;W4XsAgGHqYFbXlmzVJyeVRavWJrGS+KrapkbQsOnkZeyOcKjzpaFMNOgFpV9J3mcg5OnHZyZHpDI&#10;EuyV+Yy+CO6OsoYKAjWHLIF+XgCysaJCVNGuxaAAS6yq354BQpWnA5xsOZyjSZsDMLWfm5kIJ2mc&#10;B5Y2HaCYmJKNEwaVZozdCRGOKoYhAl6GyIGaySBuG2UMuBlvl2eKpwpw72nule1yEWwohKpzN247&#10;c0d0XHBCYXx1gHIwTy12mHQFPAd3i3WuJtF4FnbLDb15lHd4xrlrXm70tgJtHnB4pTJuunHvlDtw&#10;HnNRgytxeHSjcgJyy3XwYGN0FncrTjx1TXhTO0d2VXlbJlp203oADc14d3p0xIJpAXios+5rCHk5&#10;o09s3HnOkp5uZHpogchv5Xr/cNRxXXuVX2ByynwfTWF0HHyeOpt1NX0KJfF1qH06Ddt3e31mwn1n&#10;DIHyshNpOIG1oaFrMoGBkSBs4YFZgHpugoE7b7dwGIEiXm1xn4EFTJhzB4DjOgF0LYC6JZN0l4B3&#10;Deh2noADwIdle4s+sEhnwoo7oAFp2IlDj6lrpIhcfy9tXoeLbplvC4bBXX5wpYX8S9hyG4U8OXZz&#10;SYSBJUpzqIPbDhN11oJ0vttkNpR3rqpmoJKmnnho0pDqjkNqr49QffBse43PbYVuOIxXXJdv3ort&#10;SyVxXImSOPxyi4hOJRVy4IdVDld1J4StvTNjQZ2UrS5lrpsQnSNn6JifjQxp1ZZMfNtrsZQXbJVt&#10;fZHtW9BvLo/bSolws43jOJJx5YwXJOhyMYrXDpF0kYaTu7hifaa2q9hk5aOJm+xnH6Bsi+1pFZ1m&#10;e9pq+5qBa7Vs0peoWxhuipTxSf1wFZJeODVxSpAKJMBxk45ADsN0EogyunVh36/lqqdkQKwamsxm&#10;eKhcit1ob6SzeuRqWKEpauBsMp2sWmpt8JpTSXxvgJcnN+JwuZROJJtxA5FEDu1zpomPuWZhRLkX&#10;qaVjr7Swmdhl7LBXifZn4qwRehJpzafmailrqaPFWdVta5/LSQ9u/5wIN51wO5iuJH1wiZPFDw9z&#10;ToovuIdgscJKqNNjML1FmRJlebhPiTpnbrNveWlpW66haZVrOKncWV5s/aVASLdulqDoN2Zv1Zx1&#10;JGVwJpXHDytzB4pBveV0MWRLriN1BGbjnjJ1zGlgjfV2hGuxfZF3QW3TbQx3/W/kW/l4xnHbSk95&#10;jnO1N896P3VjI0F6rHaDC358G3eou7BxmG3DrCtys29qnGpzvXD/jE10rXJ6fBh1lnPia8t2e3VH&#10;Wup3aXabSXF4UHfeNyl5FXj+Iuh5cnmwC617CXqnuZBvYXb6qi9wuHfJmp1x9XiNir9zCnlDesB0&#10;GHn3aqV1H3quWfJ2LHtgSKd3LXwINpV4AnyaIph4U3zgC9Z6F31st4dtoX/yqFFvFn/3mPFwcX/9&#10;iVFxo4AEeYNyzYAOaZZz74AcWQ91FIApR/J2J4AzNhF3BoA0IlJ3TYASC/l5Qn/btahsHIjkppNt&#10;tIgql1xvLId2h+xwdIbOeEtxtIYuaIpy7IWTWC90I4T+R0B1RIRvNZV2KIPmIhh2YYNsDDB4e4Ik&#10;tANq4ZGopQNsmZA0leZuKo7Ohptvf418dyBw0Iw3Z4dyGIr4V1dzXInIRph0hYinNSN1a4eeIet1&#10;k4bhDHZ3xoQ8soNp6ppmo6FrqphDlKJtRJYuhXZuppQvdhxwBZJAZqZxXZBaVp1yrI6LRgdz3YzY&#10;NMB0xYtTIcR04IpWDLF3K4YHsSNpJaMtollq46Blk3Nsf52qhGJt6JsDdSdvUZhvZdJwsZXkVe1y&#10;CJN5RYBzQJE1NGd0Ko82IaB0PY18DOR2qIeNr+BoiqwFoSRqQqipklBr2qVXg1dtRaIUdDhusJ7j&#10;ZQNwE5u7VURxbpi4RQByq5XkNBNzmJNtIX1zqJBDDQ52OIjUrs9oArTyoBxpubD+kVZrUa0UgnFs&#10;vKk6c2tuKKVuZFJvi6GrVLNw6p4QRJNyKpqwM81zGZelIV9zKpKRDTF13YjrrfFni73yn0dpRblb&#10;kIxq4LTTgbdsTLBhcsVtuKv5Y8JvG6eaVD1wfaNnRDtxwZ+BM5RyspsbIUZyxJRrDU11lIj+sm96&#10;uWPCo8x68WZxlOZ7Kmj1hZl7aGs1dh97r21bZoJ7+m94VjN8XnF1RTp8znNVM2p9NnUIH4V9hnYp&#10;CVt+hHf4sH14LWy8oft4rm59kzV5LnAjhAN5qXGgdLR6HHMaZUt6i3SVVTF7EXYBRHJ7nXdbMuF8&#10;FniRH018U3lQCaZ9fHrfrmF2HHV/oAJ22HZmkW13hndFgoV4IXgXc2t4s3jrZDF5QXnDVEl55HqZ&#10;Q716h3tmMmh7DXwaHxp7O3x4Ceh8k31xrJ50cX4rnlx1Tn5cj+t2G36HgTB2z36ockJ3e37XYzN4&#10;IX8MU3h42H9DQxx5jX92Mft6HX+gHu56Pn+hCiJ7xn+0qtBy/4bAnLtz/YZDjnV05IXCf+J1q4U5&#10;cRx2a4TEYjd3JYRaUqd37oP1Qnt4sIOVMY95RIM8HsV5UoLzCmV7AIHYqStxwY8Qmzdy4o3ujRNz&#10;5YzKfqV0uYuicAR1iYqRYUV2U4mNUd53KYiVQd5384euMSd4hobhHqF4foZlCqt6RoPRp79wx5dr&#10;medx9JWhi+FzApPXfZJz4pILbxF0wJBcYHN1mI67UTB2eo0wQVd3TIvAMMx34IqDHoJ3xImuCud5&#10;poWBpnVwC5/SmLBxM51qisByQZsCfIxzKZiZbih0EJZOX6t08JQTUIp12ZH1QNZ2sY//MHZ3RI5V&#10;HmJ3HIySCxt5HobxpUZvh6hLl4hwnqVYiaZxo6Jje4pyjp9qbUNzdpyMXuV0Vpm9T+Z1Q5cPQFh2&#10;HZSUMCF2sZKCHkB2go8fC0Z4rIefpDBvBrDNloRwHK1UiLRxIKnWeqtyC6ZTbH1y9KLjXjtz05+B&#10;T1l0wZxGP+t1nplLL9h2MZZyHiF1/5E+C2p4Toe3o0BuirlXlatvqbVRh/BwtLFIefdxoK08a91y&#10;iak5XbFzZ6VETud0V6F+P5R1NZ4JL551yZmaHgl1lZLxC4Z4A4fLpwyBWWNemVKBGGX9i1aA22h3&#10;fPaApGq3bmOAeWzjX6uAU28IUDGASHEIQAGAUHLoLvOAZHSaG7KAm3W8B2KAvHhdpUt++2vel6t/&#10;BW21ict/CW9re4l/BHDvbR1/A3J1XpF/A3P+T0t/FHV0P1d/L3bWLot/SngVG55/aXjgB8d/vnsS&#10;o2F9BHQ6leR9RXVHiDN9dXZEei99jncqa/F9q3gUXZB9yHkCTnp99HnpPr1+I3rGLi5+SXuMG41+&#10;VHwDCCF+3n12obN7anx4lFZ7x3zdhsp8En00ePJ8QX11atx8cX3FXKV8n34cTb18435tPjJ9LH66&#10;Ldx9YX7/G319W38lCHB+GH+RoAd6EIScks56hYRmhWd65oQfd7d7J4PBach7aIN3W7h7poM4TPx7&#10;+4L4PaF8UoK6LYF8i4KHG2d8bYJxCLx9U4GSnnZ444yKkVt5eou7hBR59Yrddoh6RInpaLx6lIkN&#10;WtB634g8TDx7PodxPQ57mIa1LSJ7zIYaG017kIXaCQR8k4NunQZ3/pSPkBJ4nJMdgu95H5GgdYF5&#10;e5ASZ9R5146fWgd6L406S5Z6lovkPI969YqqLNB7JImrGzZ6z4jhCUF78IUFm8B3TJycjuR36JqS&#10;gdp4bJh/dIl40JZeZvl5NJRZWUt5k5JjSvl5/5CDPBR6Xo7NLH16iI1uGxt6IIuJCXV7ZIZgmqd2&#10;w6Shjc13W6IjgNB33p+Uc5h4Q5ztZiV4qZpdWJZ5CZfcSmF5dJV3O5l50JNILCd59JGFGvl5gY3h&#10;CaJ67oaDmZx2T6zCjNV25qnGf+t3aaa5csl3zqORZW94NaB5V/p4lJ1vSd14/ZqJOy95VZfqK9t5&#10;dJUcGtt4+o/UCcZ6joabmKt16rUJjAJ2hLF0fzF3CK3ZciF3bqoyZNt31aaSV3x4NKL/SXN4nJ+d&#10;Otl48Zx1K555DJf8GsN4jJFjCeN6QYavm3SIYWMLjr2HkWWigbqGzWgWdEOGHGpVZpSFeWyFWMCE&#10;326xShmEZnCzOrOECnKSKmSD1HREF7+EDnVlBY6C8HjumdSGIGs4jTyFoG0PgFmFHG7IcwGEk3BV&#10;ZXSEGHHnV8WDo3N+SVGDQHT9OiaC8HZmKhyCuXeuF8+C0HiHBgaB9HttmByEV3Mli6eD/XRGfu6D&#10;mnVXccuDLHZQZGeCzHdQVt6CcnhUSJqCJ3lNOaeB6Ho7KdyBt3sUF96BsXunBm+BFH2ilpmC0XsA&#10;ijuCjHuAfaCCPnvzcKWB5XxUY2iBk3zEVgeBRH08R/GBEn2pOTSA8H4QKaOAzn50F+qAsX7FBs2A&#10;UH+TlQuBgIK8iM6BVIKtfFaBHIKPb4GA1IJbYmeAkII7VSyAToInR0GAK4IMOLWAF4HzKVx/94Hq&#10;F+l/uYIPByF/h4Fuk5eAWoo5h3OAU4mnexiAN4kDbmd//IhDYW5/xoeZVFR/j4b7RpB/c4ZfOC9/&#10;XoXRKQl/NIVsF9t+0IVIB2t+woMokkV/gJHjhkF/gJC1egV/bY96bXJ/PY4qYJZ/E4zzU5l+5ovJ&#10;Rfd+0YqrN7x+vImqKMJ+iYjuF9B+BIgLB6t+GYSikRR+z5mShSZ+0pfVeQJ+xJYNbIt+m5Q0X8x+&#10;eJJzUux+UpDCRWZ+P48kN0t+J42xKHd964ykF719TYp2B+F9iIVUkAV+OqEnhBx+R58JeAd+PpzV&#10;a6x+FpqAXwl99Zg/Ukd90ZYMRNl9u5PyNtZ9nZITKCJ9V5B9F598p4yXCA99D4Vzjvd9zKjggyp9&#10;2qZSdzB90aOraux9qKDgXmN9iJ4gUbp9ZZtvRGB9S5jgNnB9JpahJ9d81pO5F4R8G45cCDR8q4WM&#10;jft9f7DRglt9ha2qdoJ9eKp5alF9Tqc5Xdx9L6P7UUh9DKDOQ/58753TNh58xZrRJ5p8bZZQF257&#10;qY/HCFJ8W4WgkG2PhWL6hIWODWWgeFSMtmgZa7GLkGpPXteKfWx9UdiJd26oQ/yInXCnNVeH8XKC&#10;Jb+HjHQxE6qH+HVRA+CFO3nOjt2NXWqmgymMLGyjdyGLEG52apiKEnALXdyJIXGlUP+IOXNEQ1KH&#10;cXTJNOiGzXY4JZOGYXeJE9iGm3hxBF2EMnwQjUiLtnIogbqKo3ODddyJoXS8aYSIt3XBXO2H3HbR&#10;UDOHCXfmQrWGVXjuNIKFv3nsJW2FUnrbFACFYnuOBMuDSH4Qi+2KQ3mfgHCJP3pfdKuITnsCaHeH&#10;d3t7XASGqXwET2+F4XyXQiGFQ30dNCSEw32gJUuEXn4lFCSES36rBSyCen/SipCJAoEHfyqIEoE4&#10;c4GHM4FOZ3CGa4E8Wx6FqoFATq2E7YFPQYiEXIFWM7uD5oFjJRmDfYGJFDiDPoHeBYWBqIF/iTyH&#10;8IgpffOHHYfhcmiGU4d6ZniFlobmWkSE4IZnTfGELoX0QO+DoYWEM0yDKYUnJNqCsoT+FD+CQITD&#10;BdSA2oMOiA6HEo9lfOKGS46TcXSFjY2kZaCE2YyKWYeELouHTU6DhYqSQGuC/omrMuyChIjmJKSC&#10;AIh1FEWBZIc9BhmAKYQfhvaGYJare+CFn5VYcIqE5ZPpZNKEN5JQWNKDk5DNTLSC8I9aP+yCa439&#10;MomB7YzTJGaBXowYFECAoIlnBlN/koRHhfKF1p30eueFFpw9b6KEXJpkZAWDrJhZWCGDDJZfTB+C&#10;bZR2P2yB5ZKoMh+BYZEdJBuAxo+EFC5/8YtOBoR/E4RohPGFYqVZegOEpKMzbtmD66DrY1SDOZ5z&#10;V4iCmpwHS56B/pmsPv6BdJdzMcOA6pWEI9iARJJgFBt/X4ziBqx+q4SDhAWE/6zfeUCERqotbjeD&#10;j6doYsWC26SFVw2CPaGoSzeBo57gPqWBGJxIMXiAiJk5I6F/2pSqFAx+6o2OBsx+WISZhWSW4GMA&#10;ekCU9WWPbtuTJGf4YxKRe2oqVxCP6WxZSuqOam6HPdmNJXCFL/SMInJeIQ6LjHQLD9eLnXVmAl+H&#10;SHqWhAaU52pDeReTKGwzbdqRg24CYiSQA2+iVj2OjnFJSjWNJXLzPVKL7nSBL6aK8HX4IQOKS3dT&#10;EB2KKXiCAt+GNXyigqmTUHFid9iRsHK/bL6QInQAYTSOr3UWVW6NS3Y4SYeL83diPNGKy3h9L1yJ&#10;1nmOIPmJKXqTEFyI3HudA1KFQX5zgXiR6nhydrGQVXk9a6uO1XnyYEGNdHqGVJyMHXstSNiKznvd&#10;PFGJuHyBLxaI030hIPCIJn3LEJKHtH6uA7aEa4ALgDqQs3+BdY6PLn/BaqWNvX/vX1qMaoAEU9OL&#10;HoAuSC+J2YBkO9GIzoCSLsSH7oDIINaHN4EgELuGlIGTBBODkYGPfxCPpYZRdH+OO4YdabKM3YXV&#10;XoaLkoVxUxqKUIUhR5CJFYTdO1KIDoSeLmyHKoR1IKyGYISMENWFhYQtBGiCuoL3fgKOzI0rc5CN&#10;bIx5aOCMGIu1Xc6K1IrVUnmJnIoJRweIaYlMOuaHZoigLiCGf4gcIImFpYf8EOyEnIZmBLCCAoMs&#10;fQiOHZQLcquMwJLlaBCLb5GtXRmKLZBYUdyI/I8XRoOH0I3mOnmGz4zOLc6F5IvxIFmE+4tZEPaD&#10;0YhYBO6BZoNVfCCNlJrwcciMNZlzZzuK4ZfcXF+JnJYfUT2Ib5RxRf6HSZLWOgiGR5FXLXGFVZAm&#10;IBmEX45gEPCDHYoMBSKA4oN4eziNEKH4cPaLu6AUZoKKap4XW76JIpv2ULOH+JnhRYuG1pfiOaWF&#10;05YELR2E25Q3H96D2pDmEOiCh4tuBU2AdoOVemCMlakncEOLUaa5ZeyKCqREWzuIvqHDUEOHl59L&#10;RS6GeJztOVWFdZqrLNqEeJd8H6+DbpLtEOGCEItqBW+AH4OsepqeeWMFcCycJWVyZYmZ3mfGWpKX&#10;qmn0T2WVkmwmRBKTk25YN8mR4HBZKqGQh3IxHGaPxXPbDH+Op3XEARCJEXtEeXycrmnsbz2aaWu/&#10;ZLyYPG2CWdOWMm8uTruUM3DiQ4SSQ3KZN2aQmnQxKnWPQHWyHH2OZncYDNqNIHjdAZSH9H0ieGGb&#10;GHCxbjOY93H+Y8qW5HM7WQmU4XRjTg+S73WaQvWRC3baNwOPbHgJKkmOFnkuHJGNKnpLDSuLw3vz&#10;AgqG+H7Id1uZuXdcbTKXoXgjYtiVmnjgWDKTqXmRTVaRwnpVQl2P5nslNpqOVHvlKhuNBnylHKOM&#10;EX10DXKKkH7AAnGGGoA8djiYin4VbDKWfn5WYfeUgX6UV22SnH7RTKyQv38hQc+O7H9+NjSNYn/T&#10;KeOMFYAzHKKLD4C+DauJaIFYAtKFOYGddTqXd4SZa02VhoRpYS2TnYQ3Vr6RvYQDTBSP6oPhQVCO&#10;IIPONdKMmYO/KaSLRoPLHJCKKIQlDdiIUoOvAyuEW4IkdE2WoYsXaoGUuIpzYH6S1InOViaQ+oko&#10;S5GPMIiUQOKNbogQNX2L6oefKW6KkYdeHIKJX4d4Df2HZYWvA3eDnoJYc3SV85GVabmUCZCKX8uS&#10;Jo99VYyQTY5sSw2OiY1sQHOMz4x+NSSLTYutKS6J74sfHGOIq4p0DhSGlIduA7iC/IKEcrCVYZgT&#10;aPGTdpbBXwuRkJVjVOePs5PzSoGN9JKRQACMQZFFNMKKv5AWKN+JW481HDCICI0iDhuF3Ij2A+6C&#10;dIKpceWUy57AaDWS8Z0OXmKRE5tTVFePMJmJSgeNdZfMP5uLyJYoNGyKRpSnKJeI3ZLPG/+Hfo9e&#10;Dh2FRImLBBuCBILHcSSUOKWfZ5OSe6NiXdqQrKExU+KOxZ8RSaSNDZz/P0mLZpsMNCeJ5JjyKF2I&#10;dpWyG9iHDZEpDh6EyYmMBD+Bq4Lfb+ymR2NJZhSjTWWzXBCgeGf9Ucid2WoaR1SbVWxBPMCY7W5r&#10;MUWW5HBrJOuVTXJDF2eUeXPiCWqRP3afAACKe3vvbwOkjmnTZVehpGuxW3Ke5m14UTWcaG8dRtSZ&#10;93DNPFmXmnKEMQWVknQkJN6T7XWvF52S8XcXCdSPrHm1AG+JgH2SbiGi9XBGZIGgMnGnWrGdj3Ly&#10;UJWbGXQdRlCYsnVZO++WXnafMMKUWHfdJM+SrHkVF8yRkXpCCjGOSHyGAOeIfX8UbVChmnacY7Oe&#10;43eIWe2cS3hiT+mZ4nkgRb6XgnnwO3yVMHrLMHmTMnugJLuRiHx5F/aQWX1lCoOND37/AVGHmYBo&#10;bGCgdH0AYuKdxH1yWTmbNX3XT0yY1H4pRTiWfH6NOxGUL37+MDKSM39wJKCQg3/zGBGPOoCrCsuL&#10;4YFKAbaGsYEoa4KfbIMtYiSc0IM0WJaaToMvTsCX84MXRMGVooMTOrCTXIMgL++RX4M5JIGPo4N2&#10;GCGOOIQCCwmKx4NcAhKFzYFmaruejYlIYX2b/YjlWAqZhIh2TkeXLof2RFuU5IeLOl6SpIc0L7aQ&#10;pob3JGaO34bzGC6NWYbuCz+J1YUgAmGFCoGcagidzo9nYNqbRI6kV3mYz43UTcqWeYzyQ/KUNowm&#10;OgiR/YtyL3aP/orhJEGOLoqiGCqMkYmHC2aJAIasAqWEZIHKaWqdK5WRYDaaoZSGVtyYKpNpTUSV&#10;z5IwQ4GTkpEOOayRYZAILy2PY48qJAyNi45SGBSL3IvdC32IQ4fFAt6D2IHwaL2cjpvhX5qaEJp3&#10;VlGXnpkCTM6VPpd6Qx2TBpYKOVyQ3ZS7LuyO3pOLI9yM/5FpF/yLQo3QC4+HpYfRAw2DZoIQaBKb&#10;/qJTXw+Zk6BkVeGXK56DTG6UyJyyQs2SlJr7ORqQcZluLreOcpc5I7WMjpPkF+qKxY9gC52HJ4fa&#10;AzKDCoIpZVOufWOUXAKq+GXmUpKnpGgbSPCkmGomPzChoGxCNVeeyW5mKqqcYnBoHx+ahnJDElyZ&#10;hnPhBrqTe3e/AACKJn0jZK6syGnJW3+pWGudUiemGm1bSI2jJG73Pt+gO3ClNR2dbHJcKpKa+3QH&#10;HzaZBHWfErGX0XcSBy+R4nqPAACJ5X5VZAurJm/yWuSn3HFQUZukuXKbSB6hznPKPoee7nULNN2c&#10;InZYKnWZrXeoH0aXpHj1EvuWS3o6B5aQeH0MAACJq39kY2qpw3X9WkmmiXb4UQyjc3ffR6KgkHir&#10;PiKdsXmFNJOa43psKk+YcHtYH0+WY3xNEz2U8H1dB/GPOX88AFeI5YA7YrKonnwNWa2laHycUIii&#10;Vn0aRzCfen2BPcWcoH35NE+Z0n5/KiyXXX8PH1aVQ3+6E3iTrYCcCEeOB4FDAL6H+ICBYgannYHm&#10;WR+kcIIOUBKhZoIpRsqej4ItPXKbu4JINBGY8oJ2KgyWdoK6H1uUSIMsE6ySioOWCJWM6IMXAR6H&#10;D4DCYXGmroelWKOjkodrT6uglYcjRnGdw4bGPSqa9YaFM9yYMIZdKfCVroZYH1+Tb4aZE9mRjoYh&#10;CNiL8oSnAXCGR4D5YOql2Y1nWCmiyIzTT0Cf0YwyRhWdAIt8PN6aOYrmM6OXeopuKc2U9oojH1iS&#10;qYoLE/WQq4hmCQ2LGYYGAbaFnYEoYG6lIZM+V6yiD5JhTsmfFpF2RbGcQpB0PIuZgo+TM2GWzY7X&#10;KaCUR45PH0SR7400FAGP24pyCTWKV4Y6AfGFDoFQX+CkepkuVzGhbJf2TmCedJa5RVmbnJVzPEKY&#10;45RRMyeWOJNdKXeTsZI0Hy+RUI/bFAePKowpCVSJtYZPAiGEmYFxX1Cj6J8uVsOg5J17Tgud8Zvc&#10;RRKbFppbPAeYY5kDMviVv5eoKVaTN5VTHx6Qz5H7FAyOm42ICW6JM4ZgAkiEOoGLWia3bWQkUU2z&#10;vWYNSGqwHmf9P3SslWn2NnSpFmwLLWGlum4sI5Ci3HA3GN6gqXIaDaCeL3Q6BEWVhXjcAACJ2n48&#10;Wf61omoZUSCyFGuHSDyujW0FP0yrD26aNlunmnBILV6kQXIFI6mhUXPBGSKe9HVsDgucXHdlBMWT&#10;5ntWAACJln9MWa2z8m/8UM6wgXD6R/KtEXIPPxipo3NENjumNHSOLVKi23XnI7qf4HdPGVqdZ3i6&#10;DmmaunqKBTaSdn2HAACJWoAAWSKye3XKUGSvHHZxR6KruXctPteoTngJNg2k3XjzLTyhfHnrI8Ge&#10;f3rzGYib/HwNDryZR32eBZmRM390AACJJoAAWKWxUXt4UASt7HvMR1iqh3wxPpmnInyxNeGjs31B&#10;LSagT33hI8qdSn6YGbmas39yDxGX64B9BfuP/IE8AACI5oAAWGmwPID/T8Gs3oDwRxWpgYD2PmCm&#10;I4EbNbeiuYFaLRKfV4GwI9ScRYIoGeuZkYLbD2WWroMPBleO2YLYAECINIArWCivNIZwT4Or7IX7&#10;RtyonYWhPi6lRoVuNZSh4YVdLQGegIVtI92bY4WpGhWYl4YbD62VnYVBBqeN4IQ4AJSHaIBkV9Wu&#10;SYvYTzqrCYsNRpynwYpfPfmkbIncNWyhDomDLOidtIlSI9yakYlaGjKXsIkND+eUooc5BumNA4Ss&#10;ANyGu4CVV3Ctf5FHTuOqNJA/RlOm5I9TPb6jjo6NNTygO431LMac7Y2QI9CZxo04GkSW1YvBEBST&#10;uIkEByCMPITRARmGKYC+VwOsxZbETo6pdpVwRhKmJJQ+PYmiy5NANRGfgpJ2LKacQZHdI8OZF5B+&#10;GlCWGo4HEDiS8IqFB0yLl4TvAUuFsYDgVpysH5xBTkSo15qERd6lh5kBPV6iLpfVNO+e7ZbjLI2b&#10;tZV7I7mYipMeGlmVgo/ZEFSST4sKB2+LEoUHAXOFUID7vj5qCV/urf9rvmLTnb5tU2WijXdutmhK&#10;fQlwI2q7bHtxjW0YW3xy8W9aSfR0QXF+N491XHNpIwN12HSjC0l4kHWmu8Vm5Gmrq99o62uem+dq&#10;z22Gi9FsgG9de5luJnERa0ZvwnK5WnNxU3RLSRNyyHXFNt9z+XcTIpt0X3fbC2V3bXiruYtkJ3NA&#10;qdZmgHRFmhdoqXVOikVqiHZcekZsW3dYaiduI3hOWYBv2nk0SEdxbXoJNkFysHq+Ij9zAnsWC392&#10;a3unt4Nh5XxhqAJkanydmHZmwXzhiNhoz30xeQpqy31+aRxsuH3KWJ1ujH4MR41wNH5ENbRxgX5p&#10;Ie5xwX5VC5V1iX5QtZpgCIV+pkRisoT6luRlLISAh3NnXoQWd9JpeYO0aBFrhINUV79tboL0Rt1v&#10;JoKSNTlweoIrIbZwq4G5C890v4DOs/BefY6NpK5hUo08lWlj74wBhh5mOIrodqVoa4nbZxBqiojT&#10;VuxshIfSRjtuR4baNNBvoIXwIZZvyIU0DCZ0EYMTslBdRZdyozxgJpV0lCFi1JOKhPZlMpG+daBn&#10;eZACZjBprY5LVjRrtYyoRa9tgosaNHZu4ImuIXtvAYi0DHBzfYUFsOBcRqBXofNfLZ25kvhh45sp&#10;g+ZkT5ivdLBmpJZHZWNo5JPnVY1q+ZGkRTNszo+BNChuMo2UIWNuUIwSDLBy/oasr69bd6lIoNJe&#10;ZKYSkelhHqLmguljjp/Nc81l6ZzFZKBoL5nEVPJqS5blRMNsKZQwM+Ztk5HFIU9ts48LDOVyk4gS&#10;rqhawbI3n91dua5okQRge6qlghFi7KbzcwxlSqNNY/tnk5+uVG5ptpw0RGVrnJjuM69tDJYJIT9t&#10;LpGDDRFyO4jWrcpaIrsenxRdKbawkEpf9bJSgWJiZ64Lcm9kyKnHY3VnFKWHVARpPKFzRBlrKZ2h&#10;M4Nsn5m0ITJsw5N+DTRx9Yjts4JwCl9TpIBxIGJNlVRyKWUvheVzImfodkx0JmpkZpB1K2zKVjp2&#10;OG8RRUZ3PHE2M3V4GnMhH4J4gnRYCUJ7B3XzsUds/2iiooluamqzk5NvxWy1hElxCG6fdOFyQnBm&#10;ZV1zdHIjVTp0qnPLRHh10nVaMuF2xHa6Hzl3EneJCXp57Hj6ryJqcnG+oI5sJnL8kc5tvHQwgshv&#10;KXVUc5ZwjHZrZEVx5nd+VFFzQHiGQ750hXl9Mlx1h3pSHvl1v3q6Cax48nvKrSRoXHqZnsBqOnsU&#10;kDRr+HuLgWlth3v9cmhvDHxsY0VwiHzaU3xx/n1CQxZzWH2fMeZ0ZX3oHr90in3uCdh4F35Dq1Fm&#10;joNnnRNoloMojrBqeILqgBVsIoKscUBtxIJ0YklvXII/Uqxw6YIIQnRyUoHQMXlzZYGUHpdzd4FJ&#10;Cht3ToCYqbxlC4v6m5NnPosIjUxpQoodftVrAYk7cCZsuYhiYVduZ4eNUeVwA4bAQdxxdoX7MRhy&#10;i4VFHn5yjYS+CnF2m4K8qEFj35SJmjxmHZLrjBdoL5FVfb9p/4/JbzFry45MYIZtjYzVUTpvN4tu&#10;QVlws4ocMMRxy4jvHmlxwIguCrt2A4SRpuVi7J0bmP9lLZrcivdnRZikfLxpIZZ1bk1q+pRXX8Rs&#10;yJJBUJtufZBDQOJwAY5lMHlxHIzEHlVxCYtKCvl1gYYgpahiJKWwl9VkaqLlieRmhqAce8RoZ51Y&#10;bXRqRJqhXwtsFZfzUAZt0ZViQHRvXJL7MDZwe5DoHkJwZY4KCy51E4dxpJ9hg65Ylthjyqr3iPll&#10;6KeaevBny6REbLppqqD3XmxrfZ2zT4dtPZqQQBduzpekL/5v8pUGHjJv25BTC1l0uYeso8phAbcM&#10;lgxjR7MFiDplZq8KekVnS6sibCNpLKc+Xe1q/6NiTyFsxJ+wP8xuW5xGL9BvgphkHiRva5IoC3x0&#10;cYfEqJB2YF7mmqF25mH0jHZ3bmTafe93+Wd/bzV4jWn9YFV5JGxtULR50W64QGB6gXDdLy57HXLH&#10;G9N7c3P5B1R9YXZdpqBzc2fHmNd0UGnpis51KWv0fGJ1/W3cbdR2xG+yXyh3hXGDT8B4VnM+P6h5&#10;JXTgLrl5z3ZQG616CXckB6Z8TnlOpIdxCnB3luNyKXHEiQ5zOnMKeu50NnREbJZ1I3V1Xht2CHam&#10;TuV2+3fNPwN35XjkLlB4nXnWG4t4vXpPB+97W3vrosRvCnj9lUVwUnmYh5lxiXoveadypHq9a3tz&#10;sHtNXSp0s3vgTiJ1wnxrPnF2wnzsLfN3hn1XG213kH15CDB6hn43oPRtUIFmk6puv4Fbhi9wFoFL&#10;eGhxS4EyamRycoEkXD1zj4EbTWB0s4EPPd51woEALZZ2i4DuG1Z2foDMCHx5vYBln1Vr2ImRkjBt&#10;cYjihNtu6IgxdzlwMId9aVtxbIbXW1pynoY5TKZz0YWePVB06IUMLT11sISLG0V1ioQ+CNF5B4Jp&#10;nfNqopG7kOtsUJBqg7Rt3I8YdjNvNI3EaHVwhIyEWpZxyYtOTARzCYokPNV0KIkOLPB08IgiGzd0&#10;toeACRp4aoQinLlpspnvj8NrZZgFgqJs+JYadT5uXJQsZ55vuJJUWd9xCZCKS29yUo7SPGRzd406&#10;LKh0QIvmGydz+YpeCVd35YWam6FpB6IzjrFqsJ/BgZ5sQJ1MdFJtqprQZtBvCphqWTFwXJYQSuFx&#10;qpPNO/hy1JG2LGRznJAAGxVzUoznCYt3dYZ0mppobKpzjb5qFqd+gMBrp6SDc4ltFaGBZh9ud56M&#10;WJxvyZulSmhxGpjbO51yR5ZLLClzEZPZGwVyyI8DCbZ3GYaRma9n27KrjPJpkK8sgAxrKqupcuZs&#10;m6ggZZBt/qSeWCRvUKEpSgZwpJ3cO1Nx1JrcK/pynpbvGvhyWZCzCdh2z4aonZ58516akIt8/WGb&#10;g0F9FGR1dZ99L2cTZ8N9VWmVWb59gWwMSuh9wG5WO1F+C3B1KtR+WHJZGAh+pXOCBYx/i3bdm956&#10;IGcMjud6lWk7gbh6/mtPdDN7U205Zn57qm8ZWKh8AHD2Sgt8XnK5OrZ8vnRfKoF9EHXUGAp9OXas&#10;Bfd+gHmcmfh3zW9PjSV4hHC7gCZ5I3IacuJ5oHNjZV16G3SpV7J6k3XuSUd7EHclOix7iHhJKjZ7&#10;5HlKGAt77nnTBlV9lHwJmFF16Xdsi6l2vXg1ftV3enjxcbt4FHmbZF54qXpJVtt5OXr6SJ551Huf&#10;ObR6aXw2KfV61Xy5GA16xXz3Bql8xH4slqh0UH9qiix1Pn+cfYJ2FH+/cJB2yH/NY1l3c3/mVf54&#10;F4AFR+x4x4AbOTJ5bIAsKap53YA7GAl5r4BEBv57/IA3lRxy54ctiL9z/obKfDd09YZab2t1vYXW&#10;Ylh2e4VgVSJ3MITyRzh37ISCOKt4lYQYKVl5AIPFGAF4tYOrB1F7QoIdk7dxw48Ah35y7I3/exlz&#10;9Yz1bm100IvbYXl1n4rUVGN2ZInVRpx3KojfODd314f9KRN4PodLF/p34IatB5l6ooO8kn9w3Zbb&#10;hl1yDJVIehJzHpOsbYR0BZIDYK504JBtU7Z1sI7iRg52e41nN8p3KowMKM53jIsAF+53JYlSB9Z6&#10;GoUekXRwLp60hVpxXZyseR1ycJqWbKpzXJhpX/F0PZZNUxh1EpQ8RYt13pI/N2J2i5BwKIh2548E&#10;F912gIupCAl5p4VvkHpvmaadhHRwy6QYeE1x4aGFa/Fy0J7ZX1FztZw5UpJ0jZmkRRt1WZcrNwl2&#10;A5TxKEt2WZKJF811942bCDR5SYWMj5lvGK6Xg7JwUKt+d6VxbKhfa1tyXqU2Xs9zRqIRUiZ0H576&#10;RMF07JwMNsF1k5lYKBp15pVbF8B1iY8pCFV4/oWikm+Dz15jhluDX2FYegOC92QobUKCnGa/YEGC&#10;T2lEUxaCC2vARQiB4W4INi+BznAiJmOB2XIAFB6CPnMeA+uBsXeIkMWBNGZrhNaBIGiieJ+BA2q7&#10;a/uA2WypXx2AuW6TUhuAnnB9REaAjXJHNbGAhnPyJjCAjXVsFEWAwnZIBGWAp3oQjwl/Dm5Ig0F/&#10;LG/Jdzl/PHE7asx/NnKUXhh/OHPtUT1/PHVHQ5t/RnaONUJ/U3fBJgN/X3jRFGh/bHlsBNJ/vHxN&#10;jZl9O3YHge99cnbsdgh9m3fEacF9sXiIXTJ9yHlUUH1933okQwh+B3riNOF+M3uQJdx+T3wuFId+&#10;QHyNBTF+7X5FjCN7qH2jgJV7/H36dM58QH5DaK18bX53XEJ8mH64T7J8wH7+Qmd8+382NHF9Nn9o&#10;JaR9VX+eFJh9KX/XBYx+I4Apirt6QYUCf0J6xITSc5Z7LYSUZ5p7b4RBW1B7qoP6TuN74IO7QcB8&#10;JIN2M/d8YIM5JV98dIMXFJ18LIMQBeB9Y4HtiWR5MIx5fhF5wYuzcoh6OYrjZqt6jYoEWn9614k0&#10;TjB7GohuQS97ZYetM457pIcAJSN7r4aNFKF7VYXRBih8v4NviDZ4VJP0fP546pKmcZF5apFPZdJ5&#10;yo/rWcN6II6WTZF6bY1MQK16vIwPMyp6+Ir1JOV6+4o1FJ16mYg8BmV8M4RThzd3oZtffAl4PZmx&#10;cK14w5fwZQt5J5YSWRh5hJRATQN515J5QDV6JpDEMsd6XI9AJKF6U43+FJB59IpgBpl7vYR2hjt3&#10;D6Lheyt3sKDGb+x4OZ6UZGJ4n5xBWIh5AZn0TIt5Wpe1P895p5WOMnN51pOtJGV5w5EuFIN5bIwm&#10;BsN7XISThUx2mKqHemt3PafZb093yKUhY9l4L6JaWBN4lp+UTCt49JzeP355P5pPMi95aJfFJDV5&#10;TZO8FHl4/42TBuV7DoSqh+eKyV5UfJWJuGFccQKIxWQzZQyH/GbAWNaHRGlBTHaGmWu6PyiGFW3+&#10;MQSFvXARIeKFp3HnEGKF43MrAnaD7Xh/hkyIR2XvezSHimhGb82G3Gp0Y++GRGxmV9iFs25WS52F&#10;KXBGPoSEunIVMKKEaXPCIcmESXVAEJ2EWnZNAvKC2nrLhLKGSm1fecSFt28UboqFLHCoYt+ErnIM&#10;Vu+EOXNzStiDynTcPfGDcXYxMEqDL3dxIbODDHiSENKC/3lrA1+B5nzTg1iElXS9eIeED3XcbW6D&#10;l3bgYeaDMne6VheC0nidSiWCdXmFPWyCNnpZL/uCC3sgIaCB7nvaEQCBzXyGA8CBEH6bgg2DEnwL&#10;d1GCpHybbFKCQ30UYO2B9H1oVUCBpX3ISXCBV34vPOGBKX6HL6CBCn7bIXyA6n85ESKAsX+5BB2A&#10;PoBSgNSBu4MOdiiBdoMka0CBNIMgX/yA9oL1VG6AtoLWSL6AdYLAPFOAToKkLzyAMIKSIUuAAoKm&#10;ETl/r4KgBHN/doHqf6OApoohdRqAdImvalKARIklXyyAFYh5U7l/44faSCV/rIdFO9l/jYa2LuZ/&#10;cIZAISF/N4YREU1+0oUbBL5+y4M1fop/xpE4dB9/npBKaXZ/d49FXmx/Uo4eUxR/Ko0DR5p+/Yv0&#10;O2h+4oryLpJ+woobIPF+fYmmEVZ+EYdJBP1+OYNffZB/FJhHczd+8ZcBaKR+zZWaXbd+qpQCUnp+&#10;iZJ0Rxt+ZZDzOv5+SY+DLjx+Io5NILh90I0JEVV9Z4k1BTJ9voODfKB+f59xcmh+YZ3CZ/J+QJvx&#10;XR1+HZntUfh+A5fwRrF95pYBOqR9yZQrLfF9mZKZIIR9O4/fEVF82orOBV59WYOhe8h+Aaa2cbd9&#10;6qR8Z2F9zaItXKF9qZ+/UY99lZ1VRlp9fpr+Olt9X5jMLbR9KpY9IFt8wpIkEU58aYuzBYF9CIO5&#10;fUeR+V5mcriQemFTZ+2PE2QXXMeNzmadUWGMnWkeRdCLfmuZOUKKmG3aK9KJ9G/oHVOJv3G2DQiJ&#10;IHN0ASeF7Xlde+CPq2WUcYyOYmffZuyNL2oIW9iMG2wBUIyLDG37RRyKB2/2OMCJMXHLK46IkXN9&#10;HVeISHUADVaHknaPAaSE0ntyenuNyWyecEiMp25VZc+Lkm/xWumKj3FkT8CJlnLdRHGIp3RaOEaH&#10;4nW/K0+HS3cPHVuG9nhBDZqGMnmoAhOD131KeUaMIHObbymLCnTFZMiKBnXZWgGJG3bOTviINnfM&#10;Q8yHV3jQN9GGp3m+KxSGH3qfHV+FyHt3DdeE/Xy3AnWC+n7peBWKpXqRbhGJpnszY8yItnvDWSWH&#10;3nw8TjqHCXzAQy6GOX1MN1yFl33GKs+FF34/HVKEtX7IDgiD3H+eAtOCIYB2dv+JVYFEbQ6IeoFx&#10;YuKHpoGMWFqG3IGPTYuGFIGcQpyFT4GyNuqEtYHDKoSENYHgHTeDwYIsDi+C1II8Ay2BUoHodfKI&#10;RIf4bCWHeoepYhiGtodKV6qF+IbVTPSFPIZrQh6EgYYLNoiD7oWyKkODb4V3HSCC7YWQDlGB84R4&#10;A3mAoYJZdPuHZo6ta0mGpI3vYVeF540gVwWFMIw6TGeEfotdQamDzYqNNiqDPonLKgCCu4k6HP+C&#10;K4jlDmaBLYZuA7qACYKFdB+GtpVfaniF9ZRSYJmFOJMsVmSEgZHeS+CD15CYQTqDMY9hNc6CoY47&#10;KbaCFo1XHNGBdovpDm+Af4gpA/F/ioKqc0qGFJwvabyFXprAX/aEp5k3VdqD7ZeHS22DS5XcQNyC&#10;rpRENX+CHZLCKXWBiZFYHKeA245vDnR/7YmZBB5/IYLIcoiFgKMaaRyE3aEkX3KEMJ8kVWqDdZ0U&#10;Sw+C2ZsKQJGCQ5kWNT+BsZc+KUGBFpSTHIWAXZB0Dnh/eYnIBEJ+zYLhctKZa15zaQGXhWE4XvqV&#10;q2PiVJ6T42ZkSgKSMWjnPzuQl2tnM2qPTG2nJquOX2+xGMeOEHF3ChuL8HP5AASHqnodcbKXTmU7&#10;aBOVfmdsXi6TxmmJU92SL2uLSVeQm22RPq6PFW+YMwuN1XF2JoiM5nMvGOuMenS2CniKXXcPAIOG&#10;iHwEcIqVd2vnZwCT0W2SXTiSNW8tUxKQp3CxSKuPJHI9PiCNr3POMq2MfHVFJmSLjnamGQuLDXfq&#10;CsmI+noiAPOFh32yb4ST0HKHZgGSO3OtXEmQsXTLUj6POXXbR/WNyXb1PYuMZHgWMkmLP3kfJj2K&#10;V3obGSiJxnsSCxGHwXzxAVWEpH8sbmeSXnkmZQeQ2nnNW3CPYnpwUYGN+3sOR1OMmnu2PQeLQnxn&#10;MeyKJ30FJhCJQn2jGTOIn35ZC1CGnH+NAbWDxYCWbW2REX+NZCuPrX/FWq+OTH/5UNyM8YAqRsiL&#10;m4BkPJWKTYCnMZiJOoDkJeCIVIExGTGHm4G5C4aFj4HpAhCC8IFlbIWQA4XoY2aOrIWuWgmNWIVz&#10;UE6MB4U0Rk+KvIT/PDKJd4TWMU+IaoSzJbaHhIS0GS+GuIUEC7OEqoPuAl+COYGaa7ePJoxBYqyN&#10;04ujWWWMhIsCT8SLN4pcRduJ9om+O9SIu4kuMQaHsoitJYWGx4hkGR+F6of/C9SD4IWzAqGBnYHH&#10;awOOcJKZYfiNHpG2WL2LzpDGTziKfo/CRWiJRo7FO3eIF43ZMLqHD4z9JUmGGoxoGP+FK4qwC+eD&#10;LIdCAtmBGYHtak+Nu5kTYVKMfJfUWCqLNZaJTr+J4ZUsRQSIspPVOyeHjpKUMHeGhJFoJRSFh4/8&#10;GOCEiIzvC/SCl4gVAweAroIMaaSNDp+pYMKL753mV7OKuZwpTl2JYpp2RLOIOZjNOuaHHpc/MEKG&#10;FJWcJOmFD5LaGMeEAo69C/6CIIgcAyyAV4IlaGWhHV6nXzGemGFnVcqcNmQHTBOaCWZ5QimX7Wjx&#10;OBmV7GtnLRCUUW2mIRiTL2+uE+CS33FjB2eObXTuAACHiXtzZ4WfEGUVXnecoGdPVSqaXGlvS3yY&#10;WGtrQaaWVW1uN7KUY29zLNSSynFXIRORm3MXFCGRH3SaB86M1ngAAACHN3zaZpKdOGtwXZSa9W0t&#10;VGCYz27VStmW0nBdQSGU3XHuN0mS+HOELJWRZHUIIQqQLHZ5FFuPjHfGCCiLbXrVAACG734XZcSb&#10;mHG4XMaZaXMCU5yXVnQ5Si6VaHVXQJCTgXZ8NtaRqHenLE6QG3jEIPyO4HnZFI6OJXrnCHiKMX1S&#10;AFaGHn9oZNGaM3gAW/eYEnjXUu2WC3mfSZeUK3pTQBGSUXsONnOQgXvSLBCO+HyNIOyNt31OFLaM&#10;3X4qCMOJBn+jALiFOoB8Y/GY9n4OWz6W636AUlSU9n7jSRWTIH8wP6aRUH+HNiCPiH/pK9uOAYBN&#10;INuMtYDIFNWLuoF/CQeH9IG8ARWEXoC7YzKX5IQRWp+V6oQYUdCUA4QTSKWSN4P5P0qQb4PsNdmO&#10;r4PuK62NKYP9IMyL1YQ4FO+KvoRuCUGHCYOHAWSDooDxYouW+YoUWgiVCYm8UUuTKYlXSDaRYIje&#10;Pu+PoYhzNZKN6ogbK3yMZYfXILWLCIfWFPqJ2YcMCW6GOoUaAaiDA4EfYfmWNJAcWXSURI9/UMCS&#10;Y47OR8OQmI4BPpGO4o1CNUmNN4ybK0WLsIwKIJKKSIuHFPWJBIlqCY6FgoZ2AeGCfIFGYV2Vd5Y+&#10;WOeTlZVGUEWRu5RBR1+P7JMmPkCOP5IbNQmMnpEtKxSLF5BUIHGJpY6hFOyIT4tlCaeE6IaHAhCC&#10;DYFlYMOUypxxWGuTAJr7T+ORMpmNRw+PYJgpPf6NupbaNNaMIpWyKu2KmpQAIFeJIJEeFOWHvIz8&#10;CbuEbIaUAjaBtYF/XgipRF7QVV+mNWF7TIqjWGQIQ3Ggw2ZpOjSeN2jWMNibyWtGJpeZ1G2HG2iY&#10;d2+QD06XXXGGBQuQl3YdAACHZXyfXXCnN2TwVN+kQWcfTBuhgGk3QwifDGssOd6clG0tMJyaMW8y&#10;JoKYNnEfG4aWvnLqD6OVgHSxBXqO+3j0AACHD33hXLmlVmsDVDGikGy8S4Gf7m5jQpOdgG/wOYSb&#10;EnGGMFyYuHMjJmeWunS4G5yVL3Y8D+6T1HfTBdyNjnt4AACGxH79XBqjsXD7U5WhBHJSSu+edXOX&#10;QhacEXTCOR6ZrXXyMBKXWXcpJkSVXHhcG6uTxnmNEDCSVnrtBjKMTn2tAACGgX/4W1iiVHbtUvef&#10;r3fgSm6dKHjCQamaznmMOMeYdHpaL9SWJnsyJimUJnwMG7ySgHzzEHCQ9H4oBoeLH3+7AACGP4AA&#10;WqehIXyrUmueiH1ASgCcDX3DQU2ZvH4sOH+Xa36hL6SVIn8jJheTHX+xG8+RYoBfEK2PtoEoBtiK&#10;B4GYADqFnYAnWhqgBYJaUfedgIKKSaGbFYKrQP2YzYK2OEGWhILSL3uUQYMBJgeSNoNGG9+QaoPA&#10;EOGOo4O6Bx2JGIMwAIuE3YBeWZyfCYgHUYackYfdST+aL4emQKyX64daOAKVqockL06Tb4cHJfGR&#10;YYcFG+WPhoc0EQeNp4YGB1aIRYSXANCEOYCNWSWeL427URGbt41QSNOZU4zUQFWXDow8N7yU1ou+&#10;LxqSpotfJdKQlosfG96OrYppER6MuogfB4KHh4UTAQqDr4C0WKCdaJOEUJ+a95LDSHSYlpH4QAmW&#10;TpEeN4CUH5BhLu2R+o/MJbWP6I8MG9aN9I0bES6L8IngB6WG6IUrATqDPoDUWB2ct5lSUDqaVZgc&#10;SCiX/JbyP8uVs5XcN0+Ti5TrLsiRb5QOJZ6PW5IzG8+NXo9EETyLTItIB8GGaoU+AWCC5IDuUyqy&#10;N18mSu2u+GFwQpqrzmO8OiWoxGYPMZ+ls2h1KQKiw2rhH5igXG0rFTuetG86CyKbTHIJAuOSkHdQ&#10;AACHRX2xUvKwEWUHSras9WbYQmWp6mi2OfSm+GqnMYCj9WyqKP2hCm60H7WelXCxFYacxXKMC4mZ&#10;VXUqA1qQ8HnTAACG637RUoyuIWrcSkurMWw5QgWoQ22tObalVW9CMVuiW3DiKPCfdHKLH8ic9HQ3&#10;FcSbBnXVC+SXkXhEA8OPgHwMAACGnH/QUfmsb3CMSdqpmXGWQbCmvHK0OXOj0nPxMSug3XUxKNid&#10;+HZ4H8+bdXfKFfeZdHkeDDOV/3tVBB+OPH4AAACGV4AAUW6rFHYfSXaoOnbcQWilXXepOTmie3iM&#10;MQWfjXlzKMmcq3pkH+CaHntmFjKYAXx9DImUiH49BH2NCX/RAACGEoAAUTip0XuoSTqnAXv9QS2k&#10;LnxnOQqhV3zyMOiecX2KKMKbkX40H/mY9n72FnOWuH/hDOGTM4DZBNqL7IF4AACF0IAAUPSoooEC&#10;SP6l6ID5QPujJ4EIOOGgWIE8MM+deYGJKL2anYHuIA6X9oJzFqmVnIMoDS2SDoMUBSmK+YLhAACF&#10;l4AAUJynlIZKSLak5IX3QMGiKoW6OLSfYYWgMK+cioWmKK+ZtYXPIBiXBoYbFtOUlYYsDWqQ/4UX&#10;BWyKIYOrAAuFVYAHUDGmq4uRSF6j74sPQHuhL4qdOH6eZopCMIebm4oNKJaY0YoDIBaWHIoFFu6T&#10;moj0DZyP/YbvBaOJX4PQAEaEyIAvT8Wlz5DwSAujFZAmQD2gVY9zOE6djI7gMGOayo58KH6YC45M&#10;IBGVU41gFwOSw4tLDcOPIoh8BdCIvYPuAHaEVYBQT2SlCJZUR8SiW5UfQAqfo5QYOCec2pNYMEWa&#10;IZLSKGqXa5H+IA6UsZASFxSSFY0sDeOOcIlkBfSIOoQGAJ2D+YBqs2tl0lrao/1njV4alI5pQ2FM&#10;hRxq8WRjdYBsrGczZcRuZWnpVY5wEGyBRMhxnG7zMx5y3HEgHzVzMHJ3CRR3pnQDsQRiG2R4oeFk&#10;QmbHkrdmXWkWg4BoaGtgdB5qZW15ZJ1sVW9+VJVuNHFpQ/dv63M1Mn9xRHTJHt5xcnWzCTx2fXcQ&#10;rrxe9W3mn95hdW9SkPhj3nDIggRmI3JLctpoVnOvY49qenUGU7BshXZIQzpuXndyMe9vx3hyHpBv&#10;03jxCV91d3oWrLJcR3bjnhFfBHeLj2ZhqHhAgKlkJ3kIcbFmjXnAYpRo33pzUt5rCnsVQo5s+Hul&#10;MXBuaXwYHktuVXwwCX50kHzJqtpaE3/XnGBc+n/EjeFfyX+/f1VidX/RcItlBH/fYZ1ne3/rUhJp&#10;wX/vQe9rwH/pMQVtOH/VHiZtHH+YCcVzxX9SqSVYUYivms9bWYfYjHReSYcbfhJhFIaEb3FjwIXs&#10;YK9mVIVTUVJor4S7QWBqvIQmMLBsPIOVHh1sJ4MWCi1zGIGjp5dWupFomWtZ4o/lizhc8I57fPlf&#10;2I02bn1ioIvzX+JlTYqyUKxnu4l9QOVp1YhXMGZrXYdLHhZrVoaVCoZyhIOepkRVZJoYmDRYp5f5&#10;ih5bzpXue/peyZP/bZ5ho5IWXydkYpAvUBdm4I5gQHppB4yrMClql4smHhFqoonqCtJyBoVOpTBU&#10;VaK/lypXraAYiSBa5J18ew9d55rzbM9gy5htXnljkpXqT5BmG5OEQB1oUJFDL/lp6o9GHg9qCIzb&#10;CxJxnIa7pDpTiqtulkVW56gyiEtaI6UDekhdK6HlbCBgFJ7GXedi4ZuoTx9ldZiuP9FntZXjL9Np&#10;V5NxHg5piY9NC0ZxRIefo2JS8rQklYZWSrA7h59ZhKxqeadckai8a5JffqUDXXBiT6FKTsRk7J28&#10;P5NnNpptL7Ro4JcDHg1pI5FCC3Bw/4e8qVBrt1p7mwBs5V2/jJBuGmD3fe1vXGQXbxxwsGbvYCdy&#10;BWmsUItzXGxFQEd0oW60LyJ1qXDcG8F18nInBz96D3RrpxloKGOemQxpt2YFitVrTmhmfFxs8Wq+&#10;bb5uhWzmXwFwDm78T5lxlXD4P4pzAHLULp90HXR0G4p0PXVdB4F47Hd3pOhlNWyilxFnGW45iRdo&#10;9W/Peudqx3FjbIFsi3LcXfduRHRNTr9v9XWrPt9xgXbyLipyrngKG1lyr3iSB7p363pSovhirHVd&#10;lVNkznY6h49m4HcYeZho23f2a2JqynjKXQZsrnmaTflugHpcPkZwJXsMLcJxXXucGy1xUnvIB+13&#10;CXzVoTNgjH4Jk7di3H4xhh1lF35deFVnNn6MakppSn69XBprUX7tTTltPn8VPbRu9X80LWZwM39E&#10;GxhwKX8lCDx2P380n7Jev4ZwkklhP4XshMtjo4VvdyZl3YT9aUFoD4SRWztqM4QoTIRsM4O9PS5t&#10;9YNTLRdvNoLvGxZvN4KdCKF1j4FjnjNdTo7MkPtf3o2jg6ViVoyBdh9kqotqaFxm9opeWnppNYlX&#10;S+hrRohXPLptEodlLNNuV4aRGxRuZ4YKCPd0+INAnNdcG5cij8deuJVhgpVhPpOldS1jpJHxZ4tm&#10;ApBJWcpoUY6nS1xqcI0WPFRsRoudLJltj4paGxJttIkgCUB0eITXm6tbGp9ojq1dyJ0sgZNgXZrt&#10;dEpizJipZsdlMpZtWShnhpQ4Stxpr5IYO/prj5AcLGhs3o5tGxFtGovaCX50C4YumqdaVafHjbpd&#10;CaT9gLZfpKIxc4liGZ9gZiJkg5yTWJ9m2pnNSnFpCpciO69q85SnLD9sSJJ0GxBsmo4fCbFzsoaN&#10;mctZwLA7jPNccKzEgANfC6lYcu1hhqX8ZZxj86KcWDBmTJ9EShtog5wQO3JqdJkgLB9rzZW+GxBs&#10;NI/xCdlza4apnuZx1Fo1kZhyhV2FhB1zSmC5dll0K2PDaFx1FWabWjd2AWlhS0N2+2v5O4938G5j&#10;KvZ4u3CCGBp5AnHABYF8W3TtnO9ueWLrj9FvjGVegn5wrWfDdNZx5GoUZwZzCmxHWRZ0JW5vSlx1&#10;SXB6Ouh2X3JiKpR3OHQMGAh3X3TyBdp7PnfmmuFrpGuBjeZtAm0ngMZuZW7Mc2xv0HBuZdRxJXH/&#10;WBVybHOJSY5zuHUCOlN07HZiKj111HeQF/h17XgiBip6Q3qMmRlpLnPijE1qx3Tcf11sXnXWcjNt&#10;8XbSZMZvbHfFVzJw2ni0SNpySHmVOc9zmXpjKe90jnsPF+p0qHtPBm95ZXzgl0lnKXwfirlo6Hx7&#10;fgBqonzWcQJsV30vY75t9X2HVlRvg33fSCdxDH4sOUxyb35uKaRzan6iF+dzi36kBsV4m38Ylbtl&#10;d4QpiU5nXYPhfLhpOoOdb+JrCYNdYsRsw4MiVYFuboLqR3xwB4KsOM5xcoJuKVtya4I5F+xymYIY&#10;Byd36IEllF1j/4wliBBmAYtBe5xn+Ipgbulp3omEYexrs4izVMptd4foRulvIIcfOGFwkoZjKR1x&#10;i4XHF/BxyYVWB3p3ToLnky9izJQkhvdk4JKweptm6ZE8bgVo4Y/JYSdqx45lVCZsm40KRmVuUIu4&#10;OABvyIp+KOVwwYl/F/JxFogxB8F2zIRlkjBh3pwnhfxj/Jo3ea1mD5hCbTJoEpZFYHJp/5RWU5Fr&#10;2JJxRe5tk5CZN6lvEo7lKLNwC42IF/Jwe4q4B/12XYVnkTZhHaQohRtjQaG5eORlXJ9DbH5nZ5zC&#10;X9hpWJpJUxNrMpfbRYps8pWCN2BudpNbKIlvcpFNF/Jv+4zRCC52A4WIkE5gfKwkhFpip6kleEFk&#10;yKYka+1m2qMfX1xoz6AeUq1qqp0oRTpsb5pSNyVt95fDKGdu9JRTF/FvlI6ACFZ1uoWjlFN4RVni&#10;h+B4kF06e0B462Bvblt5YGNrYTN54WZEU996ZWkORap69WuhNql7hm4AJrZ8CHATFFN8eHE+A+V+&#10;eXWDkpB1E2JMhjt1yGTGebl2f2cwbO93O2l/X/B382u6Us14qG3tRNZ5W2/9Nh16A3HmJnh6iXOQ&#10;FGx65XRxBFV9YnhLkL5yU2p2hIRzU2w1eCx0TW3ta6Z1PW+bXth2InE8UeF3AHLaRB9313RhNaN4&#10;m3XMJkF5K3cGFIJ5gXeeBLh8a3rBjx9v/HJ0gxlxLHOVdvJyUXSvapVzZ3XBXe10bnbPUR91bHfb&#10;Q4l2aHjSNT13TXmzJhF37XpzFJZ4SHrFBQ97knzrjYRuF3pXgatvYnrfda5wpHthaXpx23vcXPlz&#10;AHxYUFJ0GXzVQud1Ln1BNMt2Jn2gJdd2y33yFKZ3L34VBWx6yX7+jANse4H3gEdt6IHqdG1vSoHb&#10;aGBwnoHIXARx3IG5T4JzC4GtQkB0LoGYNFJ1K4GBJZV1yoF1FLR2OoF9Bcp6EoDtiqxrDImZfxBs&#10;loj1c1ZuFYhRZ2tvg4esWy9w2IcQTs5yHIZ5QbBzS4XiM+p0TYVXJV106ITyFL91aYR9Bht5doKU&#10;iX9p35FAffxrfZAScl5tD47jZpJukY2yWnRv94yLTjJxSYtsQTJygYpUM41zhYlWJSh0HIiaFMV0&#10;tIchBmB48YP9iHto+pjofQlqoJdLcYBsO5WmZdBtx5P0WdBvOJJKTaxwlJCqQMVxz48VMzly0o2l&#10;JPVzYoyOFMZ0GIl5Bpp4gYR3h45oOaCZfDZp6Z6DcMZrjZxkZS5tIJo1WUdumZgLTT1v/JXsQGtx&#10;OZPfMvNyOpIJJMhyxZAFFMZzl4trBsp4JYSXhr1nlKhMe4VpUKWmcC9q/aL/ZKtsl6BUWNhuF52s&#10;TONvgJsQQCJwv5iSMrpxvpZPJKVyRJLLFMZzMIz6BvB33ISxiad/BlnHfhx+210Pcl5+w2A1ZlJ+&#10;x2MnWf1+2WYATXl+82jNQAF/HWtbMbB/Vm2vImB/oW+2EKyAHnD2AnKAknZFh+x8GGGxfI58R2Q6&#10;cPZ8fWasZQR8vWj7WNN9A2s+THt9Sm17P0R9kW+QMUF913F8IkR+HHMmEOZ+kHQlAu9/fHjWhjF5&#10;fWl3evx57mtQb5N6YG0cY9t60W7XV9V7QXCJS6Z7rnI5PqR8FXPPMOF8cnVHIix8uXaMERl9MXdN&#10;A15+hnsahM53RnEdecF32nJebn94bnOVYup5A3S/Vwh5kXXnSv16GncOPiZ6pXgcMJR7I3kSIhZ7&#10;ennnEUZ7/HpuA799rn0Zg3F1Z3ieeHt2GXlRbVZ2zXn8Yed3gnqZVih4Kns4SkJ4ynvZPZZ5bHxl&#10;MDR5/XziIe56VX1UEWh64326BCB8438EggxzyX/kdy10poAKbCV1f4ArYNx2UYBFVUB3D4BhSX53&#10;wYCBPPp4boCUL8d5AoCmIbl5UIDHEYB57IDyBH18KIDRgMJya4cudgNzYobCaxt0VYZVX/R1QoXn&#10;VHd2FIV/SNR21YUcPHR3jYS3L2l4JIRfIYt4a4Q0EZR5GIOzBMx7iIJbf6FxUo56dP1yVY2MajJz&#10;V4ydXyp0VoutU8p1OYrESER2CYniPAB2x4kFLxR3XYhDIVx3m4fPEaF4YIYfBRB7AINsfq1wfZW8&#10;dBpxgZRxaWZyhpMaXntzj5GzUzd0f5BPR851XI71O592G42jLsZ2q4x7ISt23YuMEaZ3wYhGBUl6&#10;jYOTfcxvuJ0Wc1RwyptbaLtx2pmSXely6Je2Ur9z45XdR250zJQOO051i5JPLoR2FJDMIP92O46y&#10;Eah3PooPBXh6LoOzfQRvAqSCcq5wLKIzaDFxTJ/lXXRyX52WUl1zZJtIRyB0VpkIOw11FpbkLk91&#10;mJTMIN11tpE4Eap21Yt+BZ1544PMf4iF11m4dL2FFl0aacCEe2BLXnaEGGMwUuKDxGYERx+DfGjN&#10;Ol2DVGtTLLaDU22dHgKDjW+XDWuDnXE8ATCCwHdSfeKC/GFMc1eCkWPwaImCQWZyXVOCGWjBUeCB&#10;82sIRkWB0W1KOb6BwW9gLGGBx3FLHf2B83L0DbKCDHRhAauBpHmmfFSAjGikceuAXWqqZ0eAQGyV&#10;XEeAPG5YUPyAOXAXRYeAOHHVOTSAQ3N1LBaAWXT3HfmAf3ZHDfGAqXd/AhmAqHu1euh+hm/ecLZ+&#10;ZHFdZj9+W3LAW2F+eXP9UDZ+k3U6ROV+rXZ4OL9+1neZK9d/BXiiHfV/MHmPDil/cXqZAnl/y32E&#10;ebh8r3cXb5J8rHgGZTJ8wnjfWnZ8/HmaT219L3pWRD59X3sVOEJ9nXu8K4p92nxXHeF+AXzrDlh+&#10;VX3LAtl++X9CeKl7Fn4Ibn17Pn5zZCd7d37NWY57zH8MTqV8En9OQ5h8UH+TN8F8mn/LKzR824AD&#10;HcB89YBTDn19WIC0AzZ+NoDkd395u4T8bXV5/oTcY0B6UoSwWMV6vYRxTfl7FYQ3Qwh7YYQCN1J7&#10;tYPKKup7+4OkHaN8CoO0Dp58gYMxA4Z9kIJJdmZ4oIvsbIR484tUYnF5VoqvWBV50In4TWN6N4lF&#10;Qo16koiaNvF67If0KqV7MYdvHYN7NIc/DrV7xIVhA8l9AoKPdXB3xpLJa6x4HJHiYbh4hJDiV3l5&#10;BI+9TON5eY6aQiZ54o2BNp16PoxwKmR6eYuOHV16bYqcDsN7IIdRBAN8i4K2dJl3ApnCavN3ZZh2&#10;YRx31pcPVvd4WpV+THh42pPvQdJ5UJJtNlh5q5D4Kix53Y/CHTt5w41tDs56l4juBDJ8KYLWc+N2&#10;UaDPalt2yZ74YJ53R50TVo53zpsZTCJ4WJkhQY542Zc7Nh95NJVtKf95XpNYHSB5OY+vDtZ6KYoI&#10;BFd72oLvdT+M6VnZa0GLul0cYQ6KrmA2VoqJ1mMSS72JD2XlQL+IWGiuNLGH12svJ7OHl21wGZKH&#10;xm9dCoCGwHG1AA+EtXhDc9+KNWD7ahiJRmOUYAyIeWYQVZeH3GhiSuWHPmqxQAuGpmz8NDSGOG8X&#10;J3qF+3EDGaiGEXKrCtSFLHTQAImDk3phcnuH8GfuaNOHNWn2Xu2Gj2vnVKqGCm23ShyFiG+HP2WF&#10;DXFWM8GEtHMEJ0aEf3SRGbuEhXXuCx2DxXfmAPWCkXxAcSyF827IZ7GFR3BRXfOEuHHGU86EUXMb&#10;SV+D7HRxPsqDi3XIM1eDSXb/JxaDJHgfGcyDInkkC16Ci3rzAVSBr33lcBmEJXWoZquDlnarXQKD&#10;IneeUvyC13h7SKyCiHlZPjiCO3o6Mu6CDHsAJt+B8Hu6Gc6B43xzC5iBa33cAbSA1396bzCCkHxN&#10;Zb+CKXzTXCGB1n1NUjuBoH22SAmBYn4hPbKBI36QMoqBAH7wJqKA6X9SGcOAzH/TC8uAaoB9AhGA&#10;DoD1bimBPoLlZNyA7YLsW16AsILrUZSAjoLgR3uAX4LYPT+ALILVMjSAFILOJm6AAoLcGbp/2IMt&#10;C/d/j4K8AmF/YoGcbTGAJol3ZAl/44kRWq1/soijUP9/nIgpRv9/fIexPNt/V4dCMed/RYbXJjt/&#10;MoaRGap++YZ9DBd+zoS2AqV+0IHKbFl/RY/5Y0l/CY9PWgd+3Y6PUHh+yo2wRpF+uIzSPIR+o4v+&#10;MaJ+kYsxJgZ+c4qbGZF+J4mBDC5+JIZ3At5+VIHwa5h+fZaZYqJ+TpWRWXp+K5RyUAZ+GJMyRjV+&#10;E5HyPD1+DZDAMWh9+4+aJdl90I6OGXl9c4wHDD59l4frAw1974IQavN9y51LYhh9sZu+WQl9mpop&#10;T6t9iJiJRet9jZbsPAN9k5VjMTl9gJPvJbV9TJHBGWZ84Y4NDEx9JohQAzN9noIqaxaUQ1n1YeOS&#10;p10IWHeRKWADTrSP1mLaRKiOk2WuOmyNZ2h6LxGMi2r5IraMD20yFSCMOm8PB/OJenJeAACE2Xm0&#10;ahKRr2CjYP+QP2MlV6uO8mWWTfGN2mfvQ/yMvGpIOd+LqWyeLraK2m6/IpyKWnCtFVSKYnJSCFGH&#10;4nVxAACEfXtRaNqPjWc4X+OOR2k1VrGNGmsmTSWMDm0GQ1GLB27oOVOKDHDKLlyJTHKHIoGIzXQi&#10;FYGIuHWJCKOGeXiAAACELHy+Z7qNhm28Xt2MXm9BVcaLTnC9TFaKXnIrQp+Jc3OcOMKIkXUOLf+H&#10;4XZeImKHZneVFaiHPHiyCOyFPHtRAFaDVH44ZryLwXRCXfSKs3VNVPSJu3ZUS6CI43dTQgWIDXhU&#10;OEeHPXlYLayGnHo/IkKGJXsaFcOF5nv4CTCEGH3wALWCd3+qZeSKNXqcXSqJRnsyVD+IaHvGSweH&#10;o3xbQYaG3HzwN+SGGH2KLWeFhH4TIiGFEX6gFdGEvX9TCW6DFIBRARKBqIC6ZQKI6oDaXG2IC4D+&#10;U6KHPYElSoKGioFOQRmF0IF4N46FF4GoLSuEjoHUIgSEIIIXFd6Du4KZCaOCNYJaAWKA+IDwZDaH&#10;0ocRW76G/YbVUw2GO4aZSgmFkIZcQLaE5IYgN0GEOYXtLPODtoW+IeSDRIW5FeCCzoWVCc2BcYQk&#10;AaaAYYEeY4uG541DWxuGHIzIUn2FXoxBSZeEs4uoQFuEFYsPNvuDfIqCLL2C+Yn7Ib6Ce4mvFdWB&#10;7ohLCeuAwoW6AeB/4oFEYuaGFJORWoiFWpK9UgCEppHdSTaD+JDtQA+DaI/9NsCC348eLI+CWo5H&#10;IZ2Bz40/FcmBLoqQCgKAMIbEAg9/eoFkYk+FWpnsWgyEt5iYUZyED5dKSOiDYJYFP9GC25TENpGC&#10;YJObLGqB2pJkIYKBQ5AaFcCAkoxhChR/u4bRAjV/JoF+YPib4VodWF6Zq10pT46XqmAZRmiV92Lg&#10;PQaUTGWoM3iSvWhqKN+RlWrnHUWQ8G0cEI+Qv28PBZeL5HNqAACE4nsFYDWZU2B4V66XSWL+TuyV&#10;eGVvRc2T+WfCPIGSb2oXMxKQ8mxrKKeP0W6QHUiPHXCDENaOyXJFBfuKSHZ4AACEgHx4XziXM2a9&#10;VsCVWGjGThmTpmrBRSeSL2ylO/qQuG6LMqqPT3BxKGyONXI7HUeNd3PjERWNBHVuBlSI3XlRAACE&#10;Kn3AXkyVOmzuVeeTf26LTVWR6XAbRH2Qh3GXO2uPJnMSMjiN03SNKCmMwHXxHUCL+3dAEUuLb3iL&#10;BqGHnXvSAACD3X7hXWmThHMaVSKR4HRNTKuQXnVzQ+uPD3aIOvONwXebMd2MfXiwJ/WLcXm0HTyK&#10;pHqxEX2J/3vJBu6GdX4nAACDnH/zXKqSBnkUVHuQe3niTByPD3qlQ3WN0XtVOpWMkXwHMZmLV3y/&#10;J8+KT31tHTqJen4mEamIuX8bBziFaoBHADGDFIAhW+6Qv37+U+KPRH9jS6GN6X+/Qw6MuYAMOkOL&#10;hYBcMV6KVYC3J66JUoESHTmId4GLEc+Hn4IMB3eEhoIXAIGCX4BXW0qPp4TmU1SONITuSymM4YTs&#10;Qq2LuoTcOfeKkoTSMSeJbYTWJ42IbITgHTGHiYUdEeiGmoSwB6qDvIOxAMWBxICFWsWOt4rLUs+N&#10;RoqUSrCL84pMQk+KzInqOa6JsomOMPGInYlEJ2mHm4kCHSGGqYjQEfWFo4cXB9GDB4UdAP6BQoCs&#10;WjiN05DEUlOMc5A4SkeLKY+fQf+KAY7wOXCI845KMMOH7I28J0mG6I04HRKF6ovvEf2E0IkbB/GC&#10;cYVeAS6A14DMWayNApbFUeSLvpXASfKKhZTAQb6JW5PIOT6IV5LgMJ+HXZIaJzCGV5DjHQaFTo5v&#10;EgOEJIq5CAqB+IVvAVOAgoDlVuuj+VotTtKhPV0iRouexl//PfucsmK3NT+ammV1LF2Yn2gvIoiX&#10;JGquF6+WT2zjDI+UiW9pA4eN/HSmAACE63woVmKhaGA+TlWe22K3RhackWUePYyaqmdsNOWYrWm/&#10;LCKWwWwSInaVQ25BF9WUVXA7DOSSe3KQA/GMXneEAACEg314VaKfPGY6TZic5mg+RW2avmo3PRCY&#10;2mwiNIiW624NK+KVDm/5Il+Tj3HSF/KSi3OLDTCQoHWsBE6K8HoNAACEJ36hVOudSmwdTPCbFG3B&#10;RNmZBW9bPJKXLnDmNCKVUnJsK5eThnPyIj6SCHVuGAaQ8nbXDXKO+Hi/BKCJrnxHAACD1n+mVCib&#10;pXH0TFSZfHM8RFyXfHR5PCqVs3WkM9GT53bKK2KSJ//i/+JJQ0NfUFJPRklMRQACCnfzIiyQp3kY&#10;GCOPfXo6DbeNcXv1BPSIgn5cAACDkYAAU5CaMHebS9eYGXiLQ/aWKXltO9mUcHo7M5aSsXsKK0CQ&#10;+XviIimPdHy6GEaOM32jDfyMFH78BUiHcYBBAACDV4AAUwCY5X01S2eW4X3DQ5+VAX5GO5KTVn63&#10;M2ORon8xKyOP8X+4IiaOaIBHGGSNFoD8DjeK5oGSBZCGiIHgAACDJYAAUoOXw4LKSvuVxoMDQ0aT&#10;74MwO0ySS4NNMzCQo4N3KwOO/IO0Ih6NcIP9GHiMDYRwDmWJz4PnBcuFuYNPAAGC+YABUhuWx4hc&#10;SpKUxYhcQuaS64hLOwSRSYgfMvmPrIgDKt+OE4gBIg+MhIgLGIKLEYeyDoiIx4YKBfuE/4QLADuC&#10;dIAoUaaVzY4CSi2T3I2yQpKSC41WOsSQaYzoMsqO2IyQKr+NS4xaIgCLuYv8GIiKOYpwDqKH6IfV&#10;BiKEZIQmAGqCB4BIUS2U4pOtSdGTEpLnQk+RVZItOpGPs5GFMqSOKpD7KqaMqJCPIfSLFY8sGIyJ&#10;ioyiDriHNYlFBkKD6IQ7AJCBsIBhTHOs31pbRKmp+1zuPM+nP1+KNNykvGI1LM+iI2TtJKafqWek&#10;G6Gdw2orEbOcemx5COiX2XAUAaaP5nXtAACE8n0zTBGqUGAeRF6nj2JCPJOk92R2NKOim2bCLKug&#10;F2kYJKGdpGtwG8Kbs22uEf+aUG/HCUuVtHMuAhSORXh4AACEhX5iS4aoGGXVQ9SljmeLPB2jFWla&#10;NFugtGtPLIKeOm1FJJOb0W89G9eZ2HEtEkCYXXMKCaKTxHY/AnaM1Xq4AACEJX9uSvymIGtrQ2Kj&#10;tmzQO8KhUm5MNBSe92/qLFCcjHGBJHmaL3MYG+CYMXSzEnSWn3ZJCe+SCnlJAsyLkXyyAACD0IAA&#10;SmqkjHDsQvuiHXIGO3ufu3MzM9+da3R6LC+bDHW5JHKYuXb8G/uWr3hJEreVAnmiCkaQcHw6AyeK&#10;YX6MAACDh4AASh+jF3ZsQrygsHcgO0meWHfsM7qcF3jcLB+ZxHnQJHqXd3rPHCSVXHvaEwWTj30D&#10;CqGPBH7gA4SJSoA8AACDSYAASdKhtnuxQoGfZ3wPOx2dI3yFM5ua730gLBGYpn3LJIKWX36HHEaU&#10;OH9VE0iST4BNCvCNzYEjA9OIXYGuAACDFIAASXagfIDZQjqeN4D5Oumb/IEsM3WZ0IF8K/yXk4Hj&#10;JH+VVIJkHF2TI4L4E3yRJINhCzGMroMwBBeHiYLEAACC54AASQyfbIX2QeWdGoX5Oqia2oYCM0aY&#10;soYTK9yWgIZBJHGUS4aTHGaSFIbpE6SQA4Y9C2eLn4UUBE+Gy4LqAACCwYAASLKeVos+QZqcE4r8&#10;OmyZ3YrGMxuXuIqhK7+VkIqiJGGTZorSHGyRK4pZE8OPC4ilC5OKuYasBH2GLIMJAACCoYAASGud&#10;S5CZQV+bL4/iOj2ZEI9TMvmW7I8CK6eUzY7iJFWSrI6XHHCQbY0bE9uOQoqUC7aKAIfrBKGFrYMh&#10;AACCiIAAqHhhalXimdZjkFmmiy5lnF1JfH1ngWCybaVpbWPZXq5rUWboTzVtLmnNPyhu5GyALjpw&#10;Km7gGxFwPXBFBxB20XKFpiVdLV9ul8Ff0mJHiVhiUmUIeudknGehbElm1GoQXYto/GxtTkFrEm6m&#10;PmBs9HC3LaduTXKDGshuanODB0J1o3WZo+1Zj2illc5cm2quh6lfdGyleXlh/W5+axFkdnA5XIZm&#10;3HHnTWVpJHN4Pa1rKXTpLSJsj3YjGodsznbBB250l3ioodlWhHGRlAlZz3LYhitc5XQQeDVfrHUy&#10;afxiYHZBW5xk/3dITKFnbXg5PQ1piHkRLK1q8HnBGk1rZHoBB5VzrHtkoAlT5npukmpXbHr1hL1a&#10;untzdvhds3vkaO1glnxLWrpjYXytS+pl730BPINoHX1HLFdpi314Gj9qO31sB+ly4H33nmdRt4Md&#10;kO1Ve4Lcg2ZY/IKgdctcG4JsZ+xfIIIyWediC4H1S0VksIG1PBBm74FzLCBoaIEwGldpUoDuCGBy&#10;NIBTnO1P1Yumj5xTw4q0gj1XbInLdMdarYjtZw1d0ogPWTBg2YcvSrdjlYZZO65l5IWOK/FnZ4TZ&#10;Gmtoi4RrCMdxoYJXm6pORJQZjnlSUZKMgTlWFpEEc99ZcY+CZkdcrY4DWJFfyoyGSkBimIscO2Fk&#10;94nLK9NmhIimGoNn3oeyCR5xJIQPmqRNBpxxjYRRJppkgFdU/ZhScxBYaZY5ZZhbs5QkWAde25IT&#10;Sd9huJAcOytkJY5IK8hlv4y0GqFnSIqaCWdwuoWCmcJMFaTRjLZQN6Ixf5pUFZ+McmNXjZzhZQVa&#10;4Zo5V5VeEpeXSZBg+pUVOwFjdJLCK8NlGpDCGrtmzI0FCaNwY4aEmQFLXK03jAtPeKnhfwJTVaaX&#10;cddW2KNdZI5aNKAjVzldbZzuSVFgX5nkOt9i5ZcXK79klJQ0GtBmaY71CdRwHoalnu1nQFW2kUFo&#10;21lxg31qZl0NdZBr3WB4Z3ltZGOhWT9u62aySltweWmUOs5x7GxCKltzAm6ZF6Vzbm/sBWp5LXMF&#10;nLljLl7Cj1NlPmGkgcxnOmRvdA9pF2cVZixq6WmPWChsrmv4SXducW49OhxwDXBZKeRxMnIsF35x&#10;u3MkBbN4A3YXmo9fvWeRjWhiMGm6gCJkfmvJcqxmlG2vZP9ooW97VyxqoHE9SKhsk3LlOXxuUXRt&#10;KXpvgnW7F1pwO3ZcBfR2+3j8mK9cvHA0i7xfgnGlfqxiE3L+cXBkVnQ1Y/BmlnVcVkhoynZ8R+1q&#10;5HeIOOxsvHh8KRtt83lGFztu6XmSBi12FHuHlvRaNni5ijFdN3l7fVFf/XomcEJia3qyYu1k13s4&#10;VXBnNXu6R0JpbXwwOG9rWHyYKNVslHzoFz5tyHz1Bod1SH3vlXtYEoD0iNdbToEJfBdeR4EObylg&#10;3ID8Yftja4DrVKpl6IDYRqhoNYDCOAZqLICoKKZrbICOF11s2oByBvl0moAnlA1WUokfh51ZqYiO&#10;ewdcv4fvbjZfd4c9YSpiJYaRU/9kv4XnRiNnH4VCN6xpI4SoKH1qZ4QmF3hsD4PZB1p0BIINksJU&#10;2JE7hn5YRJAUeg9bcY7ebVxeQ42TYHFhB4xQU2pjtYsSRbRmJonjN2RoNojLKGJpgYfiF5NrXobl&#10;B65zhoOrkaVTmJk+hXpXHZeeeSdaYJXobJZdQJQQX81gEZJBUuliypB3RVhlR47CNy5nY40vKFVo&#10;t4vjF7FqxYmaB/RzGoUIkLpSnaFShKBWL58jeGNZfZzha+9caJqAX0NfQpgmUn5iApXTRQ1kipOc&#10;NwRmsZGTKE1oDo/LF8tqR4vaCC1yw4WHj/5R3alwg/BVcaaQd8RYwqOsa2hbtqDDXtRel53eUihh&#10;XpsCRNBj75hMNuJmIZXWKEdnhZL5F+Bp4Y2nCFtyfIWnlRptMlWQiENuXVlPe1ZvglzjbkJwm2A0&#10;YPdxvmNZU4Ny4GZsRUB0FWlKNjx1PmvvJkx2IW47FAN3G293A9d7bHOdkwRpcF4uhntrBGEaechs&#10;imPmbNVt+2aBX7dvYmkBUndwvmt1RGpyI23FNaJzb2/oJfZ0W3HAFAJ1enKuBDd6RnadkQlmI2ac&#10;hKpoCmjJeC1p3Grfa4BrkGzRXpZtMW6vUYVuwnCFQ6pwVXJDNRhxwXPgJahytnU/FAJ0CXXhBIt5&#10;QnlMj1pjMW7vgyVlZ3BpdtNnfHHTalRpYXMiXZRrMnRkUKxs9HWfQv5urnbHNJxwN3fVJWRxNXi3&#10;FAFyxXkQBNZ4Xnuojapgv3cOgapjLnfqdYpldXi1aTdng3lmXJ9pfXoPT+BrZnq1Ql9tPXtONC5u&#10;2HvWJS5v2XxHFBdxp3xsBTV3k33ojCNeu37igE9hXX8idFpj0X9VaC1l/39xW7xoGX+MTydqIH+n&#10;QdBsCX+7M89trH/LJQhuq3/bFD9wsn/nBaJ24n/+isxc8oawfyFfv4ZVc1JiWIXsZ0dkpYVwWvhm&#10;3IT6ToZo/YSHQVVq94QXM31so4OwJOdtoYNiFGFv4IMeBf92S4HHiaFbeI53fhZeYY2OcmZhE4yW&#10;Zntjd4uHWkxlxIqDTfxn+omGQOxqAYiTMzprtoe3JM5stocOFIFvKoXzBk91y4NMiJ1aUJYsfSpd&#10;RJTScZRgBJNgZcRieJHLWbRk0pBCTYVnEo7CQJZpJo1RMwVq44wDJL9r54sEFJ9ujoh2BpJ1XoRx&#10;h7FZYp3pfF1cW5wMcONfIpoZZSthopgCWTVkBpX2TSNmTpP2QE9oa5IMMttqMpBSJLRrOo6rFLlu&#10;DYqNBsl1BYSWhuNYoKWke7Fbm6MncFNeaKCgZLBg8p4IWM9jXpt8TNNlrpj9QBZn05aeMrlpoZSE&#10;JKxqrpGZFM1tpow6BvV0voS0iwFzhlVmfvd0U1kictp1E1yuZpt1wV/vWhp2fmMPTW13P2YgP914&#10;D2j0MX942muLIiZ5fG3EEIB6xW8RAmN9fnRHiSJv5V2pfU1xJWCVcVpySmNgZTZzR2X5WN50Q2h8&#10;TGJ1O2r2PxF2NG1HMPx3GG9qIfN3u3E+EKd5LnJHAth8XHcYh09st2Wue55uSGfsb9pvuWoPY/Rw&#10;+GwJV81yK230S31zU2/YPmJ0dXGhMIp1dnNIIcZ2HnSvEMl3xnV2Az97XHmWhcBp6W2ZekJrv281&#10;bqxta3C7Yuxu2XIeVupwOHN2SsJxiXTJPdJy0nYEMCtz9HclIZ50pXgXEOh2inigA5l6e3vGhD5n&#10;mXVjeOtpm3ZkbX5rcXdRYeVtCnggVglujXjqSghv/3mwPURxZHpmL85yl3sKIXtzSnuVEQ91bnv0&#10;A/15sH3ggtdlpHzcd6Rn1H1IbFpp1H2lYOdrj33qVTBtMH4tSVZuvH5wPL1wMH6rL3hxaH7iIV5y&#10;FH8ZETx0d39dBGZ4/X/YgYtj7YRSdoFmQYQna1xoY4PwYAtqPIOmVHRr+INgSLxtnIMePEhvHoLf&#10;Ly1wXIKqIUVxBIKREWNzo4JZBL94ZYGGgGVifYvCdX9k6osPan1nI4pQX0xpFIl9U9Nq5oiySDps&#10;n4fvO+ZuLIc3Lu5vb4aWITBwFIYvEYRy7oT4BQt344L0f2hhV5MgdJ9j0pIIablmGZDZXqZoF4+H&#10;U0tp+o5AR89rw40CO5dtWovULrtun4rLIR5vQYoNEaByU4dNBUx3dYOVfpVgX5qQc+Ni6Jj8aRZl&#10;O5dRXh1nQpWDUttpM5PCR3lrCpIOO1dsqJBwLpFt8Y8GIRBukI1qEbdx04k9BYB3G4O4fetfkKIC&#10;c0tiJp/RaJJkhZ2WXa9mlJtNUoBokJkURzNqcpbuOyNsGJTnLm9tYpMcIQRuAJAcEclxbYrKBap2&#10;04PVgOV6IFVkdap6g1kLalt62FyEXux7Fl+5UzN7a2LUR0l7yWXiOm18OmiuLLV8tGs3He59LW1e&#10;DVR+P28GARp/jHUffwd2y10pdBB3i2AZaPN4NGLmXZp4vGV+UgZ5S2gHRkt522qGObJ6bWzaLEp6&#10;9279Hd17ZXDMDZd8rXI3AZp+a3e3fVNzt2TUcoJ0ymccZ5J1vmlKXHB2hGtNUQh3Rm1GRXd4Am84&#10;ORZ4t3EPK/F5WHLAHc55w3QwDdJ7SnVfAgt9bHoDe+txBmxbcU5yVG4RZolzfm+uW4Z0c3ElUD91&#10;XHKURNR2O3P/OJ53FnVQK6p31naDHcF4SXeIDgd6EniAAm58i3wHepduyXPDcBpwP3TqZXdxkHX5&#10;WpZyrnboT3NzuHfSRC50tHi5OCN1qHmMK2F2eXpNHbJ26Xr2Djt493vOAtR7vn36eUls53rkbulu&#10;hHt+ZGVv+3wGWapxOnxzTqpyX3zeQ4lzcX1KN6h0c32tKxd1R34LHaF1q35sDm93/X8DAzl7CH/O&#10;eBBrNoIAbdds94IJY3hukIIFWN1v74HuTfxxLIHZQvpyU4HINz5zYIG6Ktd0OIG4HZN0lYHVDpt3&#10;KIHCA496bIFfdv9pzokZbOdrp4iiYqltVogeWC5uyoeHTWlwHob2QoVxWIZsNuZycIXuKqBzSoWL&#10;HYRznoVoDr92cYQsA9h554KadhxotpAmbBpql49RYfZsT45kV5ttzI1XTPFvMoxSQidwgotXNqBx&#10;oYpsKnFyeYmpHXRyxokPDtt11YZRBBZ5d4LEdVdnv5dFa2xpr5X7YWBrc5SbVyFs95MYTJBubZGj&#10;Qdxvz5A9Nmdw9Y7rKkpxy43THWVyD4wjDvJ1VogZBEl5G4LmdLBm5J5natxo65yGYOdqvpqdVr9s&#10;R5imTEFty5bDQaBvPJT2NjlwaJNGKitxPJGsHVpxe46ZDwR074mHBHJ40oMCdwGA3FVabKOAp1kb&#10;YiOAeVyfV22AVl/GTGuATGLaQTeAUWXgNQiAd2ijJ/OAwGsgGbuBPG03Co+BmW+EAAaBrnZAdXN9&#10;iFzLa0Z9uV/WYOt95WKzVkd+CGVKS2Z+M2fUQF1+ZGpVNG1+pmypJ6N++G7KGcF/XnCVCtuABXKo&#10;AIGAiXibc/J6m2QVaeV7GWaEX7B7h2jLVT173mrWSoV8NmzZP6N8jm7WM+h87nC2J199UHJwGcd9&#10;qnPnCx9+oHXFAO5/hnqxcoh4JGssaLt4wm0eXrh5VW7lVGF52HBtScl6VHHvPwx6znNuM357TnTQ&#10;Jyh7x3YWGcx8H3ctC1t9ZnjdAU5+onyGcU11+3JCZ6J2unOqXcB3cHTsU4p4GHX1SRN4s3b5Pnl5&#10;R3f8MxV53njqJvF6ZHnGGdB6s3qMC5h8SHwNAbF9z35LcDx0HHkUZp11BXn3XNF14Hq4Ur12pntI&#10;SGd3WXvWPe94AHxlMrJ4o3zqJrx5LX1tGdF5bX32C9R7TH71AhR9En/0byNydX/lZapzgYA6XAF0&#10;e4B0Ugx1XYCIR9J2JoCePXd23oC5Mlx3joDXJo14HIEDGdN4T4FWDAd6c4FxAml8cYFhbihxDoax&#10;ZNJyNIaIW0lzRYZIUXN0OIXlR1R1FYWIPRR14IUzMhV2moTqJmV3KYS/GdF3UYTYDDF5uYOhArF7&#10;54HSbVhv6I1rZBZxH4zrWqdyPYxLUPBzN4t7Rut0JoqyPMR1BYn2Mdp1xolJJkF2UojJGct2bogp&#10;DFN5GYWTAu57c4H7bJNu95QqY3BwOpNFWh5xYJI9UIRyXZECRpVzXI/TPIR0To61Mat1FY2rJiN1&#10;nYzeGcV1sYrxDG14lYcxAx97FIIca+FuMZrlYuNvfZl6WbBwqpf4UC1xq5ZURlByt5TCPFBzuZNJ&#10;MYR0hJHsJgp1CZBaGcB1Go0rDIN4K4h2A0d6x4I3bSaHxVWDY5KHKVkgWdiGkFyMT9+F/l+qRZiF&#10;iWK6Ox2FKmW9L5yE/2h5IyWFE2rsFXSFmWzyCBOEm3AoAACCAXfla9iEmlx9Ym+EUF99WNOEBGJU&#10;TuiDtWTuRL6DcWd9OmuDOWoFLyKDI2xcIvSDOW59FZaDnXBCCGiDBXNBAACBonm5aoGB12NkYTiB&#10;zmXWV8GBumgkTgGBlmo6Q/uBeWxLOcyBY25XLreBZXBDIsiBhHIIFbOB0HOGCLSBnXZVAACBTXtX&#10;aTF/d2ohYCR/h2weVtp/k231TTR/mG+SQ01/nnErOUF/pnLBLlp/w3Q5IqJ/8XWSFc2AMHa9CPaA&#10;YXlfAE2AgXz3aBt9V3DkXyt9h3JfVf59tHO4THZ923TgQq59/HYEOMN+HHcmLgZ+TXgxIoB+hXkq&#10;FeZ+snoQCTp/QXxGAK1/qn6TZzV7fndsXk171XhoVTN8JHlIS8x8ZXn+QiF8nHqzOFZ8zHtpLb19&#10;C3wUImB9RXy+Ffx9X31zCX5+Qn7oAQ5+54AXZjV55X3lXXh6WH5fVIR6wX7CSzh7Gn8GQad7ZH9L&#10;N/d7pH+WLX1773/iIkZ8LYA/FhB8OoDMCbh9aIEpAWF+QIDvZU94hoRWXLh5D4RfU+V5i4RTSrd5&#10;84QpQT96ToQEN6d6oIPoLUd69IPWIi17M4PnFhx7N4QXCed8qoMlAah9soEfZJd3XYq4XBB3+Ip1&#10;U1R4gIoUSkZ464mHQOd5WIj/N2Z5v4iFLRp6GYgZIhV6U4fhFiJ6UYcYCg18BoTpAeN9OoFHY+p2&#10;ZZEiW3x3D5CDUtp3oI/ESeh4DI7VQJ54iI3xNzF5Ao0gLPR5YYxhIgB5lYvAFiV5komeCix7foZh&#10;AhR82IFoY011mJeJWv12UJZrUnd26JU7SZx3VpPuQGR335KyNwZ4aJGQLNZ4y5CKIe94+47lFid4&#10;+IujCkR7EYbxAjt8iYGCY3mO61WjWqSN7lkNUaWM7VxXSGWL5V9wPtWK/2J/NRCKNmWCKjmJt2g6&#10;Hl+JmWqkEVOJ6myyBeiHOHDyAACCQHlXYmaL8FwiWbmLKF8NUNWKYWHZR6CJm2R5PimI4WcRNIeI&#10;OWmhKeSHymv+Hk2Hpm4gEY2H02/1BkSFoHQCAACB13r+YTiJUGKrWK2IvmUXT+6IJGdmRtyHgGmK&#10;PYaG6GurNAWGXm3JKZSGAW/EHjuF3XGUEcCF7XMsBpaENncOAACBenx0YBGG9WkcV7WGgGsVTxqG&#10;B2zzRiGFim6oPOeFEnBZM4iEpHIIKUeEWnOXHiiEPHUGEe2EOXZUBt6C+XndAACBKH29XyOE2W+N&#10;Vt6EhHEOTlyEK3J4RX6Dy3O/PGGDbXUEMyKDFHZHKQmC23dyHhyCwXiKEhmCrXmdByiB13x+AACA&#10;7X72Xl2DBHXNViWC0nbWTbeCl3fORPeCT3isO/WCA3mJMtKBuHpoKNuBjHs7HhWBdHwMEkSBVXz6&#10;B3OA1H7iACuAfoAdXXWBenvtVW6BWnyDTSiBMn0LRIKA/31/O5eAxH30Mo6Ah35wKLOAZn7tHhCA&#10;UX98EmmAL4A+B7J/+IDuAHx/04BUXKiAJYIDVMiAE4I3TKN/+IJdRBl/0IJsO0Z/poKAMlN/eYKe&#10;KJB/YoLGHgh/TIMUEoV/KYM7B+d/N4K8AMJ/QYCDXAt+/IgOVDZ++YgETCV+54fgQ7p+v4eVOv5+&#10;podQMiB+jocZKHB+fIbvHf5+Xob+Epd+PoX3CBF+j4RXAPx+xYCrW359844sU7Z+B43LS7l+AY1Q&#10;Q2t92IyvOsN9zYwXMfd9yYuTKFZ9u4shHfR9loqJEqR9eYhCCDN+A4WLASx+YIDLWwB9DZRKU0t9&#10;PJNsS2J9RZKGQyt9GpGROpR9HJCsMdV9KI/kKEF9HY8jHex8841fEq9824oZCE99k4WeAVN+EIDl&#10;WaOWdVW4UYOU2FkiSS2TVVxlQIaR819wN5eQr2J0LniPjmVuJFiOy2gjGTGOjmqFDXiNtGz8A+mJ&#10;jnIUAACCeHqfWN6TfVvsUM+SGF7eSImQzmGsP+yPp2RGNxeOiWbbLhmNgGlqJCmMxWvLGT6Md23u&#10;DcGLg3AwBEmH8nUeAACCBnweV+aQ52InT++PumShR8aOm2b6P0+Nj2kiNpmMjWtILbyLnG1sI/mK&#10;6m9zGUeKkHFPDgGJiXNYBJ+Ghnf5AACBon1xVveOnWhMTx+NjmpcRxKMjWxMPrOLoG4MNhiKum/J&#10;LVuJ4XGEI8WJOnMoGUuI2HSsDjmHzXZyBOqFRnp8AACBSn6bVhuMlm5jTmWLoXAMRnaKuXGVPjGJ&#10;5XLuNbGJFXRGLRKIT3WeI6OHsHbmGVqHRXgeDnaGPXmwBTqEIHzWAACBCH+2VWOKwnRKTcmJ83WL&#10;RfWJKXavPcmIZ3enNWOHqHigLOCG73meI5GGVXqWGXGF4HuRDrWE330BBYuDGX77AACA2YAAVKiJ&#10;PHoWTTeIgHrvRYWHyXusPXCHGHxDNSCGaHzeLLSFu32DI4KFJn4uGYWEqn7wDuuDtH/0BdGCN4DR&#10;AACAsoAAVAeH7X/aTLOHOYBZRRuGioC9PR6F44D5NOOFQoE9LI6Eo4GPI3WEEoHuGZSDj4J6DxeC&#10;qIKdBgyBcoJwAACAkIAAU4yGzIWXTDyGF4XeRLKFaYYAPNGEwoXtNKyEMIXiLGyDo4XqI2iDFYYD&#10;GaCCiYYvDzyBs4UPBj2AxIPjAC+AJIAgUwmFtotnS8yFFotbRFiEcosvPI+DyorSNH6DRYqALE+C&#10;yYpHI12CPoojGamBqolTD1mA5ocdBmWANIRTAF9/vYBAUoaEtpE5S2mEOJC0RA+DqJAiPFuDAI+A&#10;NFiCho7vLDiCF46AI1SBj43KGbCA9ovYD3GAQYjDBoV/wIRpAIV/aoBaT9KehFWmSFWcUlkGQJya&#10;UFw+OIiYk188MDiW7GI4J7yVbGUrHlSUXmfhE+CT+2o/ChmQ422OAiuLlXNaAACCqHu8T1KbhFue&#10;R9mZjl6IQCeXxWFQOB+WO2PmL+iUsmZ6J46TQ2kKHlCSM2tzFBKRtm2bCm6OpHCzAo+J93Y+AACC&#10;L30YTpaY52GTRyeXMWQKP4yVlWZkN6yUHWiSL5SSqWrAJ1mRTGzsHkSQPW8EFDqPqHDtCriMqHPN&#10;AueIiHjMAACBxX5MTd+WpWdrRoKVD2mGPvyTj2uBNzWSLW1NLzeQ0W8YJxqPiHDiHi6OenKeFFiN&#10;0HQ7CvqK6XbcAzWHRnsLAACBZ39bTRqUsm0uRemTLG7yPoeRvXCTNteQbnIALvOPJnNsJvON7HTc&#10;Hi2M3HZFFIaMG3egC0WJVXoRA4mGHH0nAACBH4AATHWS5XLDRW6RgHQtPiyQKnV0NpKO6naHLsaN&#10;sXefJuGMgni+HjyLbnngFMCKlXsIC5aH8X0eA+GFEH8UAACA6oAAS+6RWnhARQeQC3lMPd6OyHo2&#10;NlaNlnrwLp+Ma3u0JtGLRnyFHkqKMH1jFPKJQ35cC9uGwX+6BCyEK4C6AACAvoAAS4GQBX21RKiO&#10;vH5wPZGNgH8KNh2MVX9zLnmLN3/qJsKKH4BzHlSJCIEPFRyIDIHTDBeFroIYBG2DYYIwAACAmIAA&#10;SyiO4YMjRE6Ni4OtPUCMSYQPNeOLIIQ0LlSKD4RnJrKJBISzHl2H7oUUFUKG5oUlDEyEsYRIBKSC&#10;r4MjAACAd4AASrKNvYimQ/GMdojkPPqLPYj/NbGKFYjoLjOJD4jgJqOIEYj4HmOG/IkHFWGF64fz&#10;DHiD3IYhBNKCGoNCAACAXYAASi+Mp44wQ5iLhY32PMGKYo20NYmJOo1mLhqIPo0tJpiHS40aHmmG&#10;N4w/FXqFIIoyDJyDMoebBPeBo4NbAACASIAARZGnbVWZPo2k81itN1uim1u1L+Kgc16qKDqeV2Gi&#10;IGucZmSTF8ia+GdQDq2ZVWoZBwWTwW5gAJSNb3SvAACC1HzARSukfVtfPj6iKl38NyCf+2CXL7Sd&#10;/WMtKCab9WXGIHmaC2hdF/qYlGrVDv2W6m1lB2WRf3F3APuLzndEAACCVX39RLGhxGEJPcOfv2M+&#10;NrWdwGV0L3WbyWeuKAeZ0GnpIHmX8GwkGB2WcG5TD0GUvHCmB7qPgXSFAVaKXnmMAACB5X8VRCif&#10;f2aHPUqdnGh3NlCbt2pfLyuZzWw+J9aX5m4cIGOWFm/8GC2UjnHYD3eSyXPjCASNwHeLAaaJGXuO&#10;AACBgoAAQ5edk2wDPOKbt22mNgqZ228+LvmX/XDFJ7yWJ3JNIGaUZHPaGFSSz3VtD8CQ+3c5CFyM&#10;KHqIAf+H7H1xAACBNIAAQx2b23FaPJaaCXKnNd+YN3PpLt+WZnUfJ7iUnnZcIHyS43elGI6RQHj6&#10;EBaPXXqUCL2Kv304AlyG3H8rAACA+oAAQtqaP3aMPGOYh3eCNbqWyXhyLsiVA3lXJ7STR3pLIJCR&#10;lXtRGL6P53xsEGGN933ZCQ+Jin+FAqyF84ClAACAyIAAQqWY0XunPDCXInxdNY+VbX0KLqyTr32o&#10;J6qR/35aIJyQVn8kGOeOoIAJEKSMqID8CVqIcYGeAvKFJYH2AACAnoAAQm2XlYC0O/aV1YFONVuU&#10;GIHTLomSXoI4J5qQuYKzIKKPGoNOGQqNYIP/EOGLZYPvCZ6HbIOUAy+EboInAACAe4AAQhmWWIXl&#10;O7WUpIY8NSyS8IaGLmmROYa8J4qPnocKIKWOCIeAGSaMTIeJERSKUYZtCdiGkIU7A2KD1YJKAACA&#10;XYAAQbmVKospO3aTm4sINQaR/or7LlCQS4sLJ36Ot4s4IKeNKYtWGTyLbYpfET2JcYhsCgaF4IaO&#10;A4uDW4JlAACARoAAnYBcsFESj6lfFVUygchhX1krc9RjgFzlZb5ln2BlV4hnrmPPSMhpvWcBOXBr&#10;l2n1KTlszWyHFsxuL236BUB3IXEtmy1X11qJjZJayV3Gf/Bdk2DickJgIWPIZGVimmaNVmZk/GlF&#10;R9dnS2vMOLBpUW4gKLFqkHAjFpNscXE6BXt2vXRHmQFToWOTi61XCmYOflBaN2hscOFdDGqaYzhf&#10;0WysVWhif26yRwNlB3CROAVnMHJHKDhoc3O9Fl9q6HR6Ba92ZXddlvVQC2xkifpTvm4nfOlXMm/O&#10;b7VaSXFJYjhdVXKuVJBgSHQJRkxi/HVHN3BlPHZlJ8xmd3dTFjJpj3e7Bd12F3ojlTZM5nUgiG9Q&#10;6XYoe5NUpHcYbpFX83fmYUFbNnilU8ZeXnlbRa1hN3oANv5jjHqRJ49kyHsGFj9obHssBjx1d3y/&#10;k65KNn2dhwtOlH3eelRSl34YbX1WFH5FYFpZf35pUw5cy36HRSZfwH6eNqxiK36vJ3tjdH65Fn1n&#10;gH63BsF0lX8kkkNH+YXthcxMi4WBeT9QvoUQbI5UZYSYX5JX9YQdUnBbY4OfRLJec4MmNmVg8oK3&#10;J2piSYJZFrJmuII0BzNz1IEwkQ5GHI4ihL5K0I0eeFRPJYwSa8BS8Ir6XulWnonlUfBaJ4jRRF1d&#10;TYfONjxf34bgJ3BhRoYbFutmBoVyB5VzMILvkBhEm5Yyg+JJZJS1d5BN0ZMkaxFRuJF4Xl1Ve4/U&#10;UZBZFo41RCdcT4yuNjJe8otHJ5FgaoodFy1lZ4hWB+dypYRoj1VDbJ5Cgy9IO5w2du5MtZoWaoBQ&#10;s5fbXepUiJWsUUNYMpOERAFbepF8NjFeLo+gJ7Nfto4TF2hk44q/CCpyNIWFjrpCf6ZEgqBHS6OK&#10;dmxLy6DKagtP3J4DXY5TwJtIUQZXd5iYQ+FazZYSNjBdjpPIJ85fJJFqF5ZkeYysCGBx2IWplHRi&#10;dFERh3NkU1UdelxmHlkIbSFnzFy7X8FpiGA3UkBrQGOcRBJtBWbJNThupGm1JXVvs2w8E2hx/W2W&#10;A8J5pnHDkkFdxVoFhYlgLV0/eLRidmBea7FkkGNRXoVmo2YeUThop2jaQzpqqWtpNJFscG3EJQpt&#10;hW/JE1JwUXDUBBN5HXTZkCBZuGKxg7BckWU/dyBfOWeramFhmGnjXWlj9GwCUEpmQG4VQndoeHAG&#10;M/tqYXHPJKlreHNSEz5u13QPBFp4pHfHjklWLWs0ghJZZm0Sdb1cXG7QaThe7XBdXGthiHHXT3Nk&#10;FXNGQcdmeXScM3VofHXTJFRpj3bXEy1tindIBJl4OnpajJtTJnOOgJtWqnTGdHlZ4XXdaCBcp3bE&#10;W31fdnefTrFiNXhzQTJkvHk2Mw9m0nnmJCZn5Hp3E0tsaHqyBPx3k3zKiy5QkXuZf1hUXnwoc1pX&#10;1nydZyBa0nzrWqVdyX0zTgZgqn13QLdjSX21Mshlb33sJB1mhn4bE5Brc344BXt2vX8Lid5OZYOT&#10;fjdSW4N9cmJV/4NQZkJZK4MCWepcSIK0TXNfSYJnQE1iAIIdMotkNYHcJBRlU4GsE8tqoYGcBed2&#10;BoD4iLNMiIt5fTVQoorNcYNUaYoMZYFXuokpWUxa9YhLTPxeEIdxP/5g24akMmZjIIXsJB1kTIVg&#10;FAhp6YSjBkN1a4Kdh69K8ZM9fE1PMpIbcLpTGZDcZNtWf49wWMpZzo4MTKFc/IyuP8pf2otkMlti&#10;MIo7JDtjcIlUFEppRYdVBpB06IP/huBJr5sKe41OBplZcBBSAJePZFFVd5WeWF9Y1pO1TFhcFJHX&#10;P6NfApAUMldhaY5+JFlivI0iFINovYmUBtB0fISbhkBIt6LQevVNFKBvb4dRGJ4FY+FUnZuOWApY&#10;CpkjTB5bVpbFP4ReUpSNMlRgx5KTJHFiLJA5FLBoUIthBwN0JoS+ix9oRFERfs9pvFUWcnhrJljw&#10;ZhFseVyGWXZt1l/4TLFvL2NZPx5womZ+MMpx/mlhIYBy5GvXEBV1xW1HAld8DHJuiQVj7lmXfRBl&#10;4VzUcP1nuF/uZLtpZmLSWE1rEWWeS7tssGhfPltuW2r0MDxv2m1UITRwwG9YECV0I3CDArx7YHV0&#10;hx9gCWHje11iV2Rtb4Jkh2baY31miWkZVz9ofGtFStlqXm1nPahsO29pL7xt23FDIPBuwXLSEDNy&#10;sXO5AxZ6yXgrhX9cimoZeelfNmv1bjlhtG26YmBj8W9cVklmIXDrSgloP3JxPQNqSXPfL0hsBHUu&#10;ILRs53ZFED9xa3brA2V6Q3qOg+lZknIaeIZcinNYbQZfS3SBYVZhunWIVWdkG3aCSVJmaHd1PHlo&#10;kXhYLvFqXnkoIJlrPnnVEG1wS3pNA8x5lnzVgnNXH3nAd0FaXXpoa+5dWHr9YGZf8HtzVJ9idXvj&#10;SLVk4nxQPAtnIHy2LrZo9n0VIJpp2n1rELVvU33NBEN4y370gS1U94FhdidYbIFvavxbloFrX5Ve&#10;VYFMU/Jg/IEwSC5jhoEVO6xl14D9LoRnuIDtIJxoqoDuEPNugID8BKp4HoDDgBJTIYjydTFWvIh1&#10;ailaCoflXuNc54c4U2BfqoaTR8BiT4X0O2Nks4ViLmNmoYTkIKhnp4STES5tyIPLBQF3i4JOfyBR&#10;n5BkdF1VUI98aXNYs454Xkxbp41IUulegYwkR2thOosJOzFjsooBLldlr4kaIMNmz4h7EWptKYZL&#10;BUp3D4OUfk1QbJfdc6lUJJZyaNxXkpTsXc9amJM9UohdhZGeRydgUJALOwti2Y6SLlBk5o1IINxm&#10;HowJEZ1spohgBYd2qYO9fZlPeZ9ScxRTMJ0+aGJWpJsgXWtZupj0UjpctpbbRvBfkZTTOu1iKZLu&#10;LktkQ5FLIPBlkI7jEcVsPYoLBbd2V4PdgZJueVEUdfdvn1UIalxwq1jRXsBxklxWUuRyj1+9Rtpz&#10;jmMUOfB0oGYqLDR1pGj5HW92VWtWDQV5Qm0eAQh+Q3Mrf6ZqQVkrdExr6lxiaONtaF92XWJuqWJW&#10;Ua9v7WUiRddxK2fjOStybWp2K7hzjWzSHUZ0Nm7NDTd3qHBWAYB9d3YDfdNmgmETcqdohWOkZ3Bq&#10;W2YXXCdr7WhbUKNtdGqPRPhu7Gy6OIJwXW7GK01xmnCoHSJyP3I7DWR2PnOHAet8wniIfFBjK2jh&#10;cVdlgWrVZkxnn2yuWyVpbm5fT8RrLXACREFs2XGbN/dudXMbKvJvznR7HQJwc3WfDYt0/3axAkl8&#10;JHq+euBgV3CQcBZi6nHoZTZlQnMqWjJnRHRMTvdpMHViQ5xrBnZyN39swHdxKq9uKnhbHPxu2Xkg&#10;Dcdz4XoKArN7cHzfeZpd9HfnbvFgw3irZDNjTnleWVVleXn3TkBniHqLQw1pfXsdNx1rSXuqKoFs&#10;uXwwHQptd3yqDhNy531zAyR6sX7eeGFb3n8ybede2X9fY1Rhjn+AWJZj3X+OTaFmDn+fQpFoH3+x&#10;Nslp/H/LKllrc3/uHRZsSIAhDlNyEYBpA4V6DYCSd01aFYZubP5dMIYWYpFgA4WyV/Rib4U6TR5k&#10;vITLQi1m6oRjNoho2IQLKj5qWIPLHSdrSIO6Do1xW4MEA9h5gYIGdmRYlo2MbDZbyYzVYepesIwF&#10;V25hLYsQTLVjk4oqQeFl24lPNlpn3IiKKjBpZ4fpHT5qdIeGDsNwwIVVBB55C4LIdbJXWZS8a5Ra&#10;nZOIYV9dk5I8VwBgHJDMTGBimI9yQaVk+I4qNjZnCYz8KidooIwCHVJpyIrPDvBwQodDBFd4qoLv&#10;dStWVZvsaxZZppoSYO9cqJgxVqhfPJZHTBthypR9QXRkPpLMNhpmXpE9KiBn/o/sHWJpPY1wDxRv&#10;3IjOBIV4XYMOeAd03lEzbR91s1UIYkB2Yli4V2p221wuTEt3dV+MQPh4GmLaNLd41GXjJ5V5j2ih&#10;GVJ6KWrmCkl8k21KAACAAHQpdhZxAFjRa35yN1v6YNZzRF8HVhJ0FWHmSxh08mSzP/h1z2d0M/x2&#10;sWoHJy93fmxgGUt4BG5TCpN6/3B7AGZ/VHa1dGdtXmBkafRu8mLsX3ZwV2VdVOVxd2eoShdykWnm&#10;PyNzoWwbM2J0q24xJtp1kHAdGUV2EXG0CtV5mXOiANl+knkGcv5qHWfJaMVsAmnGXnRtr2usU/xv&#10;DG1uSVBwWG8kPoRxlnDSMu5yx3JmJphzx3PYGUB0WnUKCw94XnbDAT5953sQcbFnZG8SZ6RpfHCE&#10;XXtrXHHhUyJs7HMdSJluYnRRPfNvxHV+MopxEnaaJmhyIHefGU5yynh9C1V3QHoUAah9M30JcIpl&#10;GHYTZppnX3b5XJBpa3fPUltrIXiMR/VsuXlFPXRuOHn8MjdvlXqvJkhwp3tcGWtxaHv8C6N2RH1G&#10;AhR8fH7lb2djBH0EZaZld31cW8VnrH2oUbBphn3kR2drPn4hPQZs2H5iMfBuRH6tJi1vWn8CGYRw&#10;On9pC+Z1bYABAnF74IB7bmlhQIPsZNBj04PGWxRmJIOVUR9oF4NTRvNp64MZPK5roYLoMbhtHoLL&#10;JhpuOoLIGZtvO4L3DCB0toJpAsB7W4HWbZpf1orGZBpidopCWntk04mpUKpm0ojxRphowIhIPGxq&#10;lIeuMZBsI4crJg5tR4bRGbFuaYaPDFN0HYSMAwJ66oIJbPBenZGpY4NhTpCwWfxjuI+iUEplvo51&#10;Rk9nwo1iPDdpsoxkMXFrUouDJgZsforaGcRtvomTDHxzoIZSAzl6joIubGddjpiAYwlgVZbwWZZi&#10;z5VaT/xk25O4RhRm85I+PA1o+pDjMVhqp4+qJf9r246QGdRtNYv+DJ5zPIe/A2R6RIJLbnt7d1E6&#10;ZHx7vlUjWm9781jaUEl8D1xCRdV8U1+VOy18qmLXL5F9I2XWIwt9uGiHFUp+cGq4B/V/ym34AACA&#10;AHX5bPZ3nliEYyF4UVvDWTN46F7bTx15WGG5RMx52mSEOlJ6ZWdELvh6/2nWIsF7nmwtFVt8P24W&#10;CEZ+NXEcAACAAHgIa4N0Gl+6Ycx1J2JkWAB2EWTrThV2yWc7Q+t3g2mAOZx4PWu9Lnh4+W3cIoR5&#10;qG/PFWt6T3FpCI18znQ4AACAAHnaaidxF2a0YLFyWGjoVxZzeWr0TUF0aWzEQzh1Um6KOQ52NHBJ&#10;LhZ3E3HtIlR313NvFXl4m3SuCMx7kndPAEF/knugaOZueG2iX6Vv5W9XVjZxMXDlTIByUHI5Qpdz&#10;YHOFOJJ0YnTLLcZ1WnX/IjZ2KncdFZh3DXgUCRZ6c3p8AKd+5n1sZ9dsNXRRXrVt0HWFVWdvR3aV&#10;S9NwiXdxQgtxt3hKOCly0nkjLYZz2Xn2Iid0q3rFFcV1q3uICWd5dX1iAQ9+Nn8dZtVqM3r9Xd1r&#10;9XujVLNtkHwuSz5u83yQQZNwPHz2N85xcH1gLU9yhX3UIhtzWn5VFex0fX7rCa14nH/dAWh9n4CP&#10;ZfdodoGjXR9qV4HKVBZsDYHaSsBthYHHQS9u6IG+N4VwNYG/LSRxWoHUIhNyNIIHFg5zfIJpCel3&#10;5IINAbR9H4EnZUVnAIg3XH1o9ogCU4tqvIewSldsPYcxQOBtt4bCN05vIIZiLQZwVoYbIhFxN4YB&#10;Fi1yo4WzChx3R4QAAfR8s4FSZJtlyY7BW+1nz44mUxdpoI1sSgJrJYyDQKFstYuzNyJuOIr4LO9v&#10;fYpcIhBwZYn8Fkdx8oh2CkZ2x4WfAih8WoF1Y/1kypUzW3Jm3ZQXUrpotpLlSb1qQJGTQG5r4ZBm&#10;Nv9teo9YLN1uzI5wIg9vuo1iFlxxY4qsCml2YYbrAlJ8E4GSZRKCQlFhW9iCJlUrUomB9VjKSReB&#10;qFwpP1OBi191NVeBiWKxKmKBumWnHnWCJ2hNEVWCymqEBd+CrG7EAACAAHeaY8Z+jVg5WrJ+z1tt&#10;UX9+916BSBx++GFhPnd/FmQwNKZ/RGbyKe1/j2mGHkp//GvdEX+AmW3VBjaBFXHbAACAAHl2Yn17&#10;MV8QWY17v2G/UH18L2RNRzp8c2amPbh8xGj2NA99HWtAKYp9hG1qHiZ9+W9nEaR+qnEZBoJ/rnTt&#10;AACAAHsbYTt4UGW0WIx5BWf2T6x5omoSRn56G2v1PRt6l23PM5Z7E2+jKTx7mHFbHgt8HHLuEcR8&#10;9nRQBsV+cXf0AACAAHyOYCF1vmxVV6F2nG4eTuh3YW/DRdd4BnEyPJJ4pHKaMzB5PXP+KQB52HVO&#10;HgF6ZHaHEfR7aHeoBxN9UXrZAACAAH3uXzVzh3K4VtF0j3QITjZ1enU4RUZ2PnY3PCB293czMt53&#10;pngxKNV4T3kpHgZ43HobEi96CHsSB2d8Un18ACV/wn9PXkpxlXkQVhJyvXneTZxzyHqRRMl0qXsf&#10;O751enuxMpd2PXxJKLF29HzpHgp3hH2XEmF42n5sB657eH+9AHt/MIBTXYBv4X9hVWlxJH+7TRNy&#10;Rn/+RF9zOYAgO2x0IYBMMl90+4CDKJV1wYDNHg92VYE4Eo1314G0B+x6vYG8AMR+tYCEXOBuaIWf&#10;VNdvwoWsTJdw84WZRAVx64VZOyty6YUnMjRz3oUFKIJ0s4T9Hhd1TIUmErR2+YS3CCB6HoODAQJ+&#10;TYCuXE1tK4vcVFdumIuLTC9v1IsaQ7pwzop6OvZx34nwMhJy7Yl9KHNz0YkpHh50b4j3EtR2Qoc+&#10;CEt5m4T+ATR994DQW8ZsJpIFU+ptopE4S9tu6JBXQ39v5I9aOsxxBo59MfdyKI3BKGhzGI0sHiRz&#10;u4wPEu51r4lECG55MoWzAV19s4DsW92JR1F2U1eIz1UUSruIO1iWQfqHflvwOOGG+l85L4+GnGJw&#10;JT2GgmViGeSGyWf+Dd6Gm2qQBA2FL2+rAACAAHkDWraFv1fWUmCFjVr8SeaFQF4IQTGEzmDvODWE&#10;gWPFLwqETmaMJO+ER2klGduEhWt7DhuEam3TBGiDl3K4AACAAHq0WZCCi15TUWqCkmEESRWCgWOW&#10;QHiCTGX7N5uCL2haLpWCIWqyJKuCMGzqGdSCbG7xDlGCenEIBLmCLnXCAACAAHwyWHB/vGSwUIZ/&#10;5Wb2SF1//GkcP9V/+msUNxSAA20ELjGAFG7vJHKAPHC9Gc+Af3JjDoGAxnQvBQCA8XiPAACAAH2C&#10;V4d9LmsKT8B9gGzcR7Z9wG6RP0h95XAdNqV+DHGjLeJ+N3MmJEx+cHSUGdt+tnXpDr1/O3d5BVB/&#10;z3sxAACAAH7CVsJ6/nEmTxJ7dnKGRyN72HPOPtV8GHTyNk58V3YULal8lXc5JDh823hWGfR9H3lt&#10;DwN93XrZBaZ+zn2YAACAAH/rVex5GHcoTmx5q3gVRqR6JnjtPnF6gHmoNgN61XpnLXh7JHsuJCd7&#10;d3v8Ggp7u3zZDz58sn4bBfB983+mAACAAIAAVTJ3bn0fTdZ4FX2qRjB4o34fPht5C353NcR5dX7Z&#10;LVF52H9HJBt6OX/IGh96gIBsD3J7r4EZBi99NoF4AACAAIAAVKF1+oMFTVR2soNURcR3SoOCPdB3&#10;tYOBNZF4MoOOLTN4roOsJBV5HYPjGjN5aIRRD596zYPaBmV8k4MYAC9/sIAgVCp0r4j8TOd1gIjz&#10;RWh2JojKPZJ2kIh1NWd3HogzLRx3sogKJBF4Lof/GkR4fYfYD8V6E4YrBpF8DoRxAGB/XoBBU8hz&#10;kY7sTI50f45kRR91No3QPV91n40pNUZ2PYyeLQl25Iw1JA13bIvpGlJ3v4qsD+N5fogGBrV7o4SJ&#10;AId/G4BbUlyQrlF6SqGPoFUiQruOklilOpCNg1vyMhGMrV8xKVyMBmJfH7WLsWVMFP+L42fcCq2K&#10;FWsfAmSHcnDiAACASnpEUYSNNFeRSeSMaVrIQhOLnl3dOfiK0mC/MZaKKmOSKQaJomZZH5CJV2j0&#10;FRiJdWtICvaH3m5SAsGF13PoAACAAHvOUI6KFF2/SRWJgmCJQWaI7WMrOWaIVWWVMSOH1Gf6KLaH&#10;ampZH22HK2yeFS2HOm6sCzeF6XF4AxSEa3bFAACAAH0qT5yHXGPYSFCG52Y8QMWGdmh4ONyGCmp5&#10;MLWFrGx2KGqFXW5wH0uFK3BTFT6FMXIMC3CEMXSRA1yDK3lJAACAAH5bTseE5GnZR6OEkmvcQDqE&#10;Qm20OGuD9m9QMGGDtHDqKDaDfHKEHz+DUnQQFWODTnWBC7iCoXfPA6+CBnunAACAAH9+ThOCpm+k&#10;RxGCh3FCP8eCXXK5OBSCJnP1MCWB+nU0KBiB0nZ4H0WBr3e6FZiBnXj3DAmBQXsgBAiBAn3RAACA&#10;AIAATWiAxHVVRo2AwXaLP2WAsHedN8qAjHh6L/KAc3lfJ/6AXXpNH0uAP3tIFcWAJHxUDE6AE34T&#10;BFSAI3+rAACAAIAATNV/J3r7RhZ/LnvaPwl/KHyUN4d/EH0ZL8Z/CX2pJ+p/BX5IH1R+8X7/FfB+&#10;0X/cDI5/C4DBBJd/YoFQAACAAIAATF99xYCXRax9yYFBPrF9wYG9N0x9qoH2L6J9tII7J919xYKV&#10;H2F9vIMKFht9nYOXDMh+IYM9BNF+uoLKAACAAIAAS+d8c4ZFRUp8ioaePmd8jYbNNxt8doa/L4V8&#10;j4bAJ9N8s4bcH218tocbFkB8mYbDDPp9XoVUBQF+MINiAACAAIAAS3J7OovwRPR7d4vOPit7kYuZ&#10;NvN7eYtKL217oIsOJ8t71Ir2H3Z74Yq+Fl17yYlODSJ8wocBBSh9woN9AACAAIAASNCYqFFIQdyW&#10;/1T3OqeVclh7Mw6UDlu+KyaS4172IwmR7GIfGg6RVWUKEEiQ6WfFB+ONHWvlAPGJanIyAACAnntb&#10;SD2VL1cpQVaTyVpoOjCSe12BMqyRUWBfKuKQSGMzIuuPZWX8GhqOzmifEIGOUmsiCDeK4W8JAVCH&#10;zHUZAACAF3zCR4CSEF0RQLOQ6l/nOamP0mKUMkSOz2UEKpqN5WdzIsWNF2ndGh2MgWwxELGL9m50&#10;CIGI5nIhAaSGXXetAACAAH4ARr+PYmLjQA2OXGVeOR+NZmesMdaMhmm5KkmLumvGIpWLBG3RGhSK&#10;cG/NENaJ03HDCMKHKXUuAe6FG3nxAACAAH8YRgGM/WiSP3yMEWq8OLKLNGy0MYSKbm5iKhKJu3AT&#10;In6JGHHHGiWIg3N0ERGH2HUoCROFlnhhAkKD83wTAACAAIAARV+KvW4PPwiKBG/jOGSJTHGEMUyI&#10;lHLcKfWH9HQ6In6HYXWgGkuGyXcMEV2GE3iPCW6EMnt0Ap6C634HAACAAIAAROaI13N1PqyIPXTr&#10;OCCHnHYxMR2G8nc0KduGZHhAIn6F4HlaGmqFSHqGEZ6EiXvdCbyDAn4VAu2CCX+zAACAAIAARIWH&#10;OnjRPlqGpXn5N9+GC3rxMPGFaXunKcWE63xoIoCEd308GouD4n4sEd2DJH9VCgaB9IB7AzKBRIEw&#10;AACAAIAARDOF3H4mPg2FM38gN5+Ej3/kMMeD8IBaKbKDgIDbIoaDHIFzGq+CjoItEh6B3IK3Ck6B&#10;AoK5A3GAmIJUAACAAIAAQ8OEgYOLPbuD5IQ9N2eDSIS/MKSCqYT8KaKCRoVFIoyB8YWrGs6BbIYj&#10;EleAyYWTCouAN4SdA6WACoJ3AACAAIAAQ0WDNYjxPW2CwIkuNzuCO4lVMIeBnolhKZaBRYl6IpCA&#10;/Ym4GueAgYlkEoR/7YffCrx/lYYhA89/mIKTAACAAIAAPs2hmFD4OICfhVSBMeydkFfrKu6bx1sq&#10;I6aaNF5gHCyY32GIE+iX8WR5C/qVXWf7BViP4WzbAACKknPTAACA63xZPjqeP1a2OB6cUVnHMbKa&#10;hFzEKtCY51+lI6iXamKAHFSWG2VSFDGVJmgDDFCSomtGBbWNn2/wAACJk3YwAACAXH2iPc2a/Vxd&#10;N7OZZl8HMVmX12GfKpyWUWQeI5aU6GadHGOTpWkYFGWSp2uEDJaQKG6FBgeLoHL8AFSIJHiAAACA&#10;AH7EPTiYRmHVNy6W2mQ7MOqVbmaEKk+UAWimI2eSsWrKHFSRgGzvFH2QeG8LDM6N73HCBk+J33X/&#10;AJ+G33qJAACAAH/EPLGV3mdFNsiUi2lhMKKTNWtbKiKR2W0kI1aQn270HGKPfXDLFLOOaXKhDRyL&#10;4XUVBqmISHkFAPaFtHx1AACAAIAAPCiTw2x3NnuSgm5LMICRO2/6KhGP6XF3I12OwHL9HIiNrHSP&#10;FP+Mi3YtDXuKFHhsBw6G4nvAAVSEqX44AACAAIAAO++R03GaNk+QsXMWMGKPf3RzKgOONnWlI2SN&#10;HHbjHKiMFngwFT+K7XmYDc2IiXuqB2SFr34WAaWDxX+6AACAAIAAO9KQGnauNiyPA3flMEGN23j/&#10;KfKMmHnuI2iLjXrrHMaKk3v9FX6JZn0yDh2HIX7bB7eEnYA7Ae2C/IESAACAAIAAO7qOmHu0NgiN&#10;cnzMMB2MQn2/Kd2LBX57I2mKBH9CHOOJFYAkFb6H6oEuDnCFz4HjCAuDo4JAAi+CTIF6AACAAIAA&#10;O4KNHIDSNduMBIGqL/yK34JmKcuJpoL4I2qIsIOUHPyHyoRQFfWGpITTDriEsoR1CFKC0YP2AmeB&#10;uoGgAACAAIAAOzmLt4X0Na2KyIZcL+KJvYbIKbyIiIc7I2uHmoe0HRCGvYgyFiGFm4e/DvGDzYaF&#10;CIyCKYVVApSBRYG+AACAAIAAkjtXrUxwhTlZv1CgeCRb8lTEavJeXFjTXaFgulyyUDFi/GB8Qixl&#10;QWP/M4lnOWc2JAZoMGn9EmBtKGuJA5V58m/xj8BSClXEgw5UrFkidkhXaFxyaWFaTl+qXEtdGWLM&#10;Tw5fwGXiQT1iTmi8MtBkb2tXI4xlXW2UEjtrc27RA9l5f3MSjZBNBF6wgTBQKmFSdLVTVmPpaA1W&#10;i2ZyWydZsmjhThdcuWtDQHBfh211Mi9hyW91Ix5i0nEpEhtp8XIXBBV5GnYvi7pIimdYf6BMGmlW&#10;c2dPpGtFZvpTJW0eWj1WoG7fTVFZ+3CSP8hc/nIhMaZfUnOJIr1glnS5Ef5onnVcBEl4wnj8ihtE&#10;t2/cfjFIo3EycilMgHJ5ZfBQRXOpWWFUBHTGTKBXoHXWP0JaznbOMUxdOHeuIpte1XhqEihneXjW&#10;BLJ4EHuhiLNBfngSfOhFzXiycQRJ/HlOZPdN+3njWJZR7HpqTAhVtnroPt1ZCHtaMSBbjnvCIrBd&#10;h3weEoxmhnxpBUR3GX4Oh08+wIAXe7lDS4AacAVHs4AXZCBL6YAMV+dQCX/5S4VT/n/iPoZXc3/M&#10;MPlaFH+7IsFcaX+5EuJltX/pBcF2RYAihig8aYgJesBBHod+bzRFtIbnY25KHoZAV11OaIWaSylS&#10;g4T1PldWF4RcMPhY04PXIvFbdIN3Ez9k+IMhBix1kYHnhU86dY/hegM/TI7dbpFECI3EYuJIoYyM&#10;VvlNEIteSvdRS4o3PlNU+oklMSFXz4gvI0RapIdzE6hkR4YFBoZ0+YNlhMA46JeeeXc9zZYWbg1C&#10;o5R1YnBHZJKxVqtL85EAStRQSY9aPllUEI3QMU1W/IxvI5NZ+4tYFAVjsohvBtB0fYSbhGI3sZ8i&#10;eQ48l50JbaNBe5rbYhVGXpiOVmxLCJZZSrlPeJQ0Pl5TU5I2MXFWU5BxI9FZdI6aFFBjO4peBwt0&#10;GYTDiZZdR0yJfVde6VCmcPtgqFS4ZHVimFi4V9FklVyMSwxmhmBMPZdoiWPGL3BqT2b1IFtrLWmt&#10;D1tw8GtYAj58NnCbh2JX0VVge29aBli0b1tcTlwDYxVetV9JVqZhGWJuShNjaWWDPMxlsGhfLtVn&#10;m2r9H/toj202D1lvRG6dApV7onO2hUlS/V4NeaZVpmCtbd5YV2NGYdpbFGXUVZtd1GhLSTNgfWq1&#10;PBVjAmzzLkplDG8AH6ZmP3C7D1dtynHdAuN7H3arg2tOx2ZeeBJR0GhibI1U0mpcYMVXyWxGVK9a&#10;1m4XSGpd0W/aO3BgiXF9Lc5ip3L7H1tkOHQ6D1VsfXUbAyd6rHlFgdhLGm6EdrVOc2/ya2JRv3FR&#10;X8VU+3KZU9lYSXPOR79bgXT3OvNeYnYMLYJgk3cIH0pijHfbD4xrWniLA5N59nu+gIBH73ZbdYxL&#10;mncpamBPNXfsXt9SunifUxxWPHlGRzRZnXnmOptcnHp8LWJe4nsHH2xhO3uED/FqY3wXBBx5Dn4H&#10;f2RFJH4hdJBJDX5PaYFM6H52XhhQsX6QUnlUY36nRrxX6367Ok9bCH7RLUZdYn7sH4lgG38TEEhp&#10;kH91BJJ4R3/7fnFCt4XQc7RG14VuaL9K6IUDXXNO5oSOUflSwYQaRmZWboOoOiRZqYNDLUlcG4Lw&#10;H7xfJILDEKFo1YJ1BPZ3nYGlfZ5Apo1dcvJE/IyFaBZJO4ugXPBNW4qlUZ1RWYmyRjVVKYjEOh5Y&#10;gofrLW5bEIcwIAteVIaxEQBoLIUkBUt3DoMMfOg+/pTfck5DdZOAZ4tH1JIUXIZMD5CXUVVQK48n&#10;RhNUGo3COiBXjox4LZVaN4taIFRdqopuEVNnoIdhBZB2mYPDfFE9r5xEcchCOJpBZxpGqpg/XDBK&#10;/ZY/URxPM5RTRfdTPZJ4OiJWyZDCLbRZiI9III5dI410EZZnL4ksBcd2O4PogIli90y2dPZkOVC6&#10;aVZlnVSwXaBnNliSUbho2VxXRaZqcmALOMdsK2N7KyJttmadHHpum2k/DHp0i2tHAPZ+X3FZfq5d&#10;wFUoc1lfn1huZ+9hh1usXGRjgF7eUKplf2H9RMhnb2UQOBdpZmfuKqJrE2qMHDpsNWy9DJly6G6H&#10;AWF9q3RkfN5ZCl1eccZbTF/3ZpVdm2KOWz1f/mUgT69iWWefQ/hknGoRN3JmzWxcKi1olm51HAFq&#10;FnA0DLVxdHHBAcB9C3ciezFU22VWcFhXe2dcZV5aHmlcWi9cymtUTsRfcm03QzJiA28MNtVkZnDE&#10;KcFmRHJWG85oOnOjDMxwLnT1AhN8f3mLeZ9RN20obwVULm6dZEFXIXAKWTpaDXFsTfhc8nK8QpBf&#10;vHQBNmNiRXUzKYRkM3ZMG9Jmnnc3DRBvDHhcAoB7xXvaeFJOL3S2beFRfHWPY0VUtnZmWGRX2Xc6&#10;TU1a6ngEQhRd2njJNhlgfHmFKXRid3o3HANlRXrVDXZuEnvfAwJ6633/dy1LnHwrbOJPGXxsYmpS&#10;hnyvV6tV23zyTLhZFn00QahcK312Ndpe5X28KWVg734HHC1kH35aDc5tPX8HA3B6MH/VdkRJU4ON&#10;bBBM+INGYbJQjoL+VxVUDoK3TEVXcYJ3QVpaq4I7NbVdgYIOKW1foYH0HGRjJYH+DiJsg4HRA895&#10;kYFmdZxHSorRa2pLFYobYRxOz4lfVqFSc4iZS/JV+4fgQSxZWocwNa1cU4aVKY5ej4YaHK5iVYXe&#10;Dnhr44ROBB55CoK4dPhFppIIathJgpDRYKJNUo+XVkVRFY5WS7JUvo0nQQpYQIwINaxbV4sEKa9d&#10;sYouHPFhrIlcDsJrXoZgBF94nIL1dFtEXpknalpIO5dOYD9MGJWCVftP9JPGS39TupImQO9XWZCZ&#10;Naxai48yKcpc/Y4LHSZhJowoDv1q84gJBJN4RIMYd6lpCEzhbJxqDlDLYZtrIFSpVqZsS1h3S3Jt&#10;klwqQA5u2V/MM8twNmMoJrBxb2YxGHhyf2ixCdN332tVAACAAHJMddhj+VTVawBllVgOYChnLVtC&#10;VUxovl5vSkNqWWGJPxNr62SUMw5tgWdtJjxu12oFGFtwQWwnChB2Qm6PAEV/i3UGdBBfa1ywaWhh&#10;a19DXsFjaGHWVBhlYWRqSTtnT2bsPjlpKmlhMmtq9Wu0JddsZm3UGEJuRm+TCkd01nHBALN+0neQ&#10;co5bb2RLaB9dvWZTXaZgCGhZUxliTmpdSGBkhWxOPYVmo24zMeNonW/8JYNqJHGeGCtsiHL0CnZz&#10;lXTsARR+LnnMcSFX8mvTZvBahm1JXKldFG6/Uj1fmnA3R6hiDXGfPPhkYXL9MYVmfnRKJVtoEnV9&#10;GEZq83Z9CsVydXhJAYR9cXvzcAJVA3MSZfFX2HPwW8xaoXTWUYVdWnXIRxdf+nayPJBidneZMU5k&#10;qnh7JVxmRnlUGIhpjnoUCyxxeHuxAf18o334bvBSaXowZQtVcXp9Ww1Ya3rWUOZbU3s/RpleHXuq&#10;PDZgv3wXMR9jCnyPJV1ksH0OGMFoXX2RC4VwoH6iAmV783+zbgdQI4E7ZEVTUYEIWmpWcYDfUGVZ&#10;foDGRjZccIC2O/RfOoCvMQJhoYC9JWtjWYDjGP5nX4EpC9Zv6YE6Ar57XYEsbVBOMYguY6JReoeY&#10;WeJUtIcDUAFX2oZuRfBa8oXtO8pd54V7MPpgcIUkJYliRoTxGUNmkITsDCNvT4OIAwl634INbMJM&#10;lI8jYx9P7o4QWXJTOoz/T7JWdIvyRbpZrosEO6xcyoosMPdfdIl0JaZhaYjvGX9l6ognDGRu0YVz&#10;A0Z6d4I3bFVLRJYAYrdOqJRPWRhSApKvT3NVTZEoRY5YpI/RO5Nb4Y6YMPVep42HJb1guIy1GbBl&#10;ZYq+DJhubIb9A3d6JIJYbq9vEk0vZDtv/FDpWeFw01SkT6lxkVhgRSZyfFwFOm1zc1+XLsh0gGLh&#10;Ijp1e2XVFHB2+2g0B357C2uzAACAAHP2bNJqflSpYqFrx1fAWHJtAlrfTkduKl4JQ+tvZWEfOWhw&#10;nWQmLgxx2Wb8Idhy6WmOFHZ0z2uhB895c27kAACAAHZCayRmKVwmYRdnyl6hVxFpYmEnTRRq8GO9&#10;QuVsdmZFOJJt7WjBLXNvWWsdIYdwf21FFHty428DCBd4C3IMAACAAHhKacpiSmNnX/NkNmVgVhZm&#10;G2diTCtn+GlzQh1pwWt0N/Rrc21qLQJtCm9GIUtuQ3D4FIBxMnJYCFZ2znUsACZ/v3ouaIZe32qI&#10;XudhDGwBVTdjMm2DS2hlTm8QQX1nT3CSN3xpM3ILLLlq6nNzIThsLnTBFLFvm3XWCKx1rnh/AJV/&#10;A3wtZ6Jb5nFzXhFeWXJeVHdgu3NYSstjBnRoQQNlNHVzNyhnQHZ9LJRpC3eFIUtqU3iEFQRuKHll&#10;CRN0sHutAQh+QX4PZp5ZV3g8XUFb9XieU9JegnkSSkVg+XmiQJpjUHo3Nt9lgnrQLHRnYnt4IVpo&#10;tXwpFUts7HzaCWtz1n5mAWp9m3+rZbZXLX72XIhZ4H7eU0Jch37ZSddfHX7tQEhhnH8QNqlj9n89&#10;LGFl8n+GIXBnYX/oFY9r5oBrCblzIIDLAb59DoEKZP9Va4WdW+xYHoUrUshay4TBSYNdcYRhQA5g&#10;FYQZNoZinYPkLFxkvIPPIY5mU4PiFdNrFYP6CgByiYLsAgV8l4FdZG9TzIxAW25Wk4tfUmJZUoqE&#10;SUBcA4mwP+FeyYkENmxhe4hyLFpjvIgGIalleofRFg1qbYb2CjtyD4SxAj58NYGEY/9SU5LFWwpV&#10;QZFYUhBYGo/7SQpa1o6yP71duI2lNldgjYy+LFli64wCIb5kzYtrFjtp5olbCmpxrYYdAm1754Gk&#10;Zcp1bE1kXBp16lEcUnh2X1TQSOd2xVh+PwR3ZFwUNOl4Gl+WKeJ48mLUHel52WW6EM17m2goBZN+&#10;ImyOAACAAHW9ZCRxBlSBWrBx2FedUTZyp1q/R7JzcV3nPfR0XWD5NAt1U2P6KUl2UmbNHaR3Qmld&#10;EOl5cGuHBed8im+xAACAAHfSYsVsv1uWWWht714uUApvHWDFRqhwSWNePRJxfWXqM1dyrmhqKM5z&#10;1mrNHW501Gz7EQJ3hW7aBjJ7InLMAACAAHmpYYhpEWJ5WGNqe2SfTy5r62bARd5tYmjbPGdu0mrp&#10;MtVwNmztKHZxhW7XHUdyknCXERh11nIfBnR55XXhAACAAHtIYFVlwmk+V25nZ2rzTmlpEWygRTRq&#10;xG5BO95sZm/XMnJt9XFmKEBvYXLlHUZwdnRJEVJ0Q3WLBsp4xXkMAACAAHzTX2Vi5m/HVqBkxXED&#10;Tb5mo3I4RKtognNjO3dqTHSLMi5r/nWyKCptfXbZHWZun3f2Eaty1XkKBy53xnvxACB/y35XXn9g&#10;dXZNVeZicncATSpkdHezRDVme3hmOx5oa3kfMfRqPnneKBZr0HqtHYFtDHuGEfZxnHxyB4R27H5r&#10;AH1/LX/PXbVeW3zFVUJgaHz/TKlifn08Q9Vkon19OthmtX3MMclorX4oKA1qWX6gHaBrvH80Ej1w&#10;ln/vB9B2NYCbAMx+p4CKXQtckYMhVLJeo4MKTDlgwYLsQ4ti8YLCOqdlJoKvMa5nR4KwKBBpFYLU&#10;HcRqqYMkEoNvv4M2CBR1nIKOAQ9+NoC3XIxa44l7VEBdFIj/S9xfR4h5Q1Bhf4fmOoFj0od3MZtm&#10;GIckKBVoB4b6HeVpyocLEr9vEYX2CE11IIQuAUZ92oDcXC9ZXI+6U+hbu464S5FeDo25QyBgToy+&#10;OmNiuov4MYxlIYtYKBhnK4rpHf9pGIphEu9uhogqCHt0vYV7AXJ9j4D6XNx8Mk19U+d8SVEjSvl8&#10;V1TJQhN8WlhtONN8o1v4L1h9EF9uJO99q2KjGYh+fGV9DYp/wGhJA9qA5m19AACAAHdUW2x32FQ3&#10;Uq94SFdOSeh4sVptQQ95El2YN/F5pWCqLqZ6T2OqJH17C2Z+GWV72GkLDbp9lmuZBDJ/T3CTAACA&#10;AHk4WjJzvVr1UZx0d12WSPZ1NGA2QDN19WLVNzh2zmVpLhd3r2fyJCR4jWpfGUt5X2yVDeR7rG7d&#10;BH9953OjAACAAHrkWRJwLGGFULlxGWO/SDxyEWXzP4lzGWgdNqx0J2o8LbJ1M2xRI+d2M25NGT13&#10;E3AcDgp5/nIRBMN8qnanAACAAHxcV/1s7WgAT+BuEmnPR5NvQmuVPvpwgm1ONj1xvW79LWdy7nCm&#10;I8Z0CHI/GVB0/XO5Dk14b3VtBRl7inmKAACAAH3DVwxqKW4yTyBrfm+YRv1s2nDzPoduQnI9Nelv&#10;oXOFLTRw8HTOI8ByG3YWGX9zK3dUDqh3CHjdBXx6i3wuAACAAH8PVlNnxHRsToJpNHVRRntqsXYx&#10;PiNsP3cLNaFtv3ftLQlvK3jWI7pwaHnOGadxnXrRDvZ11Hw4BdB5sX5wAACAAIAAVa5lrXqXTfVn&#10;LnsMRgpovnt/PdJqZXvvNWlsBHxvLOttkXz9I7xu5n2oGdBwTH5wDz500X99Bhp4+IBwAACAAIAA&#10;VRJj24CjTXNlZoDVRaVm/4D4PZJor4EINUJqbIEvLNpsHYFqI8htk4HKGf1vMoJZD4Rz+4KABlx4&#10;XoI6ADJ/q4AiVKFiMoa7TQxj14aMRVJlgYZRPV5nNoYDNSNpDoXWLM5q4IXGI9NsdoXhGiRuTIYg&#10;D75zTIUIBpN34IO4AGd/U4BFVFVgu4zCTL9ihIwNRQ5kRotdPTVmAIqzNQtn7oo4LMVp3onkI91r&#10;jonFGkNtlIkxD+5ywIcQBr93e4SPAJB/DIBiVAqDQU1qS82C7FEBQ5GCkFSaO1OCK1g5MrOCG1u+&#10;KdSCOl8sIAiCl2JaFS2DUmUoCrGDX2icAlqDUW5/AACAAHi2UtJ+5lPFSsp+81bbQrR+9Vn7OoR+&#10;510tMgR/HWBCKVJ/dmNEH8B/62YcFS6Al2ioCvKBNmveArSBuXGKAACAAHpwUal7BFozSeV7O1zh&#10;Qft7fF+MOdZ7z2I1MXV8R2TUKOt80mdpH4p9YmnjFTR+CmwhCyt/TG8RAwSAUHSRAACAAHv2UKZ3&#10;hWB6SSF36mLJQWN4Y2UQOU14+GdMMQh5n2l+KKN6T2unH2h6/G23FT97vm+WC119nXI3A0p/FHdd&#10;AACAAH1NT7V0TGa0SGh062ibQNZ1mmp5ONp2Y2xLMLN3Mm4VKHB4AW/bH194xHGPFWh5qXMjC6h8&#10;EXWDA59983n/AACAAH6TTs9xmWyYR7tyX24iQFdzNG+gOH10IXELMHR1EHJ3KFF1+nPjH2p2y3VP&#10;Fah31XauDAZ6r3jlBAB883xpAACAAH/BTkVvMnKIRztwGHOZP+lxDnSlOC1yHXWpMD5zKna1KDd0&#10;LXfJH3N1DnjuFd92RnobDFZ5f3wlBFN8GX55AACAAIAATcZtFnhlRsZuEHkTP4hvG3m8N+twQHpf&#10;MBVxaXsRKCZyiHvTH4Nzf3yxFhV0732uDKB4fn8jBJx7X4BOAACAAIAATTprQX4lRlJsRX6dPzBt&#10;WH8CN7ZugX9PL/hvxH+xKCBxA4AoH5lyGoDEFkxzyoGSDOd3poHpBNx6woH0AACAAIAATNNpo4P/&#10;RfZqt4QbPudr1YQqN4ttAIQkL+NuWoQ6KB5vt4RvH65w7YTQFnxy2oUbDSJ29YRABRJ6QoNUAACA&#10;AIAATJFoQInTRbJpaoloPqxqlYkFN2lrxIivL9FtMYiBKBtuqIh7H75v+IimFqJyGYfwDVJ2aIYg&#10;BT1524OLAACAAIAASvqKa01kQ5CJo1EPPA6I51SxNGOIOVhFLFWH51vAJAmHz18kGtuH/GJLEM+I&#10;TGUwCByGuWlqAP+Fg2/KAACAAHnwSfmGOFNsQr6FwlamO2CFV1naM8uE+V0HK9+E4GAbI76E82Mc&#10;GsOFLGX2EPKFaWifCGeEh2ycAVqD6HLMAACAAHuDSPmCfVmCQf6CKlxhOsyB9V8rM0aB6mHZK3iC&#10;CWSAI32CQ2cdGrCCjGmiERGC0GwFCKmClm/AAamCfHWqAACAAHzoR/9/E1+LQUN+6mINOj9+52R2&#10;Ms9/G2a7Kx9/Z2j7I0l/wms2GqKAGm1aES+AhG9nCOOA4XLXAfCBPHgwAACAAH4hRzZ77WV1QKZ7&#10;+GedOcZ8JWmoMnJ8hmuJKuF8921pIy19b29IGq9903EZEWh+cXLgCTR/UnYVAkWAGXqRAACAAH9M&#10;Rol5KmsTQCB5amznOWR5wm6aMi56PXAfKrp6y3GnIyV7XXM0GtJ7yXTDEbh8nXZZCZZ973lnAqV/&#10;F3zAAACAAIAARhB2wnC0P7d3J3IbOQ93oHNoMfR4NHSQKph43XXBIx95iHb8GvB5/3hLEf17DHm0&#10;Cep8wHxbAvd+On6eAACAAIAARZ50sHZJP1Z1I3dVOMR1qnhJMcN2TXkdKoB3EHn9IyF31XrsGxN4&#10;XXv9EkN5rn07Cjp7u38NA0B9fYBHAACAAIAARSVy8HvKPvdzV3ylOIBz2X1eMZx0gX3oKnJ1Wn6A&#10;Iy12On8uGz523oAFEo14eYD8Col62oGRA4N83IHIAACAAIAARLpxUYFePqVxwIHnOEdySIJUMX1y&#10;8oKaKmhz34LyIzh02oNmG2R1mIQLEs53eIQyCs16IYOxA7t8V4KGAACAAIAARGFv3IbqPmJwZYb2&#10;OBlw/ob/MWRxqocHKmByqYckI0JzuodnG4N0kIetEwJ2q4bFCwR5jYVlA+h77YKkAACAAIAAQdqS&#10;Lk0ZO0SQ5VDeNHqPvFSNLWGOw1gaJeOOKluQHiaN117uFZaNzGIRDP2Mj2WABdyJp2pfAACHH3FD&#10;AACAAHsBQPiOIFLdOpyNFFY8NAGMLVmGLQeLeFyzJa2LCl/JHhqK0GLNFbWKx2WrDT2JmWjdBi+H&#10;bW2BACyFznQNAACAAHxzQC2Kd1ipOgSJkVu0M5CI3F6cLK2IamFUJXOIJ2QFHgWICWavFcmIA2lC&#10;DXKG/GwwBniFdHCYAHuEYHalAACAAH27P0OHGF51OVKGXmEmMwuF2mOvLEeFn2YCJS6FhmhVHeWF&#10;hWqlFdGFgWziDZ6Esm9/BriDuXOjAMKDHXjtAACAAH7aPqWD/GQUONKDc2Z4MqmDGmiuLAKDBGqk&#10;JQeDDmyeHeGDJ26ZFfiDJHCMDeWCoHLkBw6CJnbVAReB93sVAACAAH/sPjOBMGl1OHiA4WuKMmeA&#10;sW1wK9qArG8UJPuA0XC9HfaBA3JtFjeBAXQlDkGAz3ZKB3SAw3ntAXaA830QAACAAIAAPc9+xG7N&#10;OCl+nnCBMi5+jXIMK7h+mHNeJPF+1nS4Hgh/IXYdFmx/InebDpB/QXmTB8t/k3ySAciAFH7BAACA&#10;AIAAPW58rnQbN+B8k3V/Mfx8jXa8K5t8o3fFJO18+HjWHh99Wnn4Fqd9Z3s/DuF9330KCCF+iX8A&#10;AhJ/VIBEAACAAIAAPRB66XldN5t6uXqXMc56qXujK4R6xHxvJO97LH1DHj97pX4sFup7x39CDzt8&#10;oIB6CHp9oYFKAld+roGVAACAAIAAPLd5QH6tN115E3+fMah5B4BrK3F5JYEEJPJ5noGiHlt6LIJa&#10;FyZ6Z4M8D4l7loNkCMZ84IM6ApF+JYG8AACAAIAAPGl3vYPwNyl3qoRzMYl3roTqK2J3z4VWJPV4&#10;V4XFHnJ4+IZWF1V5TYaJD8h6wIW6CQR8RYTHAsB9uIHcAACAAIAAODibIkyFMmOZWFBQLEqXvlQC&#10;Jc6WZVeQHumVdVsGF8KU2F5kEC6T92HBCYGQaGYLA8+MU2t4AACHDHNlAACAAHv6NxqXTlISMcuV&#10;lVV+LBKUG1jSJcKS9lwHHwSSIF8mGAeRiWIzEIaQuGVLCduNamlUBCmKEW6LAACGA3XPAACAAH1O&#10;NpqTjle4MWeSElrAK8yQzl2uJZyP2GB7HwGPH2M/GCqOl2X7EMWNzGjMCiWKymyTBHiIEnGVAACF&#10;GHfxAACAAH57NeSQFV09MMqO31/1K1CN1mKMJUuNDWT4HtWMeWdmGCOMCWnSEOSLN2xUCl6IgW/P&#10;BL6GUXSVAACESXnSAACAAH+DNXWM8WKWMGuL72UNKweLEWdbJSKKY2lwHsyJ7WuNGD6Jlm2tESOI&#10;xm/pCrGGcnMgBRmEu3ejAAODrHuNAACAAIAANS+KVGfEMDyJZmnuKu6Il2vwJR2H8W2+HuGHlG+S&#10;GHaHU3FuEXuGjXNwCxeEo3ZyBYKDV3pnAGKCpX1YAACAAIAANPeH3WzaMBWHGG6rKtiGZXBdJRiF&#10;yHHlHvSFgnNxGKWFWXUJEcaEnXbTC2+DGHmqBdyCJ3zFALOBxX7hAACAAIAANMSFkHHeL/KE73Nt&#10;KsSEU3TeJRSDvnYpHweDjHd2GNeDdnjTEheCznprC8yBs3znBjeBGX71AP6BAYBBAACAAIAANJKD&#10;c3bQL9CC4nhJKrGCVHmaJRCBxnq2Hx6BpHvPGQ+BnXz+EnKBGH5qDDOAa4ADBpiAKYEJAUWAWIDc&#10;AACAAIAANKmBi3voL8uBFH0dKqGAl344JQyAEH8wHzF//IAfGUCABIEoEsJ/pYIoDI1/V4KoBu1/&#10;YYLMAYF/y4EEAACAAIAANO9/7YD0L9p/k4G8KpV/KoKMJQp+qYNqH0F+oYQ3GWh+t4UREwN+fIUo&#10;DNZ+eoTGBzB+wYQ2AbJ/WoElAACAAIAAAAD//wAA//8AAP//AAB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84ABgA7U5oADgB2/2IADgCuqy4AD&#10;gDqVvoADgEqAsYAFgFhro4AGgGVWloAEgHRBiX/3gIAsfH/jgJ/8uX7XibznqH7LiI3Spn7Rh3+9&#10;vn7zhqeo4n8LhfiUDH8fhVt/NX82hMRqX39NhC5VkH9ig5BAzn9wguEsIH93giT6lH3fk4DlhX3h&#10;kUzQkn3rjz27y34BjWWnHX4ji+iSen5Iio191350iUFpOH6ih/dUpH7NhqFAJ371hTIrzn8Wg5X4&#10;kXzXnULjiXzomiLOpXz8ly+5930YlIalc31GkjKRAn18j/p8k329jdxoLH4Di8ZT0n5GiaE/kn6F&#10;h3ArhX6+hPD2pnwZpw3hsXwwoxfM4XxJn064S3xnm8+j7XydmKOPqXzdlY57bX0rkppnPX2Aj69T&#10;H33SjLY/IX4eibsrbH5hhlf1D3ubsODgGXu3rA7LUHvTp2y2znvuoxmiknwnnxmOd3xrmyp6any/&#10;l19mb30ak5xSjH1xj8o+033CjAEre34Dh7zznntKurfesntZtQ7J9Xtqr5S1hHuDqmihZXu/pYqN&#10;bnwHoLl5inxhnA5lvXzBl2xSDn0dkrw+kX1yjiIriH2yiP7yRHsRxI/dYXsTvhrIr3sct860Tnsw&#10;scugS3tsrBGMdnu0pl94vXwMoNBlIXxrm0hRpHzIlbA+WX0lkDErk31tih3w/HrnzmjcHnrlxzjH&#10;dHrowCmzIXr2uVWfOXsussWLh3txrDZ3/nvApb9kmHwVn0VRUHxtmLU+LXzakjQrnH0zixnv5HrT&#10;2ELbCXrH0FvGZ3rCyImyH3rJwOKeTnr8uXaKuns7sgJ3W3t/qpZkJnvJox5RC3wdm40+CXyalAYr&#10;pH0Di/DvAXrN4h7aKnqz2XzFjXqi0OGxTnqkyFydkHrUwAWKFHsPt5122HtLryxjyXuMpqtQ1Hvd&#10;nhg97XxmlZkrqnzcjKLxj4cofcXdzYYzfdXJ/oVhfgK2GYTHfl2iLoQ4frGOR4Oufwh6SYM4f11m&#10;RYLMf7FSSYJdgAA+VIHrgDMqmYFxgIPvUoW4h5XbpoTjhqPH9IQyhcq0NYO3hRqgeoNDhJuMxYLQ&#10;hDJ494Jyg9BlIoIcg3BRXoHFgwc9tYFogoQqWIEBggDtVYTSkPvZtoQDjyLGFINTjWaybYLVi9We&#10;24JsioyLV4ILiV53uYG/iEBkF4F9hyZQjIE5hgE9JoDwhMUqH4Ccg2nrXYQvmizXzINkl37EPIKv&#10;lPKwr4IdkpydRYG3kIqJ8YFhjpB2iIEijK5jIIDvitJP0IC6iOk8p4CEhu8p7YBChLrpoYNyo5vW&#10;D4LGoBHCiIIfnK+vE4GEmY6bz4EhlrGIqIDSk+Z1c4CdkTpiQoB0jpZPLoBJi+I8RoAciSUp4X/f&#10;hhXoJYLarPvUhoJBqKbBAIGmpHitooELoImagYCqnN+HgoBfmUV0fIAwlc1hgIAOkltOqH/njtk8&#10;A3+6i1Up9X92h2/mooKbtmTTG4HnsUS/rIE7rEisYoCgp4SZX4BCowaGhH/6npVzp3/Qmkdg2n+0&#10;lgJONH+Rkaw7yH9mjV8qB38diKTlPoJ2v8zRzIGnue2+cIDptCqrNoBLrpWYT3/sqUWFlX+ko/xy&#10;4n96ntVgRH9fmbJNz389lH07ln8Xj1UqFn7RibjkBoJSySDQmIF4wp69QoCxvCqqFIAOtdKXR3+q&#10;r7SEr39cqZdyJ38so45fu38LnX9NeX7nl1o7an7MkTwqIn6QiqvjA4I20ozPk4FUy1m8QICGxCyp&#10;G3/dvRCWZH91tiCD6X8hryZxiH7qqC5fSH7CoSdNMX6dmgo7Rn6NkvQqLX5bi3niNIIi3BLOwYE3&#10;1BW7b4BjzB2oUn+2xDaVrH9KvGaDSX7xtIJxCH60rI1e7H6HpIVM935gnG87Kn5ZlHAqNX4xjCPj&#10;8Y52fDjRc4y6fHW+04syfKyr/on8fNuZOYjVfUyGhIe0fd5zp4a3fm5gvYXOfvxN44Tjf4I7FIP7&#10;f+Aot4MGgGXh3I0KhZXPa4t7hOC86YoXhDaqSIj3g5yXtIfqg0aFLobjgw1yeoX+gttfu4UpgqtN&#10;FoRSgnU6kYN5giMok4KQgdzgCYwhjrbNsYqbjSi7Qok/i6qorYgkikSWO4cliSeD44YwiChxXYVb&#10;hzdezYSWhkxMXoPOhVg6HYMEhFIodIIngzzeJYt4l3XL2on2lR65f4iektqnCoeHkLaUwoaPjt6C&#10;mIWgjSJwRoTTi3pd7oQWidZLuoNWiCc5tYKahmooWYHJhIPckorUoHfKN4lknUq33YgVmjmlhIb9&#10;l1STYoYIlLyBZIUekj1vRIRXj9ZdJIOgjXRLK4LniwU5ZYIwiIooW4FehdTbOIpVqWfIxIjwpXW2&#10;ZYekoaCkJIaHnfuSJIWSmqKATYSrl15uXIPqlDVccIM5kRFKsYKCjd05LIHIiqQodIDrhyDZr4oT&#10;skbHYIibrZ21H4dCqQui84YfpKCREYUroH5/XIRGnG1tk4OKmHtb1oLelI5KSYIqkJE4+4FujJco&#10;i4CJiEvYRYnmuy3GFIhdtdaz7Ib4sI2h0YXNq1uQCoTWpnF+d4PwoZNs1oM0nNBbRoKKmBBJ6YHX&#10;kz44zYEcjnQonYA1iVTXFom/xB3E5Ig0vi2ywYbIuDmgtYWSskaPCYSUrJV9loOnputsH4LnoU5a&#10;vYI7m6pJkIGHlfI4o4DSkD8orX/vijzWDYmyzTHD3YgbxpaxwIakv+yfwIVkuTKOKoResrR81INq&#10;rDVrgYKlpbJaSIH2nx9JRYFCmHg4foCTkdwoun+1iwHVKom11mzDA4gNzwaw8IaHx42e+oU+wAON&#10;doQyuKp8N4M4sUprAYJwqdRZ6oG/okpJCYEJmrc4YYBgkz8oxX+Gi6TWapXkeyfE/5N7e4Szd5FL&#10;e9uhv490fCeQIY24fKh+nYwEfURs64p3fddbLYj9fmhJhoeFfv034YYYf4om5YSWgEfUdZScg+/D&#10;EJJog3KxoJBggvmgHo6cgoeOroz3gk99V4tagjBr04naghJaRohqgfZI14b5gdw3fIWWgb4m4IQY&#10;gbfSrJO/jJfBbJGbi1GwGY+eihGeo43fiNuNVoxIh+p8KYq8hxJq0YlJhkJZdIfihXZIO4Z6hKk3&#10;I4Ugg90m2oOogxDRE5MHlQi/1pDrkv2uj471kP6dOI08jxKMEIutjW97DIoqi+Vp4YjCimNYtIdm&#10;iONHsYYIh2E21IS3heMm1oNFhE7PmpJunae+V5BcmtOtGI5smBCb3YyzlWuK14snkxF5+ompkM5o&#10;/IhIjpZYAYbyjF5HNIWZiiM2lYRJh+8m5YLShZPOOJH3piG89I/wopqrvY4EnySamYxEm8eJs4q4&#10;mLR4+ok8lbZoJ4fdksRXXoaKj9RGyIUxjN02ZoPaifInBIJVhtXM4pHBrqC7s4+kqmaqkY2opjeZ&#10;gYvjoh2ItopXnkp4HYjcmohncIeAltdW0oYvkyhGa4TVj3I2PoN6i88nH4Hqh/TLo5GotyO6fY92&#10;sjqpaI1prVaYaoubqICHuooLo+53QYiMn2hmuocvmvFWSIXflntGEISEkfw2FoMmjZMnNoGPiPLK&#10;fpGfv6S5S49juiCoNY1KtJWXSIturweGtInUqbd2XIhMpG1l/4brnylVvIWXmd1FtYQ5lIc17ILb&#10;j0MnSYFCidHJYZGcyDi4NY9ZwhCnKY02u9aWS4tNtYyFzompr3d1lIgYqWFlXIaxo0NVQoVanRhF&#10;ZoP6luQ1yIKdkMYnWYEDio3IXZGb0Om3SY9RygGmUI0mwwWVfYsyu/SFFYmGtQx08ofurh5k2IaC&#10;pxxU4IUpoAtFJoPHmP01qoJrkhEnZYDRiynJG51xene4sJpwetuoMZekez6Xk5Upe6KHF5LRfDB2&#10;vpCDfNRmN45cfW1VqIxJfgZFNYo5fqw0w4hCf2ElL4YxgE3HIJxzgsS205mVglamfJbigfWWEpRz&#10;gaWFw5IugYh1lY/0gX9lPI3TgXZU34u/gXBEpomvgXI0eoe8gYIlQIWpgbLFlZuiivq1X5jVidGl&#10;HJYviLOUwJPIh6mEkJGQhtx0iI9lhihkWY1NhXhUKos+hMtEJYkyhCU0OodDg4wlToUvgv3EGJrh&#10;kv+z9JgfkSWjyJWCj1iTipMhjZ+De5DzjCpzlo7Sis5jjozHiXJTiYrEiBdDtIjChsE0AIbXhXwl&#10;W4TEhC/Cs5pRmymymJeUmJmifJT6lhiSWJKZk66CaJBukY1ypo5Tj4FixoxOjXdS7opRi2tDS4hS&#10;iWMz04Zkh28ld4RIhWXBW5nzozWxTZc1n/6hQJSYnNKRMpIwmbmBYJAEluhxwI3olCpiB4vkkXBS&#10;XonojrRC7ofmi/ozsIXviVclnYPDhpbAKpmoq1CwLJblp2agL5RCo4eQNZHUn7qAe4+nnDNw+I2L&#10;mLxhY4uIlUtR4YmMkdtCnoeIjmwzk4WKixklvoNQh6a/EJmEs2evDZa3rtCfFpQKqkGPLZGSpcF/&#10;jo9goYRwKY0/nVNguYs6mShRYok9lPtCS4c1kNAzcoUyjMEl2oLviJa+BpmJu3Ct55axtkOd5ZP2&#10;sRSOD5Fuq+Z+jI8vpvNvSY0EoghgAor5nRpQ2Yj5mCZB84btkzEzTYTmjlQl8oKdiWi84pmZw3us&#10;zZa1vbic2ZPst+aNEpFUsgV9qI8KrFVug4zUpqZfYIrEoO1QYIjAmylBpoawlWUzK4Smj7wmBYJZ&#10;ihm7wZmqy5ir1pa5xSeb/5PkvqCMRZE/uAN8747ssYlt4oytqwxe3YqZpH1P/4iSneVBaIZ/l1Yz&#10;EYRzkO4mFIIjiqu8SqUoehes56Fbeq6dcJ3WezKN1JrEe5p+YpfdfClvG5UBfM1fsJJCfW5QR4+T&#10;fhVBBYzufsoxy4pyf5MjoIfdgJa6lqQrgf6rUKCKgcab/Z0jgY2Mk5oYgVB9SZc+gT5uJ5RwgUBe&#10;4pG2gUdPo48HgVVAkYxhgW4xl4nkgZcjuodHgeW5S6NkidaqFp/QiOma05x1h/mLdZlzhwZ8Rpal&#10;hk5tRpPkha9eJZExhRdPDo6GhIZAK4vhg/0xaYlkg4Mj0YbDgxu4EKLBkXeo3Z8tj+CZppvTjkiK&#10;ZZjUjLB7VJYPi1lsc5NYihtddpCwiN5Oh44Nh6U/0ItvhnMxQIjzhVQj5oZOhDe21aIomSinqJ6j&#10;luqYf5tSlKuJV5hSkmt6YpWQkHFroZLcjo5cyZA5jKpOBI2aisg/e4r8iOsxIoh6hyUkCoXJhVe1&#10;kKHFoKKmep5EndeXZprymwCIUZftmBt5eJUolXtq1pJykvBcJI/PkGVNiI0wjds/L4qNi1YxD4f/&#10;iOkkPIU9hnC0Y6GKqEOlbZ37pM2WcpqeoUuHb5eUnbt4rpTNmnBqJ5IVlzZblY9ylABNHozTkMo+&#10;7ootjZow/oeWiockZoTEh2mzQ6Fvr+KkXp3Pq8aVdZplp5yGgpdRo2N32ZSDn2tpcJHGm4JbAI8g&#10;l5xMsIyAk7Q+q4nXj9Iw6oc5jA0kiYReiESyL6Ftt2WjRZ3BsseUYJpJrgyFfpckqSt28JRKpIdo&#10;ppGCn+xaXY7Ym01MOYw1lqo+YomIkgkw0IbnjYAkp4QIiQKxK6FmvwmiSJ23udKTbJo2tHeEmJcC&#10;rut2IZQdqZFn85FKpDxZzY6bnt1L0Iv2mXc+IYlHlBMwuYajjskkwIPCiaKwR6FXxtehdJ2swNyS&#10;ppoousKD3pbntIF1eZP3rmhnY5EdqE9ZWY5poilLe4vCm/497okRld4wpoZtj+Ak1IOJiiWvxq0A&#10;ei6hPaioeqmSsaSMex6EHaDRe4t1up1HfBxni5nJfMFZQZZefWxLA5MAfiM89Y+xfuou9Iyef8ci&#10;LIlygN+uX6wZgZWf8KfmgVORhqPggRyDIKAmgPR04JylgO9mz5kwgP1Yo5XKgRZKhpJugTs8n48e&#10;gWwu1YwGga4iUIjPghitSKtZiQme76csiB2QlqMvhziCOp+Bhl50EJwLhbxmHJihhTJYDpVChLRK&#10;EpHohEE8U46Zg9cuuot/g3wib4g/gzmsLKq3kDud26aNjrOPk6KTjTGBU57mi7tzQ5t5ioRlapga&#10;iWVXfZTCiEpJp5FvhzQ8D44ihicuoosGhS4iiofBhECrHaoel3Sc0KYFlVOOk6IUkzaAap5mkSJy&#10;dJr7j1Jkt5eejZhW7JRLi91JPJD5iiU70I2siHYulIqGht4iuIc0hUqqC6m5noSby6Wkm9eNnaG0&#10;mSd/hp4AlndxqZqSlApkCpcxkbJWYJPdj1pI1pCLjQM7lY04irQukIoFiH8i9IaghkypAqmBpaOa&#10;36VcolaMyaFgnwd+wJ2pm7Vw+po2mKhjdZbSla5V6JN9krRIfpArj7s7Y4zUjMsujImWifojJ4Yi&#10;hzCn+qljrL2Z7aUsqNqL6aEhpO99751hoP1wQJnnnU5i1pZ8ma9VaJMmlg9IIo/Tkm87L4x4jtgu&#10;hIk0i18jUoW2h/em9qlXs8WY7aUTr22K8qD6qvx9B50ppmtvcJmkohZiI5Yunc5U25LUmYFHvo9/&#10;lTE69YwjkOYudojcjLQjdoVciKOmFqlGuvyYDaT/tg6KFqDesQB8OJz9q8tut5lspslhhZXsodBU&#10;XZKOnNBHZY84l8o6wovbksouaYiTjeAjlIUSiTOlYKkwwlyXV6TsvKaJZaDHttt7kZzYsPtuIZk+&#10;q0NhBZW2pZJT+JJVn9hHHo7+mh06mouglG8uXohYjt4jq4TXiaijxrT5eoWV/rAoeseITqt8exx6&#10;vKcOe41tYqLXfB9gRZ6qfMVTGJqJfXpGAJZyfj85H5JvfxUsUY61gAEg3YrjgSOir7QmgWqU/q9s&#10;gQaHa6rMgMJ6AqZbgKxsxaIpgLNfwJ4DgMtSqJnogPVFp5XVgS845pHSgXUsRo4SgcshCYo1gkih&#10;xrNliHiUMq6rh3iGtaoRho95VKWwhctsKaGJhT1fOp1shMdSOplXhGNFVJVHhAs4s5FFg70sPI2A&#10;g3shMImbg1WgwLK9jz2TRK4Lja+F36l2jDZ4maUUiuBrhKD1icVeq5zkiMNRyJjWh8dFBJTJhtM4&#10;hpDHhegsNI0AhRAhUokThEqf4bIklgOSZa2Bk+iFCKj1keB316SQj/Vq2aB0jkpeGZxkjLdRVJhZ&#10;iyREspROiZQ4WpBJiA4sNox4hqAhiIh9hT+fDrG5nLeRj60amgqEOKiOl293FaQmlPBqLqAFkrNd&#10;ipvvkIxQ4pfkjmREYpPYjD44Mo/OiiIsQYvuiB8hzofihiyeN7F5o1WQy6zLoBaDhKg0nOZ2baPK&#10;mdBpm5+klv5dD5uKlD9QgZd+kX9EHZNyjsE4EI9kjA4sSot4iXoiCYdehvydWbFPqeqP/KyRpiWC&#10;w6ftomd1uaN6nrpo/J9Nm09ciZssl/ZQGJcelJtD1JMTkUA3648CjfEsTosQisAiOobuh7CcdLEy&#10;sIGPHKxprE6B66e4qBF07qM1o8xoR578n8Rb8JrRm8tPoZbBl85DhJK2k883wY6lj9csTIqyi/ci&#10;ZIaQiEybtbEXt0SOWqxJsoCBK6ePra10OaL7qMtnpp64pB9baJqEn4BPN5ZwmttDPJJmljQ3nY5V&#10;kZQsSYpjjQkih4ZDiM6bILD+viKNv6wuuJ+Aj6dtsxdzpqLNrZNnI56AqDxa+ZpFovBO4pYvnaFD&#10;A5IlmFQ3gI4VkxUsR4ojje4iooYFiTeYGb0Iez6LNrdoe4V+bLICe9Rxw6z7fDFlWagpfLhZMqNf&#10;fVdNCp6kfgdBB5nvfsY1TZVDf5EpwZDHgGcfqow6gWaXXLwZgcOKd7aagW19urFHgStxMaw+gQZk&#10;3qdvgQZYyqKqgRtMtJ30gUhAx5lDgYU1KZSXgckpxpAXghAf3ouBgneWkLtJiGGJ0rXNh3h9L7CE&#10;hp5wrauNhdpkZ6bIhUxYZKIJhNhMYp1YhHxAi5iqhDA1CZP+g+cpy495g6AgDIrcg3CV2rqkjtyJ&#10;KLUsjWB8lK/mi/ZwJarxiqdj8KYziZNX/qF7iJhMEZzOh6pAU5ghhsc07ZN1hekpz47uhRQgNIpM&#10;hFOVO7oIlTSIgbSckzh77q9bkUdvkKpkj2xjbaWmjc9XkKDvjEpLvJxEisxAG5eYiVQ01pLph+Mp&#10;4I5ahoIgcomuhTWUkrmSm16H1LQnmOZ7RK7klnRu8qnolA5i5aUlkelXIaBoj9lLaJu9jc4/5ZcS&#10;i8g0w5Jficop/I3Eh98gwYkMhg6T9LlFoYmHOrPLnoR6sa59m4Ruaql9mJJib6S1ld9WwZ/0k0FL&#10;H5tIkKg/tpadjhM0tJHni4gqFI1EiRghBIiChsuTTbkJp6+GmLOBpCJ6Fq4moJht2akdnRdh8KRP&#10;mdZWWp+HlqlK0prbk34/hpYxkFg0pJF6jTwqJozSijwhPIgNh3CSmbjVrdGF57NEqdJ5aa3epcht&#10;NqjFobZhYqPuneNV5p8gmiNKfppylmM/VJXJkqQ0k5EUju8qNIxti1Aha4eqh/yR6bids/eFQ7MO&#10;r3N40a2jqt1spah8pjdg5KOcoc1Vf57HnXZKM5oYmR0/J5VxlMQ0hJC9kHgqP4wZjEIhkodaiHGR&#10;Tbhoug6EurLftOd4Va1zr7NsMahAqnRgfqNZpXFVLJ5/oIBJ95nPm44/BJUplqE0eJB3kcgqSIvV&#10;jQshsYcaiNCM3sUwfEWAyb7ffHh01rjNfLJpErMlfPddk62sfXBSX6g4fgZHOKLVfq08R511f2Ix&#10;sJgRgB0nYpLDgNIelo1xgaSMbcQkgm6ASL37gg50VLgBgbxoprJYgYJdN6zjgXdSEKdzgYZG+6IV&#10;gbI8Hpy5ge8xoZdVgisndpIDglse0oytgqOL0cNJiJp/0L0gh7Fz9bcvhtRoTLGbhgtc5qwvhXlR&#10;y6bEhQNGxKFqhK07+pwQhGcxlJashB8niZFZg8ofB4v/g4uLcsKdjsF/cbxzjUhzmraFi+Bn/LD4&#10;ipNcoKuRiYBRkKYqiIdGlaDTh6Q72pt7hswxiJYXhfYnmZDDhR4fNItmhFyLDMHzlK9/AbvSkr5z&#10;KbXokNlnlrBbjwhcSKr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h4qF/3/phrlzIX/hhe1gOH/ihSJNbn/ghE461n/Wg2gown/EgmvhnH/+lRLPDX+3&#10;kvu8dH97kP2pyn9TjyeXNn8/jX+EtH8yi+VyB385illfU39JiM9Mwn9Xhzo6Z39ghZkooX9gg8ff&#10;1H9Fnm3NVn8Hm3e60H7RmKOoPX6nlgOVz36ak5ODen6YkS9w/36qjt1egn7FjI5MLH7dijI6EX7w&#10;h9Aonn72hSneNn6wp6nLuX55o+G5QH5IoEGmzX4inN6UhX4ZmaiCWX4clnpwDn41k2Bdx35YkEdL&#10;q351jSE50n6Kif0otX6Khobcrn5GsNTKRn4GrEu35X3Qp+Wljn2so7eTZn2on7WBX32vm7RvPn3P&#10;l8pdJX34k+FLPX4aj+s5nH4xjAMoyH4vh7/bRn38ufzI732utL+2oX1wr52kYX1NqqWSV31KpdWA&#10;cX1RoQJue31ynEJckn2dl4FK3H3BkrE5bX3fjfQo2H3giNbaA33NwyXHr31wvUi1an0pt3ajOn0F&#10;sbuRTHz/rCB/iX0Cpn1twH0eoOBcCn1FmzlKhn1plX85Q32Sj9Qo5n2eicvY7X2izGPGnX09xdq0&#10;X3zxv1GiPXzMuM+QZnzCsmR+wXzAq+htH3zWpWJblnz4nslKP30bmB85IH1QkYUo8n1oipvYCX14&#10;1bLFvn0SzmmziHzDxxmhcXycv8ePrXyRuH5+H3yKsRxsnnybqaBbOXy6og5KBnzdmnU5BH0bkvoo&#10;+308i0fajYqDd4jI9ok2eEe3OYgaeP+lPYdLeaqTQ4Z1eniBVYWce1pvKoTmfDJc7YRCfQZKyoOc&#10;fdQ4wIL0foEnSoJEf1fYnIklgNfHGIgFgKe1cIcIgHujj4ZCgFWRwIWBgF6AA4TAgHxuB4QhgJlb&#10;+oORgLZKD4L/gMw4UIJngMsnOoHDgNnWsofwic/FQIbuiMuzs4YMh9Kh+YVahuqQVYSshjN+xoP+&#10;hY9s+INxhPJbHILyhFZJaIJvg7Q37YHngwAnLIFQgkTU6ocukojDjYY3kMCyF4VYjwOgeoShjVqO&#10;/IP6i+h9mYNZiolr+oLXiTVaUIJkh+NI1IHthoc3lYF0hR0nIIDqg5TTKYaIm2jB4oWbmNWwhYTB&#10;llGfBYQFk+aNrYNjkbd8dILJj5lrBoJQjYpZkYHli3xIT4F2iWE3T4EDhz4nKoB6hOrRlIX4pCvA&#10;VIUaoNmvB4RHnZido4OHmnCMb4Lnl4R7X4JSlKdqIYHekdpY44F4jwxH24ELjDE3GoCXiVQnRYAG&#10;hjvQJIWjrO2+9YS3qOGtvIPbpOGccIMZoPaLW4J7nUZ6b4HomaFpW4F6lg9YTIEZknxHd4Cvjtw2&#10;7IA6i0QnXX+ih2jOzIVptbG9p4RqsPOsfoOBrDubToK8p5CKV4Ieox15jIGMnq9ooYEemlBXwIDA&#10;le5HG4BXkX82wn/ljRwncX9NiHTNioU+vnm8YoQtuRmrRIM4s7eaMYJzrlWJWoHRqSB4sIE6o+pn&#10;7YDKnrVXOoBqmXVGxIADlCU2mX+YjuEngn8FiV/MXoURx0e7QYP3wUSqNIL9uzSZPYI3tReIgIGS&#10;rxl38oD0qRJnU4CBovxWx4AhnNRGen+6lp02dn9WkHgnkH7KiibLVoTk0By6T4PIyWipWILMwp2Y&#10;d4IGu7eH0IFetOR3WYC8rgBm1oBHpv9Wa3/ln+hGPn9/mM42Wn8hkdUnm36bisvNjZHYdpW89Y/k&#10;d2ysQY4jeD2bXoyxeQSKgYtJeeJ5t4nkes5orYife6tXkYdqfIRGlYY2fWI1sIUKfjolkYPPf0LL&#10;tpCAf2C7KY7Ff12qiI0sf1mZx4vJf1OJFIp1f3d4eYkkf69noIfvf+FWuYbGgBJF+YWegEU1XYR9&#10;gHQlnYNJgLzJ8Y9kh+a5fY3Ihxmo94xIhlKYVYr2hZaHyImzhQZ3WIh0hIlmrIdNhA1V9YYxg5FF&#10;bYUUgxU1FIP/gpclp4LSgh3IUY6QkFK3940AjsinjIuKjUOXBIo7i8mGmokEioh2UIfSiVplzoa4&#10;iC1VRoWphv9E8YSYhc4004ONhKElsIJpg2PGuI3rmMO2b4xlln+mG4rzlEKVsomjkhCFbIhxkBt1&#10;SYdHjjhk84Y1jFdUnYUtinREfoQiiIw0nYMahqwlxoHyhK3FOI11oRS09Yv1nhuksYqEmyuUaYkt&#10;mEyERof7laR0SYbTkwpkIYXFkHRT/oTAjdxEF4O0iz40coKniKwl54F1hfLD1Y0gqWCzpIuZpbaj&#10;d4oiohSTS4jFnoGDR4eUmx9zbIZul8ZjbIVjlHVTdoRgkSJDv4NUjco0ToJFioUmAoEJhxTCiIzm&#10;sa+yZYtSrVyiSYnRqQySNohwpMSCT4c9oKhylIYWnJBiu4ULmH1S8IQKlGZDaIL+kEo0KIHtjEUm&#10;GoCtiBbBT4zCugGxLosctRmhHImQsCeRHoguqy2BVIb2pldxuoXJoX9iCIS8nKFSaYO6l7hDD4Ku&#10;ksg0AYGfje8mLoBgiPfAL4ybwmKwG4rsvNygF4lat0KQK4f4sY+Aeoa8q/lw/IWJpllhbIR5oKZR&#10;84N2muFCwoJqlRkz3oFej20mPoAgiba/NYxwytCvNYrCxJafRIkvvkGPZofMt81/yYaNsWpwY4VV&#10;qvhg7oRCpGZRlIM/ncJChIIylyUzwoEpkLQmS3/tilPAeZlKdemw+ZbDdsyhXJRnd6yRjpJQeIiB&#10;ypBQeXNyIY5WemdiNox5e0xSPoqrfDBCbYjifR8ysocufhwj74Vmf0++qJg4fkCvQpXLflSfw5OH&#10;fmmQGJGBfoGAfo+Tfr1xAI2pfwthRovXf1FRg4oPf5hB7ohLf+gyeoaegEIkD4TXgLy9H5c6hlWt&#10;ypTmhaueX5K1hQmOzpC+hHN/VY7fhAdv/o0Fg61gb4s+g1BQ3YmAgvNBfYfDgp0ySYYcglAkLIRY&#10;ghC7rZZejl6scpQWjQadIZHxi7ONqZADimZ+T44yiVFvGoxniE9fsYqth0hQSYj7hj5BGYdJhTky&#10;HYWphEIkRoPog0i6QJWylmCrEZN5lF6b1JFdkl6MfI9ukGR9Qo2ijqRuMIvejPde8Iosi0NPtoiA&#10;iYtAuobSh9cx94UxhjQkZ4NqhIO46ZVDnjipt5MSm4+ahZD2mOuLT47+lk98N40wk+ZtSYttkYte&#10;NIm9jytPKogSjMhAYoZhimYx2IS4iBkkj4Lkhbi3i5T3phWod5K/osGZY5Ccn3OKSo6cnC57UYzN&#10;mRZsgosLlgZdkYlckvVOsYexj+FAFYX+jM8xvoRQidgksIJxhsu2S5TErfqnSZJ+qf+YSJBRpgiJ&#10;R45Mohh6aYx6nk9ruYq1molc7YkGlsFONYdbkvQ/x4WnjyoxoIP1i30kzIIPh7+1NZSktd+mKpJN&#10;sVOXK5AUrMCIOY4OqCN5dow3o6lq54prnyxcQYi5mqRNs4cOlhE/cYVZkX8xfIOljQwk5IG9iJO0&#10;LZSDvcilKZIiuKeWM4/js3KHTY3criR4oowAqPFqL4oto7dbqYh5nmVNQIbNmQQ/JoUXk6gxXYNj&#10;jm4k+IF5iUezQJRhxbKkUZH8v+iVa4+6ugOGjo2zs/x39ovUrgZpmon7qARbL4hFoeJM44aZm7E+&#10;6YThlY8xQ4Muj50lCIFDidq0DqDxda6lkJ2VdrGW8pqAd6SIH5fWeH95XpVIeWtqwJK/emJb6JBP&#10;e1BNCo3sfEE+X4uRfUEv1IlbflIibIcTf5yyl5/WfZekJJygfdSVmJmnfgmG45cNfi94RpSOfnhp&#10;z5ITftFbII+rfydMco1Nf4I9/Ir2f+cvsYjCgFsiloZ2gPWxOJ7bhTai2JvAhM2UYpjdhFqFxpZQ&#10;g9l3SJPfg4Jo85FygzxabI8UgvVL6Yy9grI9pIprgngvkYg5gksivIXrgjOvzJ4ZjMChlpsEi7yT&#10;RJgniqmExJWeiYF2YpM4iIpoK5DYh6VZyI6GhrtLb4w5hdA9VonuhO4vdoe/hB8i3IVxg1eufp2J&#10;lFOgWZp3krCSHpeZkPuDupUOjy51dpKsjZVnX5BSjA1ZIo4Fin9K9Iu9iO09C4l0h2MvYIdBhfEj&#10;B4TphHutWJ0hm8GfLZoTmYKQ+Zc0lzCCsJSglMN0i5I7kolmlo/gkF5YgI2VjixKfYtMi/c8xIj/&#10;ickvT4bCh7MjOIRbhZmsH5zLozSeE5m9oFGP+5bcnVmBy5RAmkdzwZHZl2Zl6I99lJFX840ykbhK&#10;Forpjtw8hoiZjAcvQYZViVAjYoPihpWq/JySqq6dApl6pyeO/paRo4uA45Pwn9Ry85GFnEtlN48m&#10;mMtXZIzalURJrIqRkbo8Rog+jjcvL4X1itQjhYN7h3Sp/Zx0sieb+JlIrg6N9ZZRqdp/7ZOvpYJy&#10;F5E+oVFke47YnSNWyoyJmOdJOYo/lKI7/ofskGMvFoWhjEMjo4MkiDWpFZxSuZybDJkctO2NDZYd&#10;sB1/FZN5qyBxVpEEpkFj1Y6WoV5WQ4xFnGVI1Yn6l187voemkmIvAIVajYcjvILdiNeoSZwrwQKa&#10;SJjzu7CMUZXztjd+ZpNOsI9wu5DUqvdjT45gpVhV1owNn51IhInCmdY7i4dtlCEu7oUhjpsjz4Kj&#10;iVyn46ifdbuaP6S+dqmMiqEXd49+t53IeGpw/5qZeVljcpdwelVVsZRYe09H85FMfFA6cY5OfWIt&#10;F4uDfokhBIiof+imsaeJfS2ZGaPKfWSLdKA9fZx9uZz+fdNwH5ncfipis5a+fpFVFZOvfvpHgJCo&#10;f2k6K42sf+ctCIrfgHYhN4f9gSylgqabhGuX/qLxhAaKcJ91g6B8zpxCgzZvT5ktgvViAJYagsVU&#10;hZMTgpdHFpASgnA57Y0aglMs+4pNgkghZIdnglakPqXqi4GW4KJDio2JdJ7JiZR775uViJNuipiJ&#10;h7xhVZWDhvZT/ZKGhitGto+MhWI5t4yYhKQs8InMg/4hjIbig2WjHKVhkqaVzqG7kR6Idp4/j417&#10;CpsGjfBtwJf9jIBgqJT8iyBTc5IDibhGU48MiE85gIwYhvEs6olGha8hv4ZRhHWiKaTzma2U0qFS&#10;l5OHfp3WlWt6J5qWky9s+JeJkSZf/5SGjy1S65GOjStF8o6Xiyc5SoueiS0s6IjAh1Eh+oW8hXuh&#10;HaSgoLST46D7nf6Gp517mzZ5Ypo1mFdsS5cllbBfbZQgkxlSdpEokHlFno4xjdg5HIs1i0Es54hN&#10;iMwiLIU8hmOgH6Rkp7yS86C1pGmFyJ0toQR4l5nhnYdrl5bNmkFe1JPDlwlR/JDLk8dFRo3TkII4&#10;6YrVjUgs4IfnijAiVoTPhy2fPKQ9rr+SAKB+quCE1Jzppup3uZmbothq1JaBnvNeLpNvmxZRd5B0&#10;lypE5Y18kzY4r4p9j0ss0oeNi4EieoR0h92eW6QTtbORIKBMsUaD/JyyrL529plgqBVqKJZAo4xd&#10;m5MonwRRAJAqmmZEjo0ylb84fIoykSMsxIdCjKkil4QpiG+diqPovJKQYKAgt4iDTpyEsmJ2WJkx&#10;rRtpnZYMp+VdJJLtoqxQoY/unVtESYz2mAI4Uon1kr0suocGjaQiroPtiOecNLBldfOPU6wUdrmC&#10;eKfkd4h1nqPoeGJo6qAOeVRcaZw3elZPu5hve1tDGpSwfGs2vJECfY0qjI2UfsUfv4oZgDCbOq9W&#10;fO+Ob6sefRCBp6cDfUB036MWfYZoQp9Ifepb25t7fl9PSpe6ftlCyZQBf142kpBVf/EqkYzlgJYf&#10;+4ligWCaQK51g9eNh6pIg2GA1KY4gvl0JqJWgqRnoJ6TgnhbUZrQgl5O3pcXgkhCf5Njgjs2bY+7&#10;gjoqloxIgksgMIjAgneZNq3HioKMlamfiYZ//aWPiJdzbqGoh7pm/53thwFax5o2hldOc5aGhatC&#10;OJLXhQI2TI8xhGYqmou+g+QgXogyg3SYR604kT+LsakSj7h/KaUCjjpysKEVjMlmWZ1bi4BaOpmp&#10;ikZOBZX9iQNB7pJRh8E2KY6qho0qo4svhXYgmYeYhG+Xhay/l+KK5qifldF+X6SQk8Fx8qCekbRl&#10;s5zhj9pZsJkrjhBNmZV/jDxBpJHTimg2BY4oiKAqr4qhhvgg3Yb7hWGWq6xqnnyKJahDm9h9sKQt&#10;mTBxT6A3loNlJJx2lBNZOZi+kbZNPJUSj09BY5FnjOY15424iowquooniFQhF4Z1hjWV1qwopRCJ&#10;WKf2odl88KPXnptwoZ/cm1dkjJwXmFJYuphalV9M2JSukmBBHpEDj141w41SjGoqv4m7iZohR4YD&#10;hu2VEKvxq5aIfqe1p918FKOOpBpv3p+NoEtj45vCnLFYLJf+mSNMaJRPlYRAzpCkkd81mIzzjkcq&#10;vIlbis4hcIWjh4yUMKu/sgmHqad+rct7T6NRqYBvMp9LpSdjTZt5oPJXrZevnMNMBJP+mH9AiJBU&#10;lDQ1coyjj/gquIkLi9whkoVViBGTTquTuGaG7KdPs456sKMfrq5upp8VqcVi05s/pPBXR5duoBtL&#10;s5O9mzJAUJASlkU1U4xhkW4qtYjKjL8hrIUWiH2Q4bg9dqKE0bMud2l4ya5QeDFsyam/ePdg/qVN&#10;ed9VcaDeettJypx8e94+QJgffOwzCZPKfgYoE4+ffyselYtwgHWQH7cxfTGEJLI7fWN4Lq1xfZls&#10;PKjsfdRggaSDfjNVCaAbfqZJeZu9fyU+C5djf68y9JMOgEMoKI7hgNwe2oqsgZKPVbZLg7yDaLFh&#10;g1t3h6yigwBrsagogqpgC6PIgn9UpZ9ngmlJLJsPgl492Za5gl0y4pJmgmQoO444gnIfFooAgpaO&#10;k7WIigiCr7CkiS1236vqiFNrKKdyh31fl6MZhstUQp6/hipI4ppvhYw9qpYghPUy0ZHQhGgoS42i&#10;g+sfSolog4KN4LTykGKB/7AMjwJ2OKtOjaBqlKbUjD1fF6J8iwNT2Z4kidhIkpnXiKs9eZWLh4Iy&#10;wpE8hmQoY40IhV0fjYjGhGqNRbR5lpyBXq+SlLR1l6rRksVp+qZOkNBekaHyjw5TbJ2XjV1IQplL&#10;i6c9SJT/ifMytJCsiEsogIxuhr0f2YghhUiMmLQOnLmAxa8nmkl1DKpkl81pdaXalUNeHaF6kvVT&#10;D50ckLtH/ZjRjns9HZSGjDwyqZAwigsomYvqh/ggGoeVhgqL6LO2osOAIa7Mn9B0dKoDnMxo6KVy&#10;mbRdo6EOltxSrJytlBZHs5hikUg88JQWjnoymo+/i7sorIt2iR4gUIcehrKLPbNwqLt/bq5+pVZz&#10;xKmsodhoTKUUnj1dHqCrmthSP5xFl4JHYpf5lCA8vpOukLwyh49XjWYouYsPijEgfoa5h0OKgrMt&#10;rrZ+wa45qsdzKKlkpsFnwqTEoqJcqKBWnq5R35vtmsRHG5eflss8kZNVktAydY7/jucowoq5iyAg&#10;pIZoh7uJzbLttKx+Kq3+sAtyqakpq2ZnUqSDpsFcSKASojpRkZulnbxG4ZdXmS48bZMNlKIyaI64&#10;kDAoyYp0i+ggwoYmiByF9MA9d5F6oLqGeERvX7UFePZkMa/XeaZZS6rDeoJOsKWte3dEEKCifHY5&#10;nZuYfX4vipaLfowlypGSf5Udi4ylgLaFcb8yfb16LbmTfedu+bQifhFj1q78fjtY+6nvfpNObaTf&#10;fwND3p/Wf4Q5gZrMgBEvipW9gKEl7pDFgScd14vXgcGE3r5Bg+Z5oritg4Vuf7NIgyZjfK4tgstY&#10;s6kngp5OMaQcgohDsZ8ZgoY5aJoSgo8viZUFgpomDpAOgp4eGYsggrSEX71hidh5IbfUiQduC7J3&#10;iDNjKK1oh11Yb6hohq5N+qNghhJDiZ5lhYE5UplphPgviZRjhHQmKo9tg/geVIqAg4+D5ry4j9B4&#10;prcnjn9tlLHGjSpiv6y4i9BYGKe4iqBNtaKwiYFDWZ26iGc5O5jCh1IvjpO+hkYmUI7GhUoenYnW&#10;hGaDebw2lZ14NLafk8htHrE3kexiSawekAtXsqcbjlxNZ6IQjL9DJZ0biyU5I5gkiY8vlpMeiAIm&#10;fY4fhoke8YkqhTKC97u2mz13xLYjmOlsubC6loph46ualCBXWqaSkfBNI6GGj9RC+JyRjbk5D5eb&#10;i6EvnpKUiZYmpI2Rh6YfOIiYheSCbrtHoMB3SrW0nfdsSrBJmx1heasfmC9XAKYUlX5M36EGkuFC&#10;y5wSkEI4+5cejaYvpJIXixomxY0UiKwfdIgchn2B5rrtpip2xbVTov1rzK/en7VhB6qrnElWoaWe&#10;mRZMlqCPlfZCnJubks8455aoj6kvqpGjjJUm4YyliaAfp4ezhwCBXLqTq6d2SLT6p+9rW6+DpB9g&#10;oqpIoDZWTaU5nH9MVqAqmNpCc5s2lSs41pZEkX4vr5FCjegm94xJinQf0Ideh22A3Lo8sSd13bSt&#10;rK9rAa86qD1gUan4o9VWCaTnn5tMI5/Xm3JCUprklz84x5XzkxMvspD0jwUnCYwAiyIf8Ycah8V7&#10;AchyeSZwNsKCeWtloLyVedBbUbaxemVRX7DbezVHx6r9fCM+QKUnfRw0959Kfh0sF5lkfxsjlJOE&#10;gAMckI3LgPV61MdxfvpwC8GJfrllebuifptbMLXCfrFRQ6/zfwBHr6ocf2w+MaRHf+80955pgH4s&#10;LZiCgQcjyJKmgXUc5Izxge96i8ZvhK5vu8CRg/JlM7qzg1pbDrTegvdRLq8VgsdHn6lCgrE+KaNz&#10;grc0+Z2cgsksP5e4gtUj9ZHhgswdLYwxgtF6N8V5ikdvb7+WiSNk+bm9iB5a9bP9h0ZRIq47hplH&#10;mahphgE+JqKmhXw0/ZzehQAsUJcGhIYkHZEzhAcdbYuJg5x57cSxj9BvKL7HjjlkuLjsjLxav7Mw&#10;i2lQ+K1wikFHfaediS0+GqHiiCU1ApwihyYsaZZQhiskUpB/hTgdvYrXhGN5xsQNlRpu8b4ikwpk&#10;c7hBkRRacLJ8j0VQtqy4jahHUKbljCE+BKEriqI1B5tuiSssipWch7skkI/LhlceGIokhR55bcOD&#10;mj1urL2Ul7JkOLeulUFaLbHgkvdQfawakOVHKqZFjuk98qCNjPQ1C5rSiwUspZUCiSIkxI8xh1Ue&#10;ZomLhcB5E8MDn0FuZL0PnEVj+LcimV9Z67FMlpxQR6uElBVHBqWxkaQ95J/6jzY1EppDjNAswpR2&#10;inkk846qiD0ep4kKhkt4ycKIpCBuG7yNoMpjsbaZnX1Zp7C7mkJQEqrzl0RG5aUklF092Z9wkXU1&#10;Hpm8jpQs4ZP1i8UlHo4yiRQe3oiehsJ4fMITqPpt1bwapSpjcrYjoWRZbLA+nbJP5Kp3mj1GyaSr&#10;luE90Z76k4E1KZlJkCks/ZOIjOolQo3PicwfC4hGhyR4MsGrrbttmbu5qUpjP7XEpPZZPK/ZoM9P&#10;v6oTnOdGsqRKmRo9yp6blUg1MpjskYItEpMxjd4lX42AimMfLogAh3PqAnl6dQHW4Xn/dgrDsnp8&#10;dwGwa3rud9mdI3tieNiJ33vYeex2eHxbeuZjBXzke9FPnn1pfLY8Q33hfXgpN35eflrn43emfyvU&#10;4XhbfybBy3kGfx+ulnmgfxWbeno2fz6IbnrMf311Nntqf6hh8XwMf8lOwnyqf+Q7tH08f+8pC33Q&#10;f/7ltHYoiRDSv3cEiAy/yXfNhxas0Xh3hjiZ6nknhY+HEXnahPl0CXqQhFlg9HtHg7FN/Xv8gwU7&#10;NHymglMo431RgYvjsHTlkojQz3XYkKK99Xa1jtOrIndwjSiYaHg4i7OFwHkGik5y63nQiOpgDHqX&#10;h4JNTXtdhhI6wnwfhKEowXzggv7hwHQDnAnO/XT2mVO8QnXYlrSpj3aelDmW/Xd2kfaEg3hUj8Fx&#10;4HktjZNfNnoCi2FMsnrWiSc6aXumhvEovHxyhHTgHHNkpXnNZHRUofm6uHU2no6oHnYCm0aVsXbh&#10;mDiDYXfGlTRw7Xipkjded3mKjzdMLXpnjC06J3s/iTIo0XwMheHenXLOrvnL+nPBqqq5Y3Sopm6m&#10;33V5olGUknZennCCZndJmpZwG3g2lsNd03kgku1Lu3oHjw857nrli00o4nu0hyndNHJkuHTKnXNV&#10;s1y4F3Q6rlOlpnULqWeTd3XypLSBcHbgoARvUnfPm1ldPHi9lqdLWHmokew5vXqSjVEo8XtqiE7b&#10;3HIvwdvJRXMVvA22xXPwtkmkZ3S6sJiSVnWdqxqAdHaJpZduiXdzoA5cr3hdmnZLBHlJlNE5k3pC&#10;j0Qo/nsriU/aqXIByz3IFnLixLy1n3O2vj2jUXR5t8aRWnVZsXZ/mHZAqxlt3XclpKZcOHgKnh1K&#10;v3j2l4Y5cXn/kQYpCHr3iivZpXHU1JzHHXK1zWC0sXOIxh6icHREvtiQjnUht6p+53YFsGdtUXbl&#10;qPxb2HfGoXdKh3izme85VXnIkoopEXrOiuHdc3/Uc9fLon+edQC5qX94dhancX9rdw+VNX9leCWD&#10;AH9jeUxwkH95el5eDX+be2VLon+6fGc5Un/OfUgnhX/nfk/bNX43fW3JgX4wfZm3rX4vfcWlp344&#10;ffOTn35NfkGBoH5nfp5vYX6Wfu9dEH7PfzlK4H8Ff3443H8wf60ncX9bf+nZSXzGhtvHknzhhhy1&#10;0X0AhWmj/30jhMmSKH1RhE6AWn2Eg+JuS33Jg3JcK34Xgv5KMn5hgoU4c36hgf0nX37egWrXiXvF&#10;j/DF4XvwjmK0NHwXjOGie3w3i3iQynx0ijp/Kny8iQttSX0Th95bWn1xhq9Jl33MhXc4Fn4ghDYn&#10;T35vgtHVmnrhmRTEJXsflrqyn3tTlG+g/3t3kj+PdHu+kD19/3wUjkhsT3x4jFpalXziimlJDH1I&#10;iG43y32ohm8nVn3+hDrUBHogohHClnpynvexHnq1m+2flXrhmPuOLnsxljh85HuNk39rZXv6kM1Z&#10;4XxsjhZIk3zZi1U3kX08iJknb32QhZrSjHmkqxzBM3nspz2v0Horo2yeXHpen7ONFHq0nCh77nsX&#10;mKNqmnuLlSVZRXwFkaNIKnx4jhc3YHzfipwnhH0xhtbRL3lKtCO/4nmCr4auj3m5qvWdL3nxpnqM&#10;BnpKoih7A3qvndVp2nsmmYhYtnuklTJHzXwbkNI3NHyJjIgnlnzhh/DP7nkDvRW+nHkvt9KtTnlg&#10;spScBnmarWOK+nnzqE56GnpVoy9pHnrJnglYLntFmNRHeHu+k5I3C3w5jmEnpnydiOjOv3jHxgG9&#10;d3jrwBesOHkYui6bBHlUtEaKEnmrrmd5UXoJqHRofXp5omxXunrznE1HMXtuliE26nv1kAsnsnxl&#10;ibrNsXiUzuu8gXizyE6rV3jdwayaNHkauwaJV3lvtFN4rnnKrX9n+3o5polXXXqxn3pG+HstmGg2&#10;znu+kXknvHw4imjQ5oaicsTAN4XBdAqvVIT7dTmeIYRedkeM9oPQd29724NJeKlqcoLiedFY74KL&#10;evJHkIIzfBE2WIHUfRQl1YF1fkTOwYUle+a+L4RufDytcoPKfIycboNDfNSLdYLNfT96joJdfbxp&#10;WIINfjFYDIHMfqJG6oGHfw81/YE7f2cl2oDpf9PNCIPdhN28d4NAhFmryIK0g9ea6IJDg1mKGYHj&#10;gwd5YoGJgsdoWoFMgoZXP4EegkRGVYDrgfw1rICwgaMl34BsgUnLT4LPjYa614JCjECqRYHGiv+Z&#10;iIFlicWI4YEViLt4UoDMh8NndYCghs1WiICBhdRF0YBehNM1ZIAzg8Yl4n/+gqPJfIHrlku5K4F1&#10;lDuovoEKkjaYIoCwkECHoYBrjn13PYAtjMpmj4AMixtV1n/4iWhFV3/eh6s1KH+7hegl9H+Jg//H&#10;7oFInum3nYDhnBqnPIB+mViWwYAllquGZn/llDF2K3+tkcNlr3+Tj1pVLX+EjOxE6n9tinQ0+H9L&#10;h/omEn8ShVPGbYDZp3q2NYBqo/al74AEoHuVjn+rnRCFVH9vmdd1Pn89lqdk7X8ok35Um38ekE9E&#10;i38LjRY0z37piecmK36thoPFCoCGsAm06YAMq9ykuX+ep7CUb39Co4iEU38Hn490X37Xm5xkN37F&#10;l6tUE36+k7FEM36uj640qH6Ri7omQX5Wh5LDyoBHuJOztH/Ds9Ojk39MrwaTW37sqiiDWn6tpXBz&#10;h356oLhjh35nm/ZTj35ilyRD3n5Vkkc0gX5BjXkmU34NiIDCtYARwSiyrH+Hu8uimH8KtlWSbn6k&#10;sL+ChX5iq0Nyzn4rpb1i8H4XoCBTH34Smm1DlX4HlLE0X338jwomYX3RiUnB0H/jycSx1X9Vw7Oh&#10;zX7UvYSRr35pty2B2H4ksOFyOH3qqoRidn3VpANSxH3RnWtDWn3JltQ0RX3FkGImbX2hie/Edo22&#10;cfi0tow9c0+k0IrfdJKUq4mtdbOEkYiVdul0jYeIeCxkN4aTeVtTyoWreoRDiITEe7MzbYPkfN0k&#10;NoL8fjnCeoxUep+y24sLexmjF4nQe4iTGYite+qDLIepfG1zWoavfQJjN4XNfYxTAoT2fhJC/4Qf&#10;fpszLoNMfx4kVIJtf77Av4sTgx+xL4njgsqhhYjDgnWRsYe+gh6B7obPgfFyRoXogdViUoUYgbVS&#10;UIRRgZJChIOJgW4y9YLEgUckb4HvgSi/GooVi3SvrYjyimSgJ4fgiVWQdobniEqA1YYJh29xUoUz&#10;hqVhhoRzhdVRsYO8hQBCGIMChCoyw4JKg1QkhoGAgna9hYlOk82uKYg3kgKeu4cukDyPLYY6jn5/&#10;sYVmjPNwVYSbi3hgtoPlifdREoM3iG9BsIKEhuUyl4HRhWAko4EGg8W8Coi8m/6ssIexmX+dUIau&#10;lweN4oW3lJ1+i4TlkmNvV4QfkDVf6INtjgNQeYLCi8tBToIRiY4ycYFbh1wkxYCIhQ66pIhKpCar&#10;XodBoPicFYY9ndCMw4VEmrJ9jYR1l8JufIOylNpfNYMFkfJP9IJdjwNA+4GsjBEyUID1iTIk4oAb&#10;hjO5WIf2rE6qIobmqHqa7IXdpKeLsoThoNZ8mYQRnS9tqoNQmY1eioKkledPdIH/kjhAp4FQjocy&#10;LYCaiu0k+3+/hzi4J4e/tHeo9oahsA6ZzIWNq5yKpoSMpx57qoO6osNs2oL1nmVd34JKmfdO8YGm&#10;lXpAUYD5kPoyCIBIjJMlD39xiBu2/4eEvJOn6IZit5iY1IVLsoeJv4RFrVt624NwqERsJ4KooyNd&#10;S4H9neVOgIFamJFABoCwkz4x54AEjgwlIH8xiNy18IdFxJ6nAoYqvwaYDIUVuU6JBIQLs2p6M4Mz&#10;rY9rl4Jpp6Jc1IG9oYxOJYEcm2A/yoB0lT4xzH/Mj04lLn79iXu3yZUHcWKpKJL0csSaWJD+dBOL&#10;PY8xdUR8Mo2JdoVtRIvsd9JeAopieQpOrIjjej8/iYdpe38wkYYCfMwiqYSQfk22BZPQeZqngJHi&#10;eiqYzpAGerCJ045Geyl68Iyte8NsL4sffG5dH4mlfQxOAog0fag/HYbFfkwwbIVofvci24P6f8W0&#10;T5KhgZul6JDIgXKXWo8FgUSIjY1jgRB50ovfgQRrOIpigQpcVYj3gQhNaoeUgQM+vYYxgQMwSoTd&#10;gQojBoN2gSGy2pGoiYukjo/giLOWHo4qh9mHdYyThvp42osehklqYImzhapbo4hYhP5M5YcDhE0+&#10;aIWsg6AwLIRigv8jLYMBgmCxbZDjkXGjLo8rj/GU042Bjm2GTIvsjOV304qAi41pfYkfikVa64fM&#10;iPBMW4Z+h5Q+EoUthjswEIPlhPIjVYKBg6CwFpBWmTuh046tlw2ThI0JlOCFHYtvkrR2x4oEkLZo&#10;l4iljsRaModVjMdL04YJisQ9v4S2iMMv9INohtQjfYH6hNmuuo/zoPGglI5Hnh+SYoygm0uEFosB&#10;mHV134mXlctn0Yg7kylZkobtkH9LXoWijdA9d4RPiyMv3YL9iJAjn4GGhe+thI+pqKqfbI30pTiR&#10;S4xFocGDGIqinkN0/ok2mutnEIfal5hY9IaOlDtK6IVFkNY9LIPyjXQvwoKfijEjvIEkhuasg49v&#10;sGmeWY2vrGSQNov4qFOCGYpPpDF0HIjhoC5mTYeBnClYUoY2mA5Ka4Tuk+U82YOdj8AvoYJLi7sj&#10;1IDRh72rco87uBedWI11s4KPR4u3rteBPIoKqhBzV4iYpVtlo4c2oJ5XxoXrm71J/oSllsk8kINV&#10;kd0vg4IGjRoj6ICNiHKqZo8Lv7ecd41DuoKOhYuDtTKAionSr71yuIhdqk5lGob4pNFXVIWtnyVJ&#10;poRpmWU8VYMak7kva4HNjkQj+IBWiQirvZxpcRaeGZmYcqGQRJb4dAmCIZShdTt0E5JsdoBmKpBC&#10;d9JX7o4peRNJqIwbelU7n4oUe6UtzogufQchM4Y+fqCqPps6eQCcsJiLebOO8pYFelWA6ZO5et1y&#10;/pGTe4RlPY93fDxXMI1rfOlJHotofZc7T4lrflAtvYeJfxYhboWagAOouJoogI2bRZeJgKCNqZUU&#10;gJ9/zZLegH9yB5DJgIhkaI68gKJWhYy+gLVIo4rGgMc7B4jSgOItrYb2gQshooUIgUqnX5lFiAWa&#10;CZavh36MjZRChuB+05IUhiBxKpAOhYxjqY4RhQhV7IwghHhINYo0g+Q6yIhKg1otn4Z0guIhz4SJ&#10;gnWl95iPj3yYwpYDjlmLZ5OejR19zZFxi71wRI9yioti4419iWZVTouUiDRHw4muhvw6hofHhc0t&#10;koXvhLUiAIP+g5+ky5gDlsiXk5WFlQuKQZMmkzV8w5D1kTlvWo72j2liHY0CjaVUr4sbi9NHUIk1&#10;if06Q4dMiC0thYVshnYiMYNvhMCjm5ednh2WfJUem7qJQ5K9mT573ZCJlqFukI6JlC9hcYyXkcVU&#10;Joqxj1FG7ojMjNc6CobhimYteoT7iBIiW4L0hcGigJdPpW+VcZTLomyISpJkn1F6+5AqnBNtyY4p&#10;mP1gyIw2le1TnYpRks9GiIhtj6o5zYaAjI4taYSYiZMifoKMhqKhhJcVrK+UcJSIqSiHTpIZpX56&#10;FI/ZoaZs/I3UnexgGYvdmjNTDYn4lmJGG4gVkoQ5hoYojq8tUoRAiv4inII0h2agoJbis/GTjZRQ&#10;r9qGc5Hcq5p5S4+VpyRsSo2MosFfgIuRnllSj4mrmc5FuofJlTI5R4XekKMtPIP3jD8itIHsiAuf&#10;2Ja2uy+S0JQitmyFwpGqsYR4qI9erGpruo1Rp1dfBYtTojpSKoltnPJFbIeMl5k5FYWhklgtK4O8&#10;jU8iyIGyiJKf56P0cSCTHqCccpOGMp1sc+15DJp4dSJsAZeldm5fIpTbd8hR85IgeRZEwY9vemc3&#10;1ozLe8orLIpTfUIf1ofUfvCep6LNeJOR85+ReUKFHJx2eel4CpmOeoNrHZbJezpeYJQMfAFRW5Fd&#10;fMBEWY63fYI3oowZflIrL4mjfzUgG4chgD6dXaHQf8WQu56gf9+EAJuRf+t3Gpi2f+JqTZX/gAFd&#10;rpNQgDNQ0ZCtgF1D+44QgIk3c4t5gMErMYkGgQ0gV4aDgXKcL6D2htSPpZ3Nhl+DBprFhdl2QJfw&#10;hTtpj5VFhMZdC5KkhF9QUpANg+1Dpo16g3o3SorrgxMrNIh7gsYgi4X5goma76BKjeqOh50ljN2C&#10;B5ohi8B1X5dNiotoypSoiYBcY5IOiIFPz499h3RDTIzvhmM3HIpihWArNYfuhHogxIVlg5+Z85/C&#10;lMqNhpymkyyBDZmlkXx0fZbNj7NoBZQojhRbvpGOjIBPTI7/it1C8IxxiTU264ngh5krNodjhhwg&#10;/oTNhKmY6J9Um6iMlZw6mW+ANZk4lyVzuZZdlMJnWpO4kopbL5EfkF1O246RjiBCoYwEi982wYlw&#10;iasrN4bsh5ghL4RLhZWX658BooKLqpvjn7R/XJjdnNNy9ZX9mdlmrpNWlwhanpC7lD5OZ44ukWJC&#10;TIugjoA2kYkMi6srMYaDiPohWYPdhmOXBZ7IqVGKwpuhpgV+epiTop1yJ5WrnxBl+ZL/m6RaBJBf&#10;mDpN6Y3SlLVB7otFkSY2V4iwjaQrJIYmikghfIOAhxWWNJ6RsB6J85tprEh9tJhWqFFxcpVmpC9l&#10;WZK1oCJZfJASnBJNe42Dl+BBmor3k582I4hhj3ErFoXZi20hmIM0h6uVf55cttuJSJs3smJ9FZgk&#10;rctw4JUvqQ9k2ZJ5pFxZD4/Tn6NNIY1DmsFBV4q3ldM1+IgikQArC4WajGMhr4L3iCWUfaumcVOI&#10;fKfTcpl8a6QVc9lwPaB5dRFkMpz+dmRYWJmId8dMNJYieSJAE5LFeoM0Q493e/couoxffYEenIlF&#10;fzuTfaqEeEeHkqbEeOV7laMYeYhvdZ+JejNjgJwbevpXwpiye9FLw5VXfKI/zZICfXg0Ko66fl4o&#10;0Yuif1ke6YiFgHeSdqmPfyqGkqXbfzd6qaI4f0Rusp6vf1Ji2ptMf4dXNpfwf89LWpSfgBE/jJFT&#10;gFc0FI4QgKso5Ir6gRQfLYfbgZeReai1hdmFpqUJhV9506FshORt/J3nhGdiPJqPhA9WsJdAg8VK&#10;9pP5g3E/UJC2gxw0AI15gtgo9opmgrEfaIdHgp2Qc6gGjJWEuKRdi4V4/6DCindtQJ0/iWxhmpns&#10;iIZWKJaih61Kj5NihsQ/DpAjhdkz5ozohP8pBonPhEcfqIapg5+Pqad9kxOD5qPXkXZ4MKA8j9ts&#10;hpy2jkJg+ZlkjNJVo5Yai21KKJLbifc+yY+diH0zx4xfhxMpFYk8hcsf6oYJhJWOw6cGmXWDHKNi&#10;l013fp/HlSRr5ZxAkvtgbpjtkPtVMZWkjwhJ0JJmjQI+jo8pivgzrIvoiP8pIoi9hykgIoWAhW2N&#10;5aarn9WCUqMEnSV2xp9mmnFrP5val7hf3ZiElSlUuZU5kqRJcZH9kAk+S47AjWgziot9itkpJ4hO&#10;iG8gUoUNhimNHaZwpjmBhqLAow92AJ8Yn9lqi5uCnJZfQJgomXNUNZTZlldJB5Gckx49/Y5fj9wz&#10;XoscjKspI4fsiaAgeoSrhsyMVqY0rI+AyqKEqOJ1UZ7YpSZp7Js6oVVetZfbnZxTwJSImeNIqZFJ&#10;lgg9uI4NkiIzNYrKjlEpHoeaiqogmoRbh1OLnqX2ssWAKqJOroJ0xJ6lqjJpbJr/pdFeRZecoXxT&#10;YpRGnSZIXZEHmKo9gI3KlCUzFIqHj70pGodYi4ogtIQbh8KJSbNpcd5+FK7Scy5y16pldG1nh6Y4&#10;dZVcZKIpduBRfZ4eeEBGYpogeZw7W5Ynev4wsZI0fG4mWo5jfecdfYqbf4OIpLJEeIN9eK3IeS1y&#10;Q6lvedNm+6VOenRb6KFKezhRFZ1JfBBGFplQfOg7MZVYfcYwrJFlfrAmgI2Xf6Ed0onOgK2H47FI&#10;fwF8uazZfyNxlKiMfz5mb6Ryf05bc6B3f4dQs5x/f9VFz5iNgCM7CpSbgHcwqJCtgNUmoYzhgT4e&#10;HYkZgbuHD7BlhU98Aav8hPhw9aezhJZl6KOfhCNbAJ+rg9VQVJu6g5dFi5fUg1I65pPvgxAwpZAK&#10;gtsmv4xBgr0eXoh7grCGUa+li6p7S6tCisRwTqb+idZlVKLqiN1agp76iAhP75sNh0FFQpcthm46&#10;vZNOhZwwno9rhNkm3oufhDMepYfUg5+Fta8Kkbp6oqqukE9voqZsjtxkuqJWjV1Z/55mjAZPhZp5&#10;irxE9paaiWU6kZK7iAwwlY7VhsIm/IsAhZYe74cshIKE/q6Ql7F5/aoxlb9vD6Xtk8JkNaHVkbpZ&#10;jZ3lj95PK5n4jg9EtJYbjDI6a5I8ilIwjo5UiIMnF4p4htQfLoadhUiESa4vnZp5WKnKmydueaWA&#10;mKhjraFjlhlZGZ1xk7ZOzZmEkV9Eb5WnjvY6QJHJjIswgI3gijEnKooBh/ofY4YkhfSDoq3lo3J4&#10;sql3oJZt2aUknaFjHKD+mo5YnJ0Jl6FOZ5kblL5EIZU+kcI6DZFfjsIwa411i9QnNYmYiQwfj4W+&#10;hoiC9K2aqU54Fqkupe5tTaTYonVinKCont5YLpyxm2RODZjCl/BD3ZTklGA54JEFkMswV40cjU0n&#10;PYlBifofs4VqhwOCTa1Qrx93jqjuqxRs26SbpwBiNaBjouNX1pxpnttNxZh6mtdDppSclrU5vJC8&#10;kpEwR4zTjo8nQ4j6isAf0IUnh2d+c7tacqRz8bYac+Vpd7EIdRVfAqw+ditUxqePd21K0KLieMlA&#10;wJ47eiU21pmSe4YtUpTnfO8kJ5BOflEce4vQf8Z+KrotePhzpbUMeZhpK7ARejRet6tSesdUg6at&#10;e4dKmaIHfF5Am51gfTw2yZizfiEtYZQGfwskXI9xf+0c2Ir3gN99rrkefxBzLbQMfzNovq8ff05e&#10;Zapsf11UQqXOf5lKZKEuf+tAeJyOgEQ2vJfmgKUtb5M9gQoki46ugW0dKoo4gd19E7gshQRysrMa&#10;hLpoXa4vhGNeFKmEg/dT/6Trg7BKMaBOg3lAV5u8g0M2sJcngxEte5KMgukktI4Cgs4dcYmQgsJ8&#10;nbdYivxyN7JMiixn5a1miVBdqqi9iGZTqKQmh59J7p+LhuZALJsAhig2oJZ0hW0tiJHfhL4k4I1T&#10;hCUdvojig6B8KraqkJ9xtLGlj1FnXqzDjfhdMKgZjI9TQqOCi05JoZ7nihw/+5pdiOI2jZXSh6kt&#10;lZE6hn0lD4yphWgeD4gyhHF7nrYelilxNLEZlFhm6aw2kntcxqeLkJFS6qL0jtVJX55ZjSg/0ZnQ&#10;i3E2fZVFibotoZCsiBMlN4wXhogeVIedhSd7FbWrm5xwtbChmVJmdqu5lvlcXqcIlI9Sk6JyklZJ&#10;HZ3YkCs/pZlQjfM2a5TFi7stqJAsiZUlV4uXh5AejocehcV6mLVLoPBwOrA6nkdmAKtJm4Nb8qaP&#10;mJ1SOaH4leJI151ikzU/d5jakHc2VZROjbctq4+2iw0lcYsniIUevoa0hkt6C7Twpk1vw6/foyJl&#10;marqn95blaYnnHxR6qGQmT9Impz9lg8/Tph2ksk2QpPqj4QtrY9TjFolhYrJiVge5oZdhrt5fLSb&#10;q6ZvWK+Rp8dlRqqeo+hbSaXToAtRq6E8nE1IaZysmJs/LZgllNQ2MpOYkREtro8DjXMllop+igcf&#10;BoYXhxVzp8N6dB1pkb4NdONft7iUdcJWLbMPdsVM6a2eeABD96gqeVk7B6K0ercyTp00fBgp/pew&#10;fXciCJI2fr4bioz0gAhzqMJcefVpmLz4ejpfv7eJeplWLbIRex1M6Kyre9lD+Kc/fLI7DaHHfZcy&#10;YJxBfoQqI5a6f2wiTZFIgDwb7owPgQ9zbMEyf6NparvZf3RfoLZ4f19WH7ESf25M46u1f61D96ZO&#10;gAQ7E6DdgGoycJtggNgqQ5XfgUMiiZB2gZ0cRotGgf5zPsAehUtpRrrBhLNfhbVihDBWCrAJg8xM&#10;1qqvg4xD9KVIg107F5/sgzYyfZqKgxYqYJUegvoivY+9guAck4qWgtNzBb9IitZpBrneicRfRLR6&#10;iMhV0a8nh+1Mq6nPhzVD2aRphos7D58WheIyiZnBhT8qgZRfhKQi+I8BhBgc54nfg6Fypr6TkANo&#10;pbkmjn1e5LPAjQtVeq5si7lMZqkVipBDq6OwiXc6+55fiFwykpkLh0QqppOohjcjNo5KhTwdPoko&#10;hGFyPL3blQhoSLh8kw1ekrMekSZVMK3Lj1pMK6h1jcBDhKMQjDg6653BiqoymZhuiR8qxpMMh6Mj&#10;a42uhj4diIiNhQhx4708mf1n9rfkl5JeR7KJlTZU660xkvNL9KfekOZDX6J+juw63J0wjOgyopfe&#10;iugq45J+iPojmY0lhykdx4gJhZdxpLy7nuRnsLdenBNd/7H8mUpUqayblpNLwKdMlA9DPaH0kZ46&#10;z5yojyIyq5dWjKgrAJH6ikUjwoyriAId+4ebhhJxTLxNo6pnaLbsoGRdw7GDnShUcqwbmf9LlKbP&#10;lwRDIKF/lBw6xJw1kSgys5bjjjorF5GMi2kj44xGiLseJodBhndw5rvxqDlnIraOpGhdkrEioK5U&#10;RauynRVLcKZqmahDCKEhlk46u5vYkuoyuZaHj5ArKpEyjFwj/ov2iVQeSYb5hsnfX3Xbb8TNDXa/&#10;cU66tnePcsWoVXg/dB2V8XjydX+Dl3mndutxIXpoeEJeonsxeY5MLnv6etU5rnzAe/knpX2UfUPd&#10;GXPLecDLBHTjeky43HXletCmknbGe0eUXXeie9iCPXh+fHZv9nlgfQVdpXpGfYxLaHsrfg45NnwM&#10;fnwnkXz2fvfa/3IQg5PI8HNZgx225XSBgrKk33V4gliS43Zygh2A+Hdvge5u33hugbZcvXlvgXlK&#10;t3pugTc4y3togOonf3xogJLY63CvjP7HBXIHi6a1I3NCimGjR3RSiTuReXVmiDl/wHZ9h0Jt2XeU&#10;hktb6XishVBKGXnDhEw4bHrVg0Enb3vqghLW9m+clmbFNHD+lDuzd3JHkiahvnNpkDKQHHSQjmh+&#10;kXW4jKhs23bhiutbIHgKiStJinkxh2E4HnpThZQndXt0g5DVSm7Cn6PDlXA4nLGx63GRmdWgUHK9&#10;lxmO03PulIl9dHUikgBr7nZWj3xaaHeKjPRJDXi6imE34nnlh9MnjHsKhQDTpW4UqNPCG2+QpSew&#10;lHDwoYefEnIlnf2NtnNgmp98fHSel0ZrIXXck/NZyXcZkJxIoXhTjTw3rnmGieonoXqwhkvSN22P&#10;sgnAwW8LraCvT3BrqT6d43GjpOiMpXLkoL57j3QnnJVqX3VrmHBZOHaulEVIQnfvkA83gHkvi+on&#10;snpih3LRDW0xuz2/h26mth2uEnACsP+ct3E3q+mLl3J4pvd6o3O8ogFpoXUBnQZYsHZGl/1H7neN&#10;kuU3V3jdjdYnwHohiHbP+GznxGa+cG5Wvo2tAW+suLObtXDcstuKrHIdrR9513Nhp1Vo/3SmoXpY&#10;PHXsm4pHqHc3lYk3NniXj5EnzHnriVTO/GyqzYW9hW4UxuasJG9mwEWa5HCTuaWJ73HTsxN5MnMX&#10;rGxoe3RbpadX33WinspHb3byl+M3G3hfkQ4n1XnAigvTMnw5bqvCRnxOcGOxLHxzcgKfynytc3yO&#10;ZXzrdPN9DX0rdm9rf32Cd9pZ4X3keTxIW35Jepo24H6se9kmDH8dfUPRNHo9eDrAUnqZePOvTnr0&#10;eaOeEntOekWM33utevZ7vnwPe7FqY3yFfGRY+H0FfRFHrn2Ffbo2gH4AfkgmDn6DfurPEHiegZK+&#10;U3kegV6tfHmcgS6ceHoVgQSLeHqSgPJ6insQgOxpX3uhgORYJXw7gNlHE3zTgMg2Kn1kgKEmD336&#10;gHjNFndZipK8gHf2iYyr03iKiJOa/XkOh6yKK3meht55bHozhhhob3rZhVVXZnuGhI9Ginwxg8A1&#10;3nzZguAmEX2BgenLRnZSk5C6yXcDkcKqOXemkAWZing1jl+I43jTjNJ4UXl5i0xnhHouictWr3rr&#10;iEZGC3ulhrY1nnxZhRwmIX0Jg1nJoXWKnHO5NHZGmdyounbzl1qYKneKlPeHqXgzkq93QXjjkGpm&#10;o3mjjipWA3pri+dFmHsuiZc1anvoh0MmPHyYhL3II3TtpUW3z3WmofGnbnZUnq+W+Xbzm4mGmHel&#10;mH52VXhelXJl4Xkpkm5Vbnn7j2ZFNXrGjFI1PXuGiUQmVHw3hfzGxnRwrg+2gHUiqgemM3XNpgyV&#10;1nZwoieFlHconll1c3fnmoZlKXi4lrlU5HmRkuRE23pkjwM1FHssiywmZ3vkhxjFhXQLttG1QXS2&#10;siWk/XVerX6UtnYDqOKEkna8pFR0k3d7n7tkdHhOmx1UX3kqlnFEh3oDkbU07nrZjP8meHufiBLE&#10;YHO1v4W0J3Rcujej8nUBtOWTvnWnr5CDs3Zgqjxz0ncfpNZj2Hfyn15T7njRmdJEQHmvlDY0zXqT&#10;jqImhntliOfDY3NsyCezPXQQwiyjGnS1vCaS9XVcthKC/nYVr+9zNXbTqbJjWneoo1hTk3iInOdE&#10;B3lqlm40snpakAkmkXs3iZbHBYLZbd+3RYJSb6+nR4HfcV+W6IGMctyGi4FFdGB2QYEDde1lqYDh&#10;d2tU/IDOeOJEdIC+elg0CoCwe7UkdYCpfUHFIoENdvG1aoC2d8qlgIBveJOVR4BCeUaFGYAbehF1&#10;A3/3eupkoX/ye79UK3/7fJFD4oAEfV4zxIAJfhAkjoASft3DMn+Af8mzj39Zf8CjyH84f7eTxn8i&#10;f7GDyX8Tf8Zz438Jf+hjsX8bgA5Tb388gDNDYH9agFAzhX90gFMkpH+MgF3BTn5HiGSx3n47h6Oi&#10;Rn4yhuGSa34uhh6CmX4zhX1y3n47hOpi2X5ghFpSx36Sg8dC7H7CgywzTX7ugnwkt38WgcC/i31a&#10;kQGwPH1Xj4agxn1YjgmREX1gjIyBZn1yizVx132JiepiAH28iKNSIX38h1hCfX45hgMzG35vhKAk&#10;0n6cgyK+GnyLmXWuwnydlzufVHyslQaPwXy5ktaAPHzUkM1w1nz1js1hLn0zjNFRgn19itBCFn3B&#10;iMQy8H36hrAk8X4khHq8q3vxoeStaXwDnu6eFHwUm/6OnnwlmRZ/OnxIllRv93xyk5hgeHy6kOFQ&#10;+X0OjiVBvX1Zi18yy32UiJklDH28ha27VHt4qkusJXuFpqac5XuUowONiHumn2V+Q3vOm+hvInv8&#10;mG5fynxKlPdQdnylkXhBaHz3je0yp305imglIn1khr+6H3sWsqCq9Hsgrmebv3ssqiSMd3s8pdZ9&#10;TntjoaFuT3uQnWdfHXvhmSZP9XxAlNdBFHyXkHoygnzkjCIlNn0ah664+HrUuuep43rSthqawnrW&#10;sTiLi3rkrDl8e3sJp0VtmHs1okVeiHuHnTJPhXvpmApAzHxFktcyYnydja0lRXzdiHq37nqpwx+o&#10;+3qXvbGZ9XqQuCSKzHqbsmx70Hq/rLFtBHrqpuFeEHs9oPVPLHuimvNAknwDlO0ySHxkjwAlUnys&#10;iSK7FImjbUGsQIiTbxKdOIeWcMeN34a5clN+iYXuc+NvSoUpdX1ft4R/dwVQEIPieIhAloNJeg8x&#10;Q4K6e44i74IrfUC5RYf8ddWqiIcddtCbnYZLd7WMaIWKeHt9PITceVtuK4Q1ekley4OiezBPXIMb&#10;fBZAIYKWfP0xF4IYfdYjH4GVfs+3gYaMfjSo1oXTfmCaC4UhfoWLCoR6fp58C4PkftNtJYNTfxVd&#10;9YLXf1ZOuYJmf5c/uIH0f9Qw74GGgAQjSYERgEK1v4VbhnanQYS+he2YoIQkhV6JyIOMhMR68YMG&#10;hE5sNIKFg+VdMYIdg3hOJ4HAgwc/W4FigpMwzYEEghcjboCdgZi0HoRyjq+luYPjjXSXOINUjDOI&#10;hYLGiup51IJLicZrQIHXiK9caoF9h5NNk4EuhnI+/YDbhUwwqoCFhCMjkoAggu2yuIO2lrekUIM4&#10;lMyV24K0kt6HS4IqkOx4voG2jx5qUYFKjVlbqID4i5BNAoCxicE+oYBih+4wh4ALhhwjtX+ghDix&#10;VoMenrWjB4KmnB6UrYInmYKGOoGfluB3zYEzlGJpgoDPkelbAICEj25MhIBDjO0+Un/4imkwan+i&#10;h+8j1H8yhWGwCYKtpqmh0IIxo3GTjIGxoC6FNIEqnOB25oDBma9ou4BgloFaXYAak05MCX/dkBM+&#10;A3+WjNUwS39DiaYj7X7Vhmiu14Jgro6gpoHbqsqScYFTpvGEMIDKov11/4Bfnxxn9X/9mzdZuX+4&#10;l0RLjH98k0M9r385jz0wJ37ui0gkA36Gh06tr4IhtmyfmYGUshaRfIEHraODT4B6qQd1N4ANpHFn&#10;SX+pn89ZLH9jmxRLHn8plkY9Zn7okXYwCH6mjLwkFH5GiBGsooHqvkSetYFZuUWQtoDItCaCmYA5&#10;rtx0lX/KqYlmvn9kpCFYuX8fnptKxn7mmQA9K36nk2sv735rjfokIn4SiLKvG5DBbM6hOo8Zbp6T&#10;LI2IcFiE14wace52h4rDc4toUolzdS9Zxog6dsJLJ4cOeFE8wYXoeesuiYTUe4khdoO9fVytTY80&#10;dP2foY2/dgWRwIxXdvqDjIr/d9R1YYnCeMdnVoiNecpY+YdpesRKkYZOe708Z4U2fL0udYQwfbsh&#10;uIMift6rsY3efNueF4yHfTCQVos7fXiCU4n8fa90UYjVfgJmbIe1fmFYPYalfr1KCYWdfxk8GISW&#10;f3cuY4Odf9Ih8oKYgEGqFIzPhLicoouFhF+PCIpFg/yBLYkUg4tzUIf6gzxlkYbmgvtXkIXrgrBJ&#10;joT5gmI70oQHghYuVIMagcsiJYIggYeoh4v0jIGbM4q1i4WNu4l/in2ABYhViWVyTIdEiHNktIY7&#10;h4xW3oVMhptJDoRohaQ7hoN/hK4uQIKXg74iU4GdgsynNYtJlBeZ44oWknyMeIjokNV+5YfAjx1x&#10;T4a2jYhj2oW0i/xWL4TLimZIjYPqiMo7OIMDhy4uKIIXhZ4ifIEVhAil9Iq0m7OYtYmLmW+LYYhj&#10;lyF964c8lMNwc4Y4koZjHoU9kE9Vl4Rajg9IHoN8i8s69IKWiYguFIGph1cinoChhSKkxopEo0KX&#10;lIkdoGGKVIf1nXJ8+IbOmnFvnoXMl4tiaITUlKdVA4PzkblHroMYjsM6rYIzi9At+4FHiPUivIA+&#10;hhujqon9qraWe4jNp1KJR4eeo9Z8BIZzoDhuxoVvnKthsYR2mRlUaoOUlXRHN4K6kcE6XIHXjhIt&#10;3IDvinwi1X/rhvWij4m8sieVeoiJrjWIXYdXqiR7MIYopehuDIUioa9hEoQmnWlT5oNEmQdGzoJq&#10;lJM6FYGIkCUtwICmi9ci6X+nh62hiol+uZeUnohOtPmHoYcdsD96hIXrq19tdYTjpnJgkYPloXJT&#10;e4MCnFBGeoIolx053IFIkfctqoBrjP4i+X9wiESjY5fubKiWgpWUbpSJcJNicF58DJFscfNuso+N&#10;c5Jheo21dTxT64vzdtVGUYo+eG84+4iRehYr4IcAe8ogDIVufbOh25Z+dGOVJJRKdZWINpI4dql6&#10;7pBZd5JttY6ReJJgoozQeaFTQIsgeqlF2ol5e7I4vIfZfMUr4IZQfeAgV4TCfyCgWJU+e8+Tv5Ml&#10;fGWG9ZErfNx53I9efSVsyI2ofYtf2Iv4fgBSoopafnBFbYjFfuI4hIczf1sr4IW0f9ogmoQsgHCe&#10;85Q3gzWSdZIrgy2FypA9gwZ41Y57grJr5IzRgn9fF4stgltSDYmhgi1FCogggf44U4afgdQr4IUp&#10;gbUg1IOngaKdl5NgipSRMZFgifCEoo97iS130I3AiD1rAIweh29eVoqDhq5RdYkCheFEoIeMhRE4&#10;G4YShEYr24Seg4khCoMagtKcbZKykcmQCJDCkIuDho7njy920o0tjaZqIouRjD9dmYn8iuBQ34h/&#10;iXdENIcLiAo33oWQhqIr0YQWhUohO4KJg/ebS5I2mPiO+5BClxuCkI5llR9194yskvppYosUkPNc&#10;9omFjvJQXYgNjOlD2Iabit03qYUgiNYryYOihuQhZIINhPqaOJHToCGN9o/ZnaiBno35mxJ1How9&#10;mFJopIqolatcVokbkwdP24elkFlDd4Y0jaQ3boS6ivcruoM7iGMhiIGjhd+ZN5GCpz2M9Y+FpDuA&#10;po2goRd0P4vgncJn4YpJmn1bsIi7lzRPUodGk9dDDYXWkG83KIRcjQ4rpILgicohpYFKhqaYOZE3&#10;rkaMCY89qrh/z41YpwJzfIuToxhnN4n5ny9bIYhqmz1O24b0lyxCr4WFkww26oQMjvgrj4KTiwgh&#10;voECh02XT5DytTSLQY7/sQd/II0drLRy34tUqC5mrYm5o51arIgonvxOe4aymjZCZIVDlWM2uIPL&#10;kKMrfoJVjBQh0YDHh9aX3p9SbLiL3ZxybpB/s5mycE5zR5chceVm6pSoc4tatJI2dTxOKI/ZduBB&#10;mI2IeIc1VItDej8pWIkjfAkeuocFfgeWm53zdAOKvJsvdS1+r5iKdkRyWpYQdz5mGJOseE9aA5FM&#10;eW5NoY7/eoZBQYy8e6M1MYqBfMwpbIhnfgQfD4ZKf2GVTpzDexWJiJoZe619m5eHfC1xcJUafIxl&#10;UJLEfQlZW5ByfZVNIo41fh1A8YwBfqg1E4nTfz4pfoe/f+EfWoWmgJ2UHJvFggmIaJkkgg98lZac&#10;gf1wjJQ5gcpki5HtgbdYto+mgbJMp415gaRApotYgZY094k4gZIpjYcrgZ8fm4UXgb2S85rtiQKH&#10;UZhZiHJ7lJXbh8xvqpN+hwZjyJE5hmFYEo76hcdMKozXhSNAVIq/hHw00oilg94pl4aXg1Uf2IR/&#10;gtiR8po8j9GGUZe5jq96oJVFjXhu0pLojCJjDJCpiutXdI5wib1LrYxQiIQ//oo5h0k0pogchhYp&#10;m4YHhPcgEYPkg+aQ7pnAlpGFZpc5lNl5zZTCkw1uF5JlkSNiaZArj1ZW6433jY9LQovbi8A/s4nE&#10;ie40gYemiCUpnoWLhnQgQoNhhNWP9JlfnUaEfZbQmv94+JRTmKJtWZH0liZhxI+7k8JWYI2KkWJK&#10;04twjvY/Y4lajIY0Uoc8iiApmYUfh9Uga4LxhaaPCZkPo+6DkpZ6oSp4F5P4nklskJGTm0FhFo9Y&#10;mEdVzo0nlUtKW4sNkjo/Boj5jx80GIbbjBApjIS/iR8gjYKShluOIpi6qoqCu5Ytpz53UpOto9Jr&#10;35FCoDxgfY8FnKhVTozSmQ1J8Yq6lVE+tIimkYkz44aJjdIpfoRwikEgqYJFhvONT5hosQqCBJXp&#10;rSF2s5NvqR1rUJEApPVgAY7BoMJU5oyNnIRJnIp1mB8+cYhjk64zuIZHj1cpc4QvizUgwIIHh2+M&#10;xabjbOOBjKOEbpZ2PKA1cEBqw5z+cdlfX5ngc4ZUKZbIdUJInpPGdvI9FpDReKcx443pem8m/4ss&#10;fEwdi4h3flaLxaWJc8KAqaJBdNR1cJ8JdeRqCJvrdvBeu5jgeBJToJXXeUJIO5Ljemw834/5e5wx&#10;240afNwnJopifiwd6Ieuf52KvaRheod/raExewp0i54Le4dpSpr0e/teGZf0fI5TGpT3fTNH3JIR&#10;fdM8q482fnkx1IxhfysnSYmuf+0eOob9gMiJu6NpgRJ+uqA9gQ1zrZ0egQJoiZoSgO9ddZcbgPtS&#10;k5QngRZHfJFPgSc8eY6EgTsxzYu9gVsnZ4kQgY8egoZjgdaIx6KLh6p90Z9uhxRy1pxZhnxnzZlS&#10;heBc05ZihWJSDZN1hPFHGpCmhHM8Po3jg/UxvIshg4Mnf4hygygex4XCgt2H7qHSjhF8+p7HjPRy&#10;C5u9i9VnGpi1irBcOZXLialRjZLkiKtGuJAYh6E7/o1VhpcxooqQhZgnkIfZhK4fB4Ufg9eHCaFM&#10;lGB8MZ5AkrtxW5s1kRFmgJgtj2FbtJVHjctRH5JljD5GZI+diqg7x4zaiRAxi4oTh4Mnn4dWhg8f&#10;PoSUhLOGKaDmmqB7Zp3RmHhwpZrAlkpl3pe2lBBbKZTRke5QrJHzj9FGCY8tjac7h4xri3oxaomj&#10;iVknpIbjh1QfbIQehXOFVqCVoM16lJ14njlv3Jpfm5RlLZdOmNZakZRoliZQLZGKk3ZFoo7GkLA7&#10;OowGjeExPIk/iyInoIZ+iIIfk4O6hhiEhqA5pvp50p0lo+VvLJoOoLxkkJb2nXhaCpQOmjhPvpEw&#10;lvNFR45uk4w69IuxkBsxEYjqjL4nmoYriYofs4NphqKDx5/YrRh5LZzZqWBunZnMpaBkEZavodNZ&#10;nZPGnf9PZJDomiNE/o4nlh46vItrkhAw74imjiEnlYXoimcfzIMohxOB/66CbXB3dapebyJs46Zh&#10;cMRiQaKeck5XwZ7wc/ZNeJtGda9C9Jexd2M4gpQkeR0ucZCbeuUkto0qfLUcdYnNfqKBO60mc+p2&#10;zakldQlsUKVFdh5huqGTdyNXS530eERNGZpWeXdCs5bIeqw4Z5M/e+cufY+6fS0k7YxPfncc24j2&#10;f9eAdKwAeld2DqgUeutrpKRDe3RhLKCde+xW1p0IfIZMu5lyfTNCdJXufeI4TJJvfpkuh47yf1gl&#10;HYuNgBsdNIg6gPB/pKsGgI11UKcdgKVq+aNSgLBgmp+1gKlWW5wlgMFMWZiTgOdCNJUdgQo4MJGv&#10;gTAukY5BgWElR4rjgaAdgYeWge1+5qojhsB0mKZIhlNqT6KGhdtgBp7thVNV3ptihOdL9ZfVhIhB&#10;75RnhCE4DpEBg7wuk42Yg2IlbYo6gxodzYbrguN+OalijK5z66WZi8ppqqHiitZfdZ5Jic1VY5rC&#10;iN9Lkpc6h/1BqJPOhxQ36JBohisujoz8hUwljYmWhIAeFIY/g8p9c6jSkoZzRKUJkSRpHKFSj7Be&#10;9525jiJU+Zo2jLFLPZazi0pBa5NJidw3x4/kiG8ui4x1hw4lqYkKhcEeUYWthJR8t6hcmFFynaSO&#10;lnVoiKDUlINedZ04knNUipm3kH5K45Y4jpFBKZLRjJo3no9siqMufov9iLklvIiQhugehIUxhUN8&#10;EKf1ngtx9aQjm8Zn56BjmWFd5pzBltVUEZlBlFpKgZXGkeRA3pJhj1w3a479jNEuZ4uPilYlxogk&#10;h/ker4TJhdp7aaeMo8VxWaPDoPxnWaAFnhZdaZxbmwxTppjcmAtKK5VklQpAm5ICke83PI6gjtAu&#10;UIszi8clzIfLiOUe0oR0hlh6zKcpqWxw06Nvpftm5p+4on9dA5wJnvVTUJiLm21J5ZUVl+NAZZG0&#10;lDk3F45UkI0uPorpjQIl0YeDiake7oQwhr53hLZNbidtlrGCb8Jjt6zkcVBZ6KiJcstQSqQ9dG1G&#10;8Z/ydiU9dpu3d940IJd+eZ4rMJNCe2QimY8NfR8bfIsBfuh3ArTxdEFtLrBPdVdjYavOdmNZmKd/&#10;d19QB6NAeIBGvp7+ebY9WprFevU0H5aJfD0rT5JNfYgi344ifsUb6ooegAx2frPDelJssa8xeuVi&#10;8qrAe29ZQaaCe+pPwqJLfIpGiZ4QfT49PJndffw0HZWpfsMra5F0f40jHI1SgE0cSYlXgRV167K8&#10;gDtsLq4tgFxiganBgHFY4aWLgHVPdaFXgJZGUZ0bgMc9HJj3gPo0GZTYgTIrhJC0gXEjUYyagbUc&#10;nYipggR1YrHQhg1rq61LhbZiB6jnhVFYd6S2hNpPHqCFhH5GEJxMhC889pgwg900EJQag48rmY/9&#10;g0ojhYvlgxEc7of1guh04LEHi4drKKyQisRhiag0ie5YCKQEiPxOwp/XiCdFy5ujh188zJeJhpQ0&#10;BJNzhcsrq49UhQsjtIs3hFgdPIdCg750R7BnkO9qqKvzj7VhHaeZjmRXqKNqjPVOdJ9Ai6ZFkJsQ&#10;imQ8qJb4iR4z+pLih9sru47ChqMj3YqihXwdfoaqhHdztq/ZlklqKqtllJlgr6cLktBXR6LakOdO&#10;I560jx1FUZqJjV88gJZzi5sz6ZJeidkrw44/iCUj/YofhoYdtoYphRlzOq9Ym5FprqrjmXpgOaaF&#10;l0NW36JOlORNzJ4skp1FDpoJkGA8UpX3jhcz0pHji88rw43GiZgkFYmsh3sd5YW8haJyuK7goNFp&#10;Oapxnjhf0aYTm4RWhKHVmK9NgJ24lexE0pmckzA8KJWNkGIzvZF7jZUrwo1giuEkJ4lMiE0eC4Vj&#10;hhVyOK53pfNo0qoRorVffaW3n3JWOqF0nChNQp1amOpEoplElbI8B5U3kmUzq5Enjx0rwY0Oi/Yk&#10;Noj/iPweKYUchnJs1L5db19jYLlbcIxaJrRRcdRROq9Ac0FIk6o0dN9APKUidpo34aAZeF0vu5sO&#10;eiUn+5X8e+cgkJDtfYwak4wlfyxsqL0TdRtjRrgrddFaGLMzdqBRLK4qd5NIiqkoeLZAPKQhefI3&#10;7Z8Xe0Av2JoEfJcoMJTyfeYg5Y/vfxUbCIs1gEBsa7vRer1jE7bxewJZ8bIJe19RE60Xe+BIe6gh&#10;fIdAN6MffUU39Z4bfhcv8ZkQfvEoXpQFf8UhL48QgIAbbopkgTpsLbqmgF1i3LXOgDlZwbDugCpQ&#10;7awHgDpIYqcRgGdALaIMgKM3+p0agOkwBpgpgTUohpM0gYMhcI5Lgcsbx4mtghlr3rm2hdRik7Tb&#10;hT1Zf6/7hLxQs6sbhFhIN6YnhA5AFKEkg9E39pw8g5cwGJdYg2IosJJtgzMhsY2JgwocHojxgu5r&#10;gLjwiuhiO7QSieZZLq8xiPVQa6pViB1H/6Vmh2M/8KBnhrg365uBhg4wKZaehWgo2pG0hMkh8IzP&#10;hDIccog2g7JrN7grj+th87Najm1Y6a6DjQJQLampi7VHz6S+iow/0Z/DiXI34prgiFgwNpX+h0Mo&#10;/ZEVhjgiJYwwhTgcuYeXhF1q57d8lNNhqLKxkuFYpa3ckQNP8akCj0NHn6Qdjak/sZ8rjB431ppL&#10;ipIwQZVriQspG5CFh5AiU4ulhiYc9YcRhPBqiLbnmZxhV7ITl0pYX604lQVPtKhaktZHb6N+kMk/&#10;j56Yjss3x5m9jMcwR5TgiskpNI/+iNsieYsphwAdKIaghW5qFbZmnkBhBLGLm4FYI6yqmM9Pf6fH&#10;ljNHRKL0k7Q/cZ4bkUM3uplEjsowTJRpjFgpSY+NifwimIrCh7sdUYZDhdZpoLX4oqpguLEbn2lX&#10;8qw3nEBPVadRmTtHIqKFlk4/WJ22k3A3r5jjkIgwUJQJjaspWY8yiu8isIpviFUdcoX6hirUjnJY&#10;aoXDG3NpbIyxpnRuboGgLHVhcFeOrnZZch59P3dUc+ZruHhbdZ5aLXlqd05IrXp9ePc3EnuVenom&#10;FXzCfCjSYm/ndHrBIXFAdXuv13KJdnieenO3d26NL3TgeGl7+nYJeWpqo3c3el9ZRXhpe01H/Hmd&#10;fDY2r3rRfQYmFXwUferQLW3yfiC/CW+Afiyt7XD0fkOc2nI/fmyLyXOLfqF6zHTafttpo3Yrfw5Y&#10;cnd9fz1HXnjRf2U2Vnoff3wmFXt5f5HOM2w+h2u9Mm3xhp2sPG+IheCbV3D2hT6Kd3JghLF5rHPJ&#10;hCtosnU3g6JXsXaogxVG0XgXgn42CHl/gdkmFnrvgRzMPmr4kLG7Zmy9jxKqmW5pjYeZ22/wjBuJ&#10;KHFwist4jXLviYFnxHRyiDhW9nX2hupGUHd5hZI1x3j0hC4mJnpygqLKjGoQmca5xGvfl12pDm2X&#10;lQuYcm8tkt2H5nC8kMx3d3JLjr9m33PajLVWSHVriqZF3Hb5iIs1knh/hmsmQ3oFhBbI8GlJotW4&#10;TGscn6inuGzdnJCXOG6AmZiGz3Adlr92hnG5k+hmGXNVkRdVsXTwjkBFeHaJi141ZXgaiIAmW3mn&#10;hWXHgWioq9i292p5p/CmfGw8pBiWFG3moFqFym+NnLl1pHEzmRhlYXLYlXtVJ3R8kddFHnYfjiY1&#10;PXe+insmcHlXhpDGR2gttLu1xGn2sC2lVGu0q6aU/W1fpyuEzW8Kosl0yXC1nl9ksHJgmfNUpnQL&#10;lXlEznW4kO01GXdqjGAmgnkTh5fFPGe6vZe0vmmFuFmkV2tCsx2UDWzsreaD9W6aqL10DXBIo4dk&#10;GXH4nkNUOXOqmOxEinVgk4I0+ncijhQmkXjciHfEYGdOxmmz6WkiwGWjimrlumSTTGyOtGyDRm4+&#10;rnZzdW/uqGtjn3GjoklT4XNanBFEVHUYlcw04Xboj4omnHiviTDJJHhjabu473jKa9eomnk9beaY&#10;EHnCb92HhXpJcbZ3C3rTc4xmXntxdVNVo3wcdxNFBHzMeM40Z32CemgklH5MfDLHDnYzczC3BHbZ&#10;dFam1neDdXaWangydo2GD3jhd6R1znmTeMBlVHpXedZUz3smeuhEa3v3e/M0G3zHfOAkqH2lfebE&#10;8nRVfGS1DnUofKSlDXX8fOqU3nbRfTaEuHejfY90q3h1ffBkYnlaflFUDnpIfrBD43s2fwYz13we&#10;fz8kun0Qf3/C7XLbhUOzL3PLhLejXnS6hDmTbnWog9KDe3aTg3Vzn3d/gxtjhHh8gsNTYXmCgmdD&#10;a3qHggEzm3uHgYQkynyNgPrBEnGhjiGxcHKqjM2hxXOwi46SBnSvim+CQnWviVhyk3aviEJiqHfA&#10;hy9St3jYhhlC+HnvhPYzZnr+g8Ek5HwPgnG/b3Czltiv3XHMlL2gS3LgkryQsXPqkOWBFXT3jxhx&#10;kHYGjUhh03cmi31SFXhMia1Cjnlvh9AzOnqHheclBHubg9m96W/tn3OudnENnKCfA3InmeePinM7&#10;l1GAEHRVlMZwsHVxkjZhHHaej6xRiXfRjR5CM3j/ioMzFHofh+QlH3s4hRu8iW9PqAKtK3BspISd&#10;0HGIoRiOcXKincZ/F3PDmnxv2XTplytgbXYgk95RB3dekIpB3niWjSky8HnCicglN3rjhju7UW7X&#10;sIir92/qrG+cpnEAqFyNXnIcpFR+IXNBoE5vBXRqnDxfwXWomCZQiHbulAJBjngwj80yzXlsi5Ul&#10;Snqbhzi6OW5ouQyq6m95tE2bp3COr42McnGrqs19TXLSpgduTnP+oS5fLnVAnEdQHHaNl0xBS3fY&#10;kkAyr3kjjTIlW3phiA+5Rm4CwYeqCm8YvA2a2XAxtpCLsnFOsRF8oXJ4q4JtuXOlpdtetnTroB1P&#10;xXY+mklBFHeRlGoymHjojpQlZ3oyiMC9bH7zaS6uYn64a16fJ36TbXSPnn6Ob2CAEX6UcUNwmH6g&#10;cyhg0n7IdP5Q+X8Bds9BSX8/eJ8xtn+EelQjFn/YfDu7fnzLcgqsk3zNc1Sdd3zidI6ODH0Tda9+&#10;rX1BdttvaX1weBNf2n28eUhQOn4XenxAy350e6oxgn7QfLYjP381feK5dnsLerCqpntBeyGbt3uA&#10;e5GMknvMfAF9aXwXfH5uVnxkfQVe+XzNfZFPj31Ffh1AWn28fqAxVH4ufv8jZH6mf2u3s3mhg02p&#10;Ann7gwCaNnpZgrSLP3q6gmh8QnscgjJtXHuAggdeLnv+gd5O9nyLgbI/930XgX0xK32egSwjhH4n&#10;gNe18niBi86nZXjtisuYwHlbiciJ8XnNiMV7HXpBh91sY3q3hv1dY3tIhiBOXXvnhT4/lHyDhFEx&#10;BH0Xg1Ajp32ogj+0X3eGlAil6HgKklOXXniLkKGIsnkHjvF6BXmJjVprc3oNi8pcn3quij1NyXtb&#10;iKo/NXwChwsw4HychV4jy30ug5uy8HbMnEKklndOmdiWKnfSl3CHnnhZlQ15EnjmksNqpHl3kHxb&#10;9nomjjlNSXrhi/E+4nuTiZ4wwXwyh0Uj6XzFhNKxnXY5pHGjWXa0oVyVBXc2nkeGlHfCmzN4J3hX&#10;mDRp2njwlTVbUnmpkjhMznpujzM+k3sqjCIwonvSiRAkA3xrheewZHXErIqiKHY3qOST4na1pTSF&#10;iXdDoXd3OnfancVpD3h1mg1arXkzlk1MU3oAkn8+RHrFjqMwgXt6isUkGHwghtmvR3VdtJ6hG3XO&#10;sF+S6HZKrA+Eo3bYp6Z2bXdwozxoX3gMnsRaHnjOmjtL6HmhlZ0+AHptkPMwZHswjEskKnvih6eu&#10;UXUDvKagPHV2t7iSHXXzsreD6HaBrZ51x3cZqHRn0Xe2ozVZq3h7nd1LknlTmHA9yXomkv0wTXr0&#10;jZkkOHuwiFGx0IWJaJqjxoTLatOVioQkbPGG/oOgbud4boMncNVp9YKycshbJ4JXdKpMRoILdog9&#10;mIHFeGkvE4GLej0hqIFYfESwFIOgcRCiJYMTcn+UB4Kac9SFnYJAdQJ3NoHudkBo6oGed4taTYFi&#10;eNFLpYEwehY9NoECe1ou+YDcfIsh5oC5fd2uRYH7eVigbYGdefWSdoFLeoqESYEKexR2EYDSe6xn&#10;8YCffE9ZhoB+fPJLE4BnfZU83oBSfjQu4YBAfr4iHoAtf1ism4CRgYOe3YBcgXCRB4AqgVWDB3/9&#10;gS90+n/WgR9nBn+zgRlYzH+rgRFKjn+wgQU8kX+zgPQuzX+0gNMiTn+xgLWrAH91iZedW39WiNuP&#10;pH83iBaBzX8Yh0Jz6H8BholmHX7shdlYEX72hSRKBX8PhGk8Pn8ig6kus38tgt8ien8xgg+pfH6V&#10;kXOb736FkA6OVX5zjqCAoX5fjShy4X5Ui8llPX5Nim9XW35kiRFJfn6Gh6076n6hhkQul36vhNYi&#10;oH6wg1+oEn3lmU2aqn3VlzmNM33HlSB/nn28kvxx/X28kPFken3BjulWvX3jjN5JCX4Oisw7oX4w&#10;iLcuf35BhqYiwX5BhIumyH1boRWZeX1HnmCMHX04m6J+pX0ymNdxIn06liBjv31Fk2hWJX1tkKpI&#10;ln2fjeM7V33HixouZX3fiFoi3X3jhZWloXzxqLqYWHzZpYKLCXzIojV9q3zDnstwR3zLm2hjBXzY&#10;l/5Vi30BlIdIH302kQI7CX1jjXcuRn2Gifgi9X2Uhn6kiXyZsF2XVXx/rJSKG3xtqLB81HxnpKRv&#10;inxvoJJiZHx7nHBVB3ylmDpHuXzbk/I6xH0Mj6UuKn06i2gjCH1Th0OjjXxOt/2Wenw1s4SJW3wj&#10;rvN8JXwcqkJu8HwkpXhh4nwvoJpUnHxam6JHZnySlpg6jXzGkZAuFHz9jKEjGH0eh+amO4x0aD2Z&#10;K4skanWL6onvbJV+W4jjbpFwyIficIpjUIbmcolVeoYCdHZHlYUudmE57oRfeFQsfIOiekQgRYLp&#10;fGmkoYqlcGmXtImJcdmKloiCczV9KoeXdHJvuoa7dcJiZ4XkdyBUwYUaeHZHEoRZec05p4Odeyks&#10;eYLyfHwglIJFffOjAIkoeDKWLYgteO6JNIdCeZ97/IZuekJutoWrevRhioTte7FUFIQ9fGxGmoOV&#10;fSg5aILvfeUsdoJUfpcg2oG1f16hcIfjf/SUtob/gAaH3YYogBB60IVmgA5ts4SvgCNgs4P8gEJT&#10;boNmgFpGK4LdgG85MYJTgIQsdIHIgJMhF4E3gKuf3IbVh5aTRoYEhw6GkoU+hnp5rYSJhdVstoPe&#10;hUpf3YM3hMhSxoKzhDxFtYI9g6o48IHBgxgsaYE+goUhS4CxgfWeZYYBjvGR7oU/jdyFXISFjLV4&#10;moPZi3RrxoM6ikpfD4KgiSZSIIIkh/lFPYG1hsY4qIE9hZIsV4C6hGMhdoAogzWdMoVMlnGQy4ST&#10;lLCET4PikuF3rIM+kP5q9YKqjzBeXoIbjWZRkoGoi5NE1YE+ibs4aoDKh+QsR4BIhhohm3+0hFKc&#10;EYS6ndyPtoQIm3yDTINdmQ12xoK9lotqLIIvlBpds4GmkahRB4E3jypEbIDRjKY4KIBgiiQsM3/i&#10;h7Uhu39QhU6a84RKpRGOooOfojiCSYL3n0V134JWnC1pZIHJmRldCoFAlf1QeoDRks9D/YBrj5U3&#10;3X/8jF0sGH+GiTkh1X78hiuZ54P1rEyNrINMqOWBaYKlpWB1FoICobFotoF0nfZceIDqmixQAYB6&#10;lklDnIATklY3m3+mjmcr/385ipAh6363huWY/YO0s4yM3oMKr2+AtIJiqz90dIG9pvRoKYEuootc&#10;AoCkng9PnoAzmXZDTn/MlM03ZX9hkC8r7H77i7Qh/H6Ah36a+ZOAaDaO25F+aoGCio+pbKp1544X&#10;bqNpQoyTcJ9cvosUcqJP3YmudJVC8ohWdoc2UYcGeIYp84XNeowe64SbfMaZfJHDb9qNjY/wcXWB&#10;Y45GcvB03YzWdDtoWYtydZhb94oRdwJPQ4jBeGVCjId8eco2JIY8ezgqA4URfKgfRIPnfjyYBpBa&#10;dzWMMY6meDCAKo0VeQ1z1Iu3ecFndYpneoZbOIkbe1hOsYfifCdCLoazfPk1/IWHfdAqEYRpfqYf&#10;kYNJf5OWpY8pfoCK442Dft5+94wBfyByyIq0fzpmj4lvf2taeogtf6hOJIcMf91B1oX6gBE12ITm&#10;gEoqHoPUgIQf1YK/gM2VTY4ihcSJoYyOhYh90YschTFxxonbhLJlsIihhExZv4dqg+9NlIZYg4lB&#10;doVWgx81qoRPgrkqIYNCglkgEIIuggGUBo1XjMCIcovQi/58vopoixpw1Iktigdk3of/iQpZDIbT&#10;iBNNB4XJhxRBEoTLhhA1c4PFhRAqHIK2hBkgQ4GcgyqS64yok8uHbIsqkm170InKkPBwA4iVj0Rk&#10;KIdwjatYcoZPjBVMjYVMinlAvIRSiNo1RINNhz8qF4I9hbIgboEfhDKR3YwgmsyGboqkmNd654lG&#10;lsJvNYgTlIFjdYb0kkxX3IXZkBhME4TajdlAYoPji5Y1DYLhiVkqDIHShzAgk4C0hRqQ1YvAobiF&#10;b4o+nz1594jbnKBuYYenmdBiv4aJlwJXQ4VwlC1LlYRzkUU//4N8jlM0zIJ8i2gp+YFziJUgsYBb&#10;heSP1otgqJGEh4nkpYl5J4iEol1tqIdNnv5iIIYwm5JWv4UYmBlLJ4QalIQ/p4MlkOE0koImjUgp&#10;54Ekic8gyoARho2O8YsCr0yDw4mVq6J4fog9p9ltE4cEo+Zhn4Xnn9lWVITPm7hKzoPTl3c/YYLd&#10;kyc0YoHgjuop2IDjitkg33/WhxmP3Zq+aFKEmJg2aol5KZXUbKdteJOqbqBhypGRcKJWQI99cq5K&#10;WI2BdKk+bIuVdqYy04myeLQnioftetIdqoYyfR+OoJkYb4WDgpazcRZ4NJR1cpJsmpJvc/BhB5Bx&#10;dV5VnY50dthJ34yNeEo+JYqyecEywYjee0UnrYckfNIeC4VvfoKNXpe/doOCVpV2d393JpNOeGVr&#10;t5FVeS1gRo9neglU/Y17evNJa4upe9o94onjfMUysIghfbonzIZwfrQeYITEf8eMJ5aWfVmBMJRY&#10;fcR2GZI9fhtqzJBUflRffo5wfqVUWoyNfwNI94rQf1k9oYkkf7AyoYd4gA4n54XSgHYeqoQugO2K&#10;/ZWXhDiAGJNohA51GZFZg9Np7Y97g31evo2ig0BTu4vJgw1IgIoagtA9WIh8gpEyhobZglon+IU3&#10;gi0e7YOTgg6J65THitx/FpKoii50LJCliWtpH47MiIteDIz9h75TJIsvhvhIDImHhik9CYfrhVky&#10;YIZIhI8oAISig9EfJoL3gyGI65QhkXp+L5IGkD1zYJAIjutobI4zjXpdcoxtjBpSo4qpir1Hp4kG&#10;iVs8xYdth/gyQIXLhpsoB4QhhU4fV4JyhBSH9JOcmAh9SpGAlkJykI+BlGRnuI2tkmhc14vtkHRS&#10;IYoxjoFHP4iSjIY8eob7iocyFoVaiJEoBYOxhq8fgYIAhOmHBJM1nn98YZEUnENxtY8Rmehm9406&#10;l2VcM4t8lOFRmonDkldG0Ignj7k8I4aTjRMx3oT0ingn+oNOh/YfpIGhhaGGF5LMpO17iZCzoipw&#10;9Y60n0lmT4zZnD5bo4scmSZRJIlmlgNGbofNkr871YY6j3Axq4SdjDEn7oL7iRYfwIFThjyFPZJk&#10;q0R60pBep95wWY5opGRlxoyKoM9bL4rOnSBQxYkamWBGH4eDlXo7loXykYcxgoRXja4n5IK5igcf&#10;14EUhrqFJKInaHh6op8eapFwCJwubJ5lRZlibppaiZaocKRP95PzcrtFCZFadME6G47QdssviYxQ&#10;eOklT4nxexociYejfXOEMqCQb0t5yZ2hcMFvRprQcjVkk5goc6VZ75WGdSVPeZLjdrBEsZBbeDU5&#10;8o3hecAvkItue1olhIkZfQAc84bSfsSDKp89dfV40Zxqdt1uZpmtd8Bj2ZcQeJ1ZUpR6eZJO+pHk&#10;epVEW49ue5U5yo0HfJsvloqlfawls4hafscdT4Yaf/aCG54YfF131ZtNfMBtgZiafR9jEZYNfXhY&#10;qpOBfepOc5DzfmpEAY6RfuE5oYxBf1ovm4nzf90l3IexgG0dn4V6gQyBG50fgtl255pdgq9sqZe0&#10;goRiV5UwgldYC5KugkNN8ZAqgjlDpI3UgiU5bouRghEvkolLggYl+4cMgggd6ITVghmAQJxBiSl2&#10;EpmWiHtr45b8h81hrJR8hx5XeZIDhoFNeI+LhetDSY06hU45NYr4hLAvfoiyhBomD4Ztg5EeKIQw&#10;gxh/XJugj151TJj1jixrOZZbjPhhGZPei8JW+5FvippND48AiXZC+oy1iE05BIp0hyQvbYgthgQm&#10;IYXlhPMeXoOjg/h+fZsalXh0gphrk8xqhpXQkhtgf5NSkGFWeJDpjq5Mo46CjP1Cpow8i0M4yIn+&#10;iYgvUIe3h9cmKYVvhjgejIMrhLx9q5qim3Bzspf0mWVpwZVXl0df1ZLV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f/i/+JJQ0NfUFJP&#10;RklMRQADCooGh0AkWIcVhdYdroQ9hJN0taH3mMprU56WlwFiAZtTlR5YvJg+kxZPkpU/kRJGqZJB&#10;jw09qI9ejPk01Yx+iuEsb4mUiNgkYoanhucd2IPUhS50BaF1nllqtZ4enBRhdZrfmbVYRJfHlzZP&#10;LpTMlLBGWZHWkiY9ao73j4I0qYwajNgsWIk0ikQkaYZLh9Md+4N9ha9zVKD8o9ZqKJ23oOxhA5qB&#10;nfxX45dmmwRO3ZRvl/5GGJF/lPE9N46kkcE0hYvKjo0sRojmi3okboYBiJceFoM4hhdwoLEpaYtn&#10;Q6zIa5Bd/6iYbYhU1qSxb2tL2aDOcW5DHpzpc4U6O5kddZ4xepVXd7wpIpGMed4hIo3Be/Malooq&#10;fgxwAq+qb6Bmy6tucRtdoadbco5Ug6OEc/VLlp+vdXpC7pvYdxE6JZgQeLMxhZRLel4pTpCFfAkh&#10;dIzIfaEbDok+fztvg65JdZZmTaoodpRdLaYsd4tUJaJoeHVLTJ6feXtCuprQepM6DZcRe7gxjJNW&#10;fOYpdo+afhMhvIvrfzAbd4hwgE1u1K0le2RluKkKe/VcrqUWfHtTuqFcfPBK952WfXxCfpnGfhU5&#10;75YXfrMxjpJzf1UpmI7Lf/sh+osqgJ4b0oe9gURuPKwsgTJlLagVgURcNKQmgU5TUaBzgUtKo5yy&#10;gVxCQJjngXk5zpVCgZQxjZGogbIptY4KgdYiM4pugf8cJocFgi9tvKtMhq5ksadDhkxbwaNeheBS&#10;7Z+whWZKUpv3hQBCBJg1hKQ5rJSThEgxiJD6g+4pzI1bg5oiZYm8g0occYZQgwptIKqPi/hkNaaP&#10;iyhbXaKxiklSmJ8HiVdKDJ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IJYGkFk5GJJ4&#10;jgMxS47pi60p6YtViWwi2YfFh0cdO4RqhXJrDqgxoHBiYqRLnblZyKB5mwJRP5zJmElI8Jk2lY5A&#10;85WmktM4+ZIckAAxOo6QjTAp54r/ioAi54d1h/YdWIQihdFmDrkbapRdPbSAbDFUpq/kbedMWatM&#10;b8FET6aoccU8laH9c+Q00p1ldg0tQJjPeDsmE5Q0emAfNY+VfGEZuYtKflRl37eucE1dFbMwcWtU&#10;hK6ncqdMP6oVdAxEQKV+dZc8lKDhdzs04pxIePItZpeuerImU5MWfGYflY6KffMaOIpTf3NllLZG&#10;deFc1rHUdpFUUq1fd11MGajoeFFEKKRfeWU8jJ/Ieow07Zs3e8oth5amfRAmjJIZfksf6Y2ef2Ya&#10;pol6gHZlMLUHe29chbCie7lUEaw3fBxL5afJfKJEBaM/fT48fJ6nfek08Zonfp0topWvf1cmvpE5&#10;gA8gMozQgLkbB4i+gV5kz7QMgNBcNK+fgLBTzqszgKZLrabNgLtD3KJIgOM8Zp2zgRU08pk+gUwt&#10;u5TTgYcm75BogcMgd4wIgf0bYIf+gjlkfbMphdpb6a6+hVBTjKpWhNhLcqX4hHxDsaF7hDU8TJzu&#10;g/o08Jh9g8Mt0pQTg5AnHY+qg14guItKgyobsYdBgwRkPLJLis9bq63yicpTUqmXiNxLQKU/iA5D&#10;i6DKh1g8NpxEhrA075fWhgwt5pNvhWsnRI8IhM8g7oqphDQb9oagg7Nj9LGCj6ZbaK0yji9TFqjd&#10;jNBLDaSIi5NDY6AdinA8HJujiVk055c6iEQt85LWhzMnZI5zhiohG4oahSYcMIYYhEtjnbDUlFtb&#10;Gqx6kodS0qggkMVK1aPLjx1DNp9ujYo7+5sFjAI02Zakinct+ZJEiPAne43ph3UhQImchgMcYIWm&#10;hM1jRLApmO5a0avTlqxSlqd7lH9KpKMnkm9DD57WkG873pp9jng0y5YkjHkt/ZHIin8njo1ziJch&#10;XYkyhsEciIVIhTli8q+JnUZakqtEmoJSZqb1l99KfKKhlWpC755bkwE7xpoQkKI0wJW8jjUt/5Fk&#10;i9EnnY0ViYkhdYjdh1wcqIT9hZDJ7G50ZXe5PG/3Z/2olXFbamyX+XKNbLOHWnPJbtp2znUKcPtm&#10;KHZXcxBVg3etdRxE8XkIdyA0UXprePYkeHvkevfHkGvHbz23MW2RcMemym86ckaWVnCwc7KF7HIj&#10;dRF1mnOWdnFlJXURd8ZUrHaReRVEUXgUelwz/HmWe4MkgnsofMHFY2l6eMq1KGuLeV+k9G1uefiU&#10;x28KepeEmHCnezR0fXJFe9JkNXPofGlT6XWOfPtDwnc0fYYzsHjUffkkinqAfnDDaGeTgeizWWnL&#10;gaujUmvVgXaTVm2bgUyDWW9bgS1zcXEbgRBjVnLfgPBTN3SlgMlDQ3ZqgJkzbXgmgFUkknnsgALB&#10;fGYOiv+xmGhjifehvmqKiPiR7GxviAmCHG5LhytyZHAmhlBienIDhXRSjXPhhJJC0HW9g6UzOXeQ&#10;gqkkrXlogY+/2WTUk/mwBGdMkhygQGmRkFOQk2uJjqaA7G15jQxxYG9oi3Rhp3FWidxR73NEiD5C&#10;a3UvhpUzFHcUhOQk13j4gwu+OmPonMmukmZkmjKe9mizl6qPaGq9lTl/5GzAktxwf27BkH9g8HC+&#10;jiVRZnK6i8ZCFXS0iV4y9HaohvUk+niZhGC8xmMspYutRGWkokKdyGf1nwGOVGoKm89+72wZmLBv&#10;rW4nlY1gR3Axkm5Q63I6j0lByHRCjBky13ZHiOwlGXhIhZG7i2KUrkKsGmUHqk2csWdWpluNTmlv&#10;onJ+BmuEnpVu5W2Zmq9fqG+tlshQeXHCktRBhXPYjtEyvXXwisslMngDhpy6gWH/ttqrH2R9sjib&#10;xGbTrZWMb2jsqPV9PmsGpFhuOm0gn6xfIW88mvVQGXFali5BTHN8kVUyqHWnjHglR3fLh3+5p2Fy&#10;v0SqU2QFue6bBWZntJSLu2iBrzp8nWqeqdZtsGy9pF1etG7fntNPzHEGmTdBH3Mzk44yl3Vsjegl&#10;WHeeiDu+6HRxZMSvgXVLZ2Sf/HYcae2QSHbhbE6AkXetboZw73iAcLVhFnloctZRM3pddPBBdXtY&#10;dwUxynxbePEjDX1yewu8v3HpbhmtlXMMb8aeQ3QgcWWOsHUfcut/K3YcdGRvwncbdd1gHXgvd1BQ&#10;b3lOeL9A7npveicxjHuOe2kjK3y8fMe6qm/CdymrpnEhd/uchHJqeMSNMXOReYB943S1ej5urnXb&#10;ewBfO3cUe8FPv3hYfH9AdXmafTQxVXrVfckjRXwafme4rG4Pf/Kp02+Of/ea5XD2f/2L0XI8gAN8&#10;tnOAgA1tsXTGgBpebHYdgCVPIHd8gC1ACnjagCoxJHowgA0jXHuMf+i22GyWiK2oIm45h+6ZXG/A&#10;hzSKenEehoN7jXJ7hdhstnPbhS1doHVJhIJOhXa/g9I/pngzgxcw/Xmcgkgjf3sIgWa1PWtlkS+m&#10;nW0qj7CX827LjjyJN3A4jNh6cXGpi3prxXMcihtc3HSdiLxN83Yjh1g/Snenhegw3nkdhGwjq3qS&#10;gtWzxmp3mZ6lRGxFl2iWum3xlTuIHm9tkx15e3DukQdq9HJzju1cM3QFjNVNdXWbirg++3csiJEw&#10;w3ivhmYj0HothB6ybmm6ogGkBWuHnxyVlW03nD6HFm68mWh4k3BJlplqLnHak8NblHN4kO5NAHUc&#10;jhI+s3a7iyswq3hNiEUj8HnXhUOxM2klqlui2WrtptSUfGyco02GFm4ln8d3sW+3nEFpbnFOmLBa&#10;+nL1lRlMkXSkkXU+cHZQjcIwknf0ig4kC3mOhkSwKGiksqah2GpsrnSTi2wbqkCFOm2mpgl27287&#10;ocloyHDWnXdad3KEmRhMM3Q+lKY+OHX1kCYwfneqi6UkIXlThx6vUGgyutChCWn+teaSyGuxsPmE&#10;iG0+rAt2Um7WpwpoQ3BzofNaDXIonMhL53Pql4k+CnWrkkAwbXdtjQEkMnkkh9KzsnrZZEulbnsV&#10;ZwOW+3tUaZSIQHuZa+h5fnvqbidq0nxCcGVb03y3cpRMxH0+dLw96X3KduMvP35deOkhpn8Aex+x&#10;zHhebSGjqnjlbuqVWHlrcJqGunnwciZ4J3pwc7NpsHrxdUda6nuOdtZMFnw7eGQ9fXzqeesvGX2X&#10;e0wh2H5PfM2vvXZbdbuhv3cddqiToHfUd42FTHh7eGh28HkeeUdoqnnCei1aF3qCexVLe3tRe/49&#10;HHwffNwu+HzlfZUiBH2xfl2uBXS9fjegJXWifmiSLHZ5fpSEB3c7frd11nf6fudnvni6fx5ZW3mW&#10;f1VK8HqAf4o8x3tof7Qu2nxGf8EiKn0nf86sQ3NYhpGekXRdhhCQw3VQhYmCyHYohPl0wnb+hHpm&#10;1XfXhAJYn3jKg4hKZnnKgwo8cXrFgoEuv3u1geQiVnyigT2qqHIkjp6dGXNPjXCPb3RejD6BmXVF&#10;iwRzuXYuidxl9XcZiLhX6ngeh5NJ4Hkvhmg8H3o5hTMup3szg/AihHwmgp+pRnEzlqWb03JqlMiO&#10;SHOGkuaAk3R7kPxy1HV1jyVlM3ZyjVBXTneIi3tJbHiniZ872Hm/h7suk3rChdMiq3u7g9yoBXB/&#10;nqSapnGynB6NMnLQmZF/mXPPlvtx+nTTlHVke3Xbke1Wunb9j2NI/ngqjNA7lXlOijUufnpeh5si&#10;zXthhPam3XAAppmZh3Elo3mMI3I7oE5+o3M+nRJxInRHmd5jxXVTlqJWJ3Z9k11Ik3e0kAk7U3jk&#10;jKouZ3oDiUwi6XsVheylz2+FrnKYi3CpqriLOnHApu19z3LGowxwaXPRnyVjKHTfmzJVqnYQlytI&#10;N3dPkxE7GniJju0uVHm3is4jAHrWhr2k5W8Oth6XunA9scCKfnFbrVB9JHJjqMNv0nNwpCViqXSB&#10;n3RVRHW2mqpH7Hb8lcw67Hg/kOkuRHl6jBYjEnqlh2momIFQY/qbQoEPZqWNwoDSaS5//oCca4Vy&#10;MYBxbc5ke4BMcBlWaoBBclFISoBEdIQ6aIBNdroswoBieN4gToCCezKm4n8CbFWZqX8ObjWMR38T&#10;b/d+o38QcY1w/38Scypjd38YdNBVnX8udm9HuX9PeA06GH90eakstn+hey0glX/TfNKlBn0ZdIaX&#10;8X1cdZmKvn2Qdp59Wn2td49v5n3QeIdii333eYZU434ueoZHN35ue4U50H6wfH8sq370fWAg0n85&#10;flOjZHuMfJGWcHvsfPeJZHw7fVB8LHxyfZVu4nysfehhs3zofkNUO30+fplGwn2gfuw5kX4Afzos&#10;oX5af3UhCH6xf7WhxHo9hHmU9nq2hD2IEHsdg/F7AXtog41t4Hu2gztg2nwGgvBTj3xzgp1GSHzs&#10;gkU5TH1ggegsk33IgYAhPH4qgRagP3kajCCTj3m2i0SGy3o4ilh54XqTiVNs5XryiF9gBntTh29S&#10;5nvPhnhFzHxVhXw5A3zThHosgn1Dg3UhbH2ogmue2ng9k8ySUnjhkkWFsnltkK946XnXjwRsDXpF&#10;jWlfTnq1i89SU3s+ijBFYnvQiIs4xHxZhuQsdHzPhUIhlX04g52dnneSm2uRL3g1mUGEqnjElwh3&#10;/nk3lLlrQXmvkndeo3oqkDNRyXq8jeZE/HtWi5I4hnvoiT0sY3xphvMhuHzahKucjXcPoueQInev&#10;oDiDq3g+nW93Gni0moRqe3kxl5xd/XmwlKxRQnpGkaxElXrljqA4RHt+i5EsTnwNiI4h1XyKhZib&#10;i3afqlaPM3dApxWC0HfPo7Z2VnhHoC5p0XjHnJxdcHlImPtQz3nhlUVEPXqEkX04C3sjjbQsO3u/&#10;ifoh7XxIhmCaoHY/sbKOaHbjrcKCH3d1qbp1uHfvpZFpSHhwoVBc/Xj0nPxQcnmPmI5D9no1lA43&#10;3XrZj5IsLHuBizAiAHwUhwWdVIgiY72RCYdNZmKEi4aDaOl3u4XKa0Fq4oUcbZReJIRzb+tRBIPi&#10;ci1D1oNedGs28YLidrIqVIJ3ePIfBYITe2KbwIXxa8OPloVsbaWDOYTjb212i4RUcQ5p1oPQcrtd&#10;QINQdHNQU4LcdiNDYYJwd9I2u4IKeYUqXoGzeysfWoFffPKaF4Q0c4OOEYPXdKuB34NxdcZ1Z4L/&#10;ds1o3IKad95cboI4ePhPs4Hjeg5C+IGTeyY2jIFHfD0qZ4EFfUYfpYDCfmKYoIK6eyeMsoJze6qA&#10;oIIkfCJ0UoHJfIhn8IF2fP5bq4EmfXxPIIDwffJCmYDGfmU2YoCZftgqboBqf0Ef54A4f7SXH4Fz&#10;gqSLU4FGgpF/ZYEPgm9zPoDHgjZnAoCFghBa5YBGgfBOhoAmgcZCMYASgZY2LX/5gWUqbX/WgTMg&#10;In+sgQSVuIBXidaKBoBQiTl+N4A1iIZyNX/8h7ZmG3/KhvVaIn+ahjhN7H+GhXFBxH98hKQ18H9q&#10;g9gqZX9Lgw8gVX8igkqUcX+EkSOI4H+Fj+B9MX90joxxT39JjR5lVH8li75ZeX8Dil9NZ375iPhB&#10;Zn74h4s1vH7thiEqX37UhMQggX6tg2yTS37amF2H0X7floB8O37UlJFwdn6ykohkmX6XkIlY3X5+&#10;johM6n58jHtBCX6Aimg1hH58iFkqU35qhl0gpn5JhG2SRX5Kn2OG0n5anRF7TX5WmqFvpX41mAZj&#10;5n4flWlYSX4LksRMcH4LkAxAqn4RjUk1Rn4RiokqQn4Lh94gxn31hU2RQX3hpmGF633yo4l6gX3u&#10;oI1u8X3PnV5jTH27miBXyn2rltRMB32sk25AV32zj/k1EH23jIoqMX28iTMg332whgqQTn2WrViF&#10;JH2hqdN53H2apjNuYH17om1i0H1qnopXZH1cmpRLs31eloFAFX1mkl80431tjkkqJH18ilQg9H14&#10;hqWSqY8BY8WHN41/Znt7lowbaQpvqorha15juIm0bbNX5YiMcA5LsId8clY/dIZ7dJszjIWCdu0n&#10;+oSdeUQdy4PDe8iRKIzoa0iF6outbVJ6c4qFbzZuool2cOJi0YhtcptXI4dodGBLH4Zzdhs/G4WH&#10;d9kzbYSieZ8oFIPPe2EeJ4MCfUSPoYtMcpqEiooxc/55P4kldUFtoIgsdlhh9Yc9d3tWbIZSeKlK&#10;mIV4edQ+yYSnewIzUoPZfDQoK4MXfWAeeIJYfqGOVInkedmDT4jaepx4HYfge0NspIb9e8NhH4Yg&#10;fFVVvoVFfPBKGYSHfYM+foPXfhQzOoMmfqkoP4J1fz4evoHEf9+NBIitgP2CGIe3gSp3BIbRgTtr&#10;sIYAgSdgTYUygSRVEIRngSlJloO9gSM+KoMigRozFoKBgRQoS4HZgRIe/oEugRqLvYejh9CA74bL&#10;h3p1+4X7hwRqyIU2hmBfhoR3hcpUaYO5hTlJFIMbhJ490YKIg/8y6oHtg2UoT4FHgtIfN4CagkmK&#10;m4bMjql/64YCjcB1FIU+jLZqAISFi31e2YPSilBT2IMiiSVIo4KNh/I9hYIChrwyw4FshYwoUoDJ&#10;hGsfaIAdg1aJjoYglXV+9YVck/50OISfkmRpQIPskJpeNYNDjtdTUIKcjRFIN4IOi0E9N4GIiWwy&#10;mID4h58oT4BahecfkX+yhEOIlYWanCV+CITYmjdzXYQcmB1ogYNqlchdk4LGk29SzIImkQ9Hy4Gc&#10;jps844EYjB0yY4CMiagoRX/4h0sftH9YhRKHn4UqosR9L4RroFByoYOxna5n3YL+ms1dCIJel91S&#10;WoHDlOBHboE7kcU8moC5jp0yNIAwi4EoOn+liIQf0H8Phb+GvYTLqUZ8doQQpjFyCINZovZnWIKm&#10;n4ZcmIIJm/tR/4FymF9HI4DslKE8X4BrkNQyDn/ljRsoMn9jiY0f537Uhk2IDZYDY+l9aZQFZoxy&#10;opIbaQ9noJBQa2Ncm46Sbb9Ru4zZcCNGd4s6cnM7L4mrdMQwR4gkdyUlwIa2eZQcqIVXfCuGvZQY&#10;awB8T5JHbQBxsJCKbuRmxI7qcKBb3I1McmpRHIuvdD9GBYoodgs684iud9owQIc6ebUl6oXbe5Yd&#10;C4SIfZOFb5KMce17IJDbc1VwpY83dKNl5o2ndc1bIYwedwhQg4qXeE9FmYkpeZI6uofGetkwOYZo&#10;fCgmD4UZfXgdYYPTftyES5EweMB6CY+LeZBvo434ekxlBYx9eutaYosFe5xP6YmNfFlFL4g4fQw6&#10;g4bzfb8wM4WufnomL4RufzodrIM0gAiDG5ACf4d49Y5uf8Rurozrf/BkMYuAgARZrYoXgCpPVoiu&#10;gFdEw4dsgHo6RIY5gJowIYUCgMEmR4PJgPMd8YKVgS6B/477hgJ39Y2DhcJty4wVhWxjbYq0hPlZ&#10;BolYhJJOy4f9hDFEWobFg8U6AIWag1gwBYRogvImV4MvgpceL4H4gkmA/o4njHN3E4y7i6ptBotY&#10;isxixIoBic1YdoiwiNdOVIdhh+NEAIYzhug5xoUPhewv7YPihPgmZYKrhBQeZIFzg0KAD41+ktJ2&#10;OowWkYhsRYq2kCViHYljjp1X6YgcjRlN4YbYi5RDpoWxigQ5h4SSiHEvzYNqhugmaoI3hXUekYEC&#10;hB1/Moz4mRZ1Y4uOl2BrfooulYdhc4jak31XWoeakWxNbYZdj1VDSIU7jSg5P4QgivMvooL7iMsm&#10;Z4HQhr4et4CjhNp+VYx4n090nosYnRpq0Ym9mr9g34hnmDFW34crlZJNCYX2kuhC9oTYkBw4/4O+&#10;jUUveoKdin8mYoF6h90e1oBVhXl9iIwApW1z9YqyophqRolgn6lgZ4gJnJVWe4bSmWdMuYWililC&#10;tISHksI4zINvj08vWoJSi/cmXoE1iM4e74AWhft9v50sZBJz35q3Zphp6phIaQtfzZXga2JVtJOF&#10;bcZLxJEwcDZBcI75cpM3H4zRdPAtNIqzd2IjsYiveeUbpIbCfId8r5ttaspy/pkKbLFpK5a3bo5f&#10;H5R7cFtVHZI9cjdLSY/+dB9BH43bdf02/ovId+EtQ4m8edIj6ofHe80cDIXnfdx7opnhcVlyBJej&#10;crRoS5VsdAReZpM7dURUg5EOdphKzo7hd/hAzozVeVU23YrXerctUIjffCMkHYb6fZQcZ4UnfxR6&#10;qpiLd8NxE5ZYeJJnapQveVpdo5ISehlT34/1euxKTI3Xe8lAeovhfJ42u4n9fXQtXIgcflMkSYZF&#10;fzsctoSAgC55lpdkfi5wIpU9fnBmmpMhfq9c8JETfuxTSI8EfzpJ04z0f5FAJosPf9w2kYk8gCYt&#10;W4dogHkkbYWYgNkdAIPXgUJ4pZZYhFZvTJRNhB1l35JFg+BcUZBAg51Swo4+g2ZJZow8gzU/14ph&#10;gvo2Y4iWgr0tUIbGgookiIT1gmMdRIMygkl3xZWHimVujJOFia1lPZGFiO9bx4+IiCpST42Rh2tJ&#10;CIubhq8/k4nKhew2O4gFhSotRoY6hHAkn4Rqg8YdfYKmgzB2+JTdkFtt0pLcjy1kmJDejfZbPI7k&#10;jLBR2oz2i2tIqosLiiY/S4lCiNY2C4eDh4UtMoW8hj8krYPwhQ4drYIvg/l2PpROljFtF5JNlKVj&#10;6JBNkwRap45RkUNRX4xrj3pISIqLjaw+/YjIi8c10YcNidstEoVKh/4ksYOEhjwd1oHLhKh1f5O7&#10;nARsZ5HLmgBjTI/Ul+RaJI3VladQ84v1k1pH84oekQI+t4hgjoY1nIaojAAs84TpiY8ks4Mrh0Qd&#10;94F5hTp0yZMsocRr0JFYnyBiz49xnHNZu41wmblQnYuVludHronFlAc+gIgMkPk1cYZWjeAs2oSb&#10;iucktILjiCAeEoE3hbBzo6RpZIJqa6FAZwlhK54waXlX15tDa8VOl5hcbidFi5V4cJg8N5Kzcv4y&#10;9o/6dWgqII1Dd94hsIqWelcatogQfN1yx6K7athpvJ+lbM5gmpyvbrNXU5nlcIBOJ5cXcl9FNZRG&#10;dE48BZGQdjsy7Y7keDAqQIw7eiwh9omgfCMbJIcpfiFx86EtcQ9o9Z4/coJf6Ztlc+NWxJiodSxN&#10;tJXpdolE3ZMod/Y70ZCCeWYy4o3oet0qXItQfFkiNIjGfc8bhIZff0hxL5/cdx9oNZz6eBVfN5ou&#10;ePtWKpeCecpNNpTPeqxEfJIYe5g7l4+GfIMy040DfXEqdYqAfmUiaogHf1ob14WvgFJwTp68fS5n&#10;dJvjfaBekpkifgZVnpaCflpMwpPbfr1EI5Ewfyk7YI6sf48ywYw3f/cqhonAgGYimYdPgNocJoT+&#10;gVRvfp26gvhmxJr2gvRd/phFguJVIZWsgrxMW5MRgqND1JBygpA7LI33gncyq4uHgmAqj4kUglAi&#10;wYajgkccbYRSgkluw5zfiJxmKZoqiCJdf5eDh5dUtZTyhvVMApJhhl1Dj4/Nhco6/41ZhTMymIrv&#10;hJ0ql4h/hA8i5IYPg40cqoO/gx9uHJwkjillk5l2jT9c+5bVjEBURpRHiyZLqJG/ihBDSY83iP06&#10;zozKh+IyfYpkhscqlYf5hbci/YWOhLkc3oNCg9ltiJuFk6Bk/JjXklZcbJY1kO5Tz5Omj19LR5En&#10;jc5C/Y6rjDs6lYxFipUyWYnkiOoqh4d+h1AjDIUbhc0dCYLZhHps5prrmQpka5hJl0db7pWulWlT&#10;Z5Mck2ZK8ZClkVlCuo40j0c6Y4vUjRUyN4l2it0qeYcWiLsjF4S8hrwdLYKEhP9sR5pdnlNj65fP&#10;m/ZbiJU/mY9TEpKslxhKrJA8lJFChY3UkgM6Oot4j0syG4kejI0qbobCifEjIIRwh4IdSYI/hWxp&#10;t6vjZQNhHqgYZ3lYjKRtadxP/qDxbCFHmJ1vboM/dJnqcPg3JpaCc2su+5MjdeQnPI/BeF8f2oxf&#10;eskZ4ok6fS1pHqo6av5gpqaIbPBYLKL3btNPqJ+UcJ9HU5wmcoU/RZizdHw3E5VVdnwvCpH+eIQn&#10;bI6neoogK4tafHoaVYhJfmFoh6ilcORgGKUZclhXr6Glc79PR55TdRJHCZr0dns/EpeOd/U2/pQ9&#10;eXsvFZDzewonl42tfJUgc4p0fgsauYd2f3hn8qdMdqFfi6PSd6hXL6BteKBO250neYBGtZnQenE+&#10;15Zze2024pM0fG8vG5AAfXYnvIzPfn0gsYmpf3sbEIa+gHNnR6YtfFRe/KK5fORWuJ9cfWVOd5wg&#10;fdBGZpjUfkk+oJWBfso2yJJOf0wvH48nf9En3owCgFkg7IjngOAbY4YGgWVmqKUxgcBeeqHJgd5W&#10;Tp52gexOHptDgeJGIJgDgeY+b5S6gfI2sJGNgf4vI45rggwn/ItKgh0hIYgxgi8br4VSgklmHqRI&#10;hwBeCqDzhqxV852uhkdN0ZqDhchF5JdMhVY+RJQOhO02m5DnhIIvJo3JhBkoFYqrg7chToeVg1sb&#10;8IS5gw9loaN5jCddm6Avi2hVk5zzipNNgZnMiaJFpJagiL0+FpNth902gZBOhvgvIY0zhhQoJYob&#10;hTohcocMhGwcJoQ3g7xlL6LFkT9dKZ97kB5VKZw/juJNK5kYjYNFX5X3jCo94pLTitQ2YI+7iW4v&#10;E4ymiAYoLImVhq4hjYaShWccVIPKhFBkrKIhlj1cuZ7dlKdUzJukkvlM3ph9kS5FIpVmj2I9tJJP&#10;jZc2QY8+i7EvBYwuickoL4kkh/chooYthj8ceYNxhMtkJ6GRmwpcVZ5YmORUgJsmlrhMoZf+lIFE&#10;8ZTwkkY9j5HkkAo2KY7Zjasu+ovMi0woMojIiQwhsoXchvIcl4MqhS9farPPZdhXaa+yZ/VPiauO&#10;aiFH0adkbGJAWqMibss5M57XcUsyAZqjc9QrAZZ3dmEkZpJLeOIeFo4fezsZHIpSfXpfRbIYa4lX&#10;QK4ebSNPYaoWbtRHsKX8cKVARqHMcpc5MZ2SdJ4yE5lmdrcrKpU+eNgkqJEdeuoedI0LfNEZlIlX&#10;fp5e+7B5cR9W9qydckFPIKivc35HhKSrdOBALKCLdls5KJxed+gyH5g9eYorTZQiezUk4pARfNEe&#10;xowXfkcZ/Ih8f6Zefa8MdpRWmKtGd1JO26dpeClHTaNveR9AB59WeiU5FpsvezYyJJcgfFQraZMd&#10;fXklFI8kfpYfDYtBf5waV4e8gJJeC63qe9lWQqoifDdOmqZJfKdHGaJZfS8/455JfcI5Bporfl0y&#10;KpYpfwErh5Izf6glSI5IgE0fU4p0gOUarob8gXVd1KzggOhWB6khgNZOYKVRgNZG6KFsgO4/wp1o&#10;gRU495lWgUYyMZVZgXwrpZFngbQle42BgeoflImzghka/oZCgkldmavjhctVz6g6hUZOLqR6hNNG&#10;v6CfhHw/pZylhDg46pidg/8yN5Smg8crv5C4g5Ilp4zXg14fzIkPgykbQYWjgwFdTqsAioxVjqdh&#10;iZ1N96OqiMFGkp/Vh/4/hZvoh08415fuhqsyN5P9hgMr0pAUhV0lyYw7hL0f+4h+hCEbe4Udg6Fc&#10;8qo7jy5VQKaTjehNt6LZjK5GYJ8Hi4Q/Xpspims4vZdBiVkyLpNaiDwr3I93hx8l5Iuohg0gIYf8&#10;hQUbq4SshClcj6mEk65U9aXdkgFNf6IjkGBGNJ5TjtI/PJqDjU84pZati9MyJZLNikMr5I7xiLIl&#10;+osshzQgQIeQhcgb0oRPhJpcMqjhl/NUs6VDlchNUaGPk7ZGEJ3CkcY/IZn9j+A4kZY0jf8yHpJc&#10;jAMr6o6FigkmC4rJiCsgWIc6hmgb8oQFhPa/P2qEYHavXWxGY2afjG3rZkOPz29maP6AEHDxa4hw&#10;Z3KEbghgo3QjcHxQ43XLculBQHd6dUsxn3kxd3ki6nsCedC802d3ahGtS2mLbA2dw2uCbgCOOG1N&#10;b+V+sm8Wca1vRXDhc3BfsXK1dShQHXSQdtpAsXZueIMxV3hKegci/Xo4e6K6pmTPc4CrT2c3dIuc&#10;AWl1dZuMu2txdrN9b21rd7tuOW9oeMFe0nFreb9Pa3NyerhAMXV5e6gxGHd4fHwjDXmEfVi4qGKg&#10;fHSph2U3fLOabmekfPqLXWnSfUx8Q2v5fZ1tPm4gfe5eBHBJfjhOyHJyfns/v3ScfrUw4Ha7ftcj&#10;G3jkfvC2y2DVhV2n1WORhNeY6GYkhFmKBmh5g+p7GmrEg4FsRm0NgxldOm9TgqxOL3GZgjk/XHPe&#10;gbowunYZgSkjQXhbgIW1K19Zji2mSmJCjNOXemT6i46Iv2doimZ5/WnNiUZrVWwwiCRcem6NhwFN&#10;onDohdc/CHNDhKMwpHWVg2MjeHfpggmzlF4ulsWk4mEmlLiWPGPwkrqHo2Z2kNN5BmjzjvVqhmtt&#10;jRRb1G3fizRNKXBNiU8+v3K7h2EwkXUjhXIjp3eJg2WyLV07n0yjomA6nJSVHmMPmeSGn2Wll0F4&#10;ImgylKVpxmq+kgRbPW1Bj2VMvW/BjMA+gXJBihEwgXS+h2Ujz3c3hJuxA1x2p8aiil98pGiUGGJX&#10;oQ2FrGT0nbd3TGeLmmNpEmoglwRasGyxk6NMXG9BkDY+THHTjLwwdHRliUAj8XbyhauwAlvJsB6h&#10;nF7brBaTO2HAqA+E3WRgpAh2lWb9n/loeGmam9laOWw2l7FMC27Uk3k+IHF1jzIwaHQbiuckDHa6&#10;hpKvKVsyuEGg2F5Us4eSiGFDrsyENmPnqhJ2AmaJpUNn/GksoF1Z2mvRm2tLym57lmg9/XEqkVsw&#10;X3PfjFEkInaNh1G0v3BtX+umHXGNYvKXZXKlZeOIiXOyaLB5qHTPa0lq33X1bdZb2XcycFVMzXh8&#10;cs098nnOdT0vPXsmd4AhlXyVee+ykW15aRikM27wazOVtHBbbUKG/nG1bzx4UXMMcRppwXRmcvRa&#10;8XXUdMdMG3dQdpY9fHjNeFwvDHpHefkhu3vQe7OweWsBcgyiR2zCc1GT/m5sdI6FjG/ydb13GHF2&#10;duNovXL+eApaH3SZeS1Le3Y/ek49E3fje2Uu4Xl9fFkh3HsifVmuiGj+ermghmrrezeScmy+e7KE&#10;PW5pfCl1+3AVfJ1nz3HEfRNZX3ODfYVK63VLffI8tncRflUuu3jIfpsh+XqIfuCswWdCg1Ge5mla&#10;gw+Q/WtTgs6C+G0dgo10427pgk9m5nC5ghNYpHKVgdJKYHR5gYw8YHZZgTsuoXgqgNYiJnn9gGWr&#10;NWXOi6KdcmgUiqiPpmowibKBxmwRiMJz2W32h9dmBm/ghupX8XHThftJ3nPLhQQ8FHW/hAUukHej&#10;gvgiXnmGgdypxGSvk+KcJmcBkjSOfGktkImAvWsijuRy820fjUVlRW8hi6NXV3Eoif9JbnMyiFY7&#10;0nU4hqQugncvhPEijnkggyuocWPHnBGa8mYembiNZ2hTl2B/xmpWlQhyHWxjkrVkkm51kF1WyXCN&#10;jgJJCHKoi587l3S/iTUudXbIhs0it3jKhFWnPWMKpCqZ0mVnoTeMX2einj1+22msmzxxUWvAmDhj&#10;523alSpWRG//khNIq3Ipju87Y3RQi8AuaXZuiJEi2XiBhVqmO2JyrDOY3WTRqJmLfGcPpPd+EWkf&#10;oUtwoms4nZNjVm1XmctV02+FlfRIXHG8kgs7N3PyjhcuXnYiiiMi9XhFhjela2H3tBmYGGRWr8SK&#10;xWaXq2x9bmirpxFwFWrIoqFi4GzrnhtVd28imYJIHHFklNY7FHOnkCQuVnXli3ojC3gWhu6qEnai&#10;X5Gch3cwYq2O13fDZaSA63hcaGFy9nkCawBlF3mxbZtW4Hp+cCVImntdcqk6lnxBdSks130sd4Ug&#10;RX4oeg6oL3PMaE+azHSzanyNQHWYbJZ/cXZ9bpJxq3dacIJkA3g4cnVWBnkzdGJH/no+dkw6O3tK&#10;eC8sv3xSeeogfn1me8OmJHF4cNaY53KiciyLkXPCc3x+D3TRdMRwgHXZdghjCnbid1BVQngGeJhH&#10;cnk5ed856npqexwsqXuPfDMgsHy7fVmkbW+LeSyXV3DgecuKKnInemd82HNZevxvdnSEe5ViLnWx&#10;fDFUlXb5fMtG93hOfWI5o3mgfe4sl3rhfl0g3HwlftCiqm3jgVuVym9ggU+Iz3DKgT17qXIYgSNu&#10;cnNigRFhVHStgQNT6XYRgPBGe3eCgNc5XHjtgLUsiHpEgH8hEHuagEWhF2x6iUKUXW4iiIyHiW+u&#10;h9F6inEShxBteXJ0hllghHPZhaRTQ3VThOpGBHbXhCg5F3hTg18sfXm7goohSnscga6fv2tRkRqT&#10;I20Rj7mGbm6yjlR5kXApjOdsonGii4Zf0HMeiiVStHSsiL9FnXZAh1I43XfNhd8sdHlEhGwhenqx&#10;gvGej2pumOeSBWwzluOFaG3elNh4qW9kksFr2nDskLZfKXJ3jqhSMHQUjJJFPnW4inQ4pndUiFAs&#10;anjbhjEhpHpWhA+dgGnMoKmQ/WuJng+EcG0zm2h3ym7BmLBrGnBQlftei3Hik0BRs3OKkHVE5HU7&#10;jZs4cnblirssX3h/h98hxnoKhQqcgGk5qEWQFGr4pRSDm2ymodJ3C246nnlqdm/OmxleA3Fjl6tR&#10;SXMUlCdEmHTQkJA4RnaHjPIsVXgxiVwh43nLhd6bnWiwr6mPTmp7q9mC8Gwyp/V2cW3Lo/dp8W9j&#10;n+ZdlnD8m8RQ83Kzl4dEWnR5kzY4InY7juMsTXfziqEh+XmZhoyfbXz/X1ySx30YYm2GAX01ZVx5&#10;BX1WaBZr/H2Ear1fDH25bWRRuX4Gb/ZEWX5hcoE3RX7EdQ8qgH8yd4cfA3+seiydu3pPZ6mRMXrI&#10;aeaEiXs3bAt3rXuWbgxqznv4cAteDnxdcg9Q93zSdAtD2H1QdgQ3B33Td/wqgX5cedgfUH7se9Kb&#10;5HgRb8KPgHjNcTiDCXl0cqR2bnn9c/5pwXqIdVldLnsWdrpQS3uxeBlDZnxUeXY2z3z5es8qgn2d&#10;fAsfk35EfVmaSnY/d6yOEncbeHuBxnfieT51V3iMefBo1Hk1eqpca3nge2lPt3qifCFDA3ttfNU2&#10;n3w2fYQqg3zzfh4fzn2wfsCYr3S1f2+Mo3Wtf5+Ag3aQf8J0PndWf9Bn4ngaf+hbo3jfgARPG3m9&#10;gBdCmHqlgCQ2Z3uGgCwqgXxXgCkgCX0igCaXMHNchuuLRXR+hoB/SHWDhgZzKnZghXdm9Hc6hPJa&#10;23gVhG5OfnkFg+FCKXn8g042K3rsgrcqfHvKgh0gQ3yfgYKV13JGjmeKEXN7jVZ+N3SUjDdyO3WF&#10;iwZmJnZ0id5aL3djiLdN93hjh4ZBynlphk8193pmhRkqeHtRg+ggdXwvgrmUqXFrldeI/HKolCh9&#10;PnPLkmpxYHTLkJllanXJjs9Zk3bGjQJNe3fSiylBcXjkiUk1xXnth2oqcXrmhZcgn3vQg8yTqHDF&#10;nSmIA3IDmvV8VXMqmKpwk3QylkBkvHU4k9VZBXY9kWFNCXdRjttBHHhqjEg1kXl+ibUqZ3qIhy8g&#10;wnuAhLyStnA4pGWHJ3F6oaF7kHKmnsNv5XOzm79kKHS/mLBYjHXLlZNMqXbkklxA1HgEjxU1ZHkg&#10;i84qXXo5iJkg33s+hYeR3W++q3+GbXEHqBJ68HI5pI9vWXNLoO9jsXRcnTlYK3VumXBMW3aMlYtA&#10;mXewkZQ1QXjUjaMqVXn5icsg9nsKhi6UmYOuX0CI+YM8Ykh9L4LSZTBxIoJzZ+hlBYIiapdZA4HX&#10;bUpMmIGhb+NAI4F3cnc0AoFWdRQoPIFFd6gd04E+emaS/oEpZyKHhIEUaWh73oD2a5Zv74DMbZ9j&#10;+ICrb61YIYCOccNL8IB5c88/vYBsddgz3oBld+UoUoBteeIeLoB6e/yRUn8WbtKGAX81cGB6iX9G&#10;ceBu039Dc05jCH9IdMFXWn9RdjtLXX9gd7E/Y391eSYzvn+NepsoZn+te/0efX/OfXKP731WdlyE&#10;vX2Pd0h5aH28eClt2X3YePliNH33edRWrn4ZerVK3n5Qe4w/FX6PfF8zoX7MfTEod38Dffgewn84&#10;fsiOh3vSfbqDc3wqfhF4P3x0flps2HyrfpFhWHziftJV+X0bfxlKVX1sf1M+vH3Hf4YzeX4cf7oo&#10;gX5kf+kfBH6mgB2NLXp7hM6CL3sDhJd3GHtyhFBr1nu/g/Nge3wLg55VQHxWg0xJxny3gu0+Wn0g&#10;gokzSH2BgiYog33TgcUfQH4cgWqL43l2i+mBC3oNixN2GHqOijBq+HrviTpfvHtNiEtUoXuph1xJ&#10;SnwYhmE+BnyNhWIzHnz6hGgohn1Wg3gfc32mgpGKwXilkvOABXlDkYl1MHnNkBFqLno9joRfEHqp&#10;jPpUFHsTi25I23uMidM9tnwKiDMy8nyAhpgohHzohRAfnn1Cg5aJzXf6mdB/HHigl/V0WXkylf9p&#10;dHmnk+JedHodkb9TlnqRj5RIdXsRjVM9aHuTiwgywXwQiMIofHyHhpAfw3zthHqI23dwoJ5+SXgb&#10;nkFzo3iym8Jo13krmRRd8XmpllZTLHomk4tIH3qpkKI9JXsujasyl3uxirsodXw1h+Mf4HyohTqH&#10;9ncAp1d9knevpFRzD3hJoTdoWXjGnfVdh3lKmplS13nOlyxH2npUk58873rbkAIydXtkjHEob3v0&#10;iQIf+HxxhdiKdYpfX1B/oYlIYm10qYhKZV9pdodxaBJeOIalasNTGYXfbXpHkYUucBk8BISMcrMw&#10;14PzdVwmEoNqeAccuoLuetiI7If0ZsN+UocwaSxzhoZ5a3FobYXUbYJdUYUzb5tSWYSUcb1HB4QD&#10;c9Q7t4N7dewwx4L6eAwmNoKIeiUdGIIffFiHYoYJbgR884Vwb8ZyVoTfcWxncYRYcuhcfYPYdG1R&#10;q4NZdftGi4Lpd4U7coKAeRAwuIIbep8mVYG/fCQda4FpfbqGF4RkdSt7x4PcdlFxS4Ngd19mioL2&#10;eElbuoKPeT5RDoIqejtGHIHcey07NYGZfB0wq4FUfREmcIEOfgIds4DJfvyE2oLwfDV6oIKCfMZw&#10;QYIgfUBlpIHOfZla94F9ff1Qb4EufmdFp4D5fsM67oDPfxswkoCgf3cmhIBof9Yd+IAugD2Dr4Gn&#10;gup5hoFigvhvQIEhgutkxoDjgrhaOYCkgo1P04BmgmRFMIBBgi86oYAlgfYwcYACgcMmkn/QgZce&#10;OH+agXOCi4CeiZ14hoBuiRluYYBAiHpkBoAUh7dZln/mhvlPTX+3hjtEyn+hhXM6Xn+RhKgwVH94&#10;g+MmnX9Ogy4ebn8dgoaBf3/IkD13mn+jjzBtk3+AjghjVX9gjLdZAX8/i2ZO1H8eihNEbX8SiLI6&#10;HX8Mh00wM377hfEmo37bhKoenH6yg3iAkH8flrh2vn8AlUFsz37ik6Fir37FkchYd36wj+ZOZX6b&#10;jf1EFH6Vi/05236SifQwDH6Ih/Umon51hg8ew35YhEp/rH6RnSR1+n54my9sKH5fmQxiIX5FlqpY&#10;An44lDdOCH4tkbdDyX4rjxY5oX4rjGkv6n4nickmoH4hh0ge4n4PhPt+3n4ao3N1VH4IoN9roX30&#10;niVhr33bmzhXpH3WmDJNvX3UlRtDjX3Vkd45c33XjpQvzn3Xi10mnn3ciE8e/H3UhYyAS5EyX4d2&#10;Ro+iYo5sJI4kZXJh04zAaCRXeotmattNRYoTbZtCpYjZcEI4BIevcugtzYaMdZ8kB4V8eGIbtoR/&#10;e0R+9Y74Zot1K42gaOtrNYxYay9g94sobU1Wu4n1b3VMqYjCcalCOoelc9A30YaUdfot0IWKeC8k&#10;OISQemUcGIOkfLF9oY0mbWNz+ov2bytqK4rPcNxgHYm1cmtWBoiddAhMFoeIda9B1oaId1A3ooWT&#10;ePQt04SieqAkYoO+fEgcboLkff98fIuNdCVy64psdVlpNolZdntfSYhad4JVU4dceJdLiIZfebRB&#10;doV9esY3dYSpe9ct1YPVfO8kh4MEfgocuYI9fy57WooietRx5IkYe3hoTYgcfA5egIczfI1UqoZK&#10;fRhLAIVifalBF4SYfiw3QYPbfqwtzIMbfzQkpoJXf8QdAYGZgFp6UojfgTNw8Yf7gVpndIccgW9d&#10;x4ZEgWpUD4VsgW1KgoSUgXNAuoPbgWw3CYMsgWItu4J3gWAkvoG4gWkdRYD9gXx5VIfZh4FwFocH&#10;hyJmuIY6hq9dJ4VyhiRTiYSphZtKFoPghRNAa4M1hIA22YKUg+wtrIHqg2Ek04EwgucdfoB4gnt4&#10;aocFjblvSIY8jN1mBoV4i+tckYS5ittTDIP9ichJsoNDiLJAH4Kjh482p4ILhmgtl4FphU0k4IC4&#10;hEkdr4AHg1t3mYZck89uhIWXkpFlV4TVkTBb/4QYj6BSlINojgRJVIK7jGI/1YIiiqY2cIGOiOMt&#10;eYDyhy0k5YBNhZMd13+ohB520IXBmdlt1IUHmCNkwIRNlkZbgoOQlDRSLoLqkhBJBIJKj+A/lYG2&#10;jYw2QIEkiystXoCNiN4k6H/1hrMd+X9bhMB2GYU0n8VtPoSNnXNkRoPemwZbHYMimHJR3IKElcVI&#10;w4Hukwk/YYFekCE2GYDOjSwtSIA8ilIk63+th6UeE38chUV2X5gqX8JtJpYlYqZj2JQkZXZaZJIq&#10;aCtQ75A5auxHoY5Mbbk96ox/cGw0NorDcx8q84kOdeciJodseL4azoXme6l1T5YgZl1sR5Q0aKdj&#10;HJJYauVZtpCSbRJQWY7Eb01HKozzcZQ9notBc840HYmddgwrCYgAeFciYoZ0eqYbNIUBfQJ0OJRZ&#10;bNNrR5KYbpNiOpDccEhY/48kce5Pw41sc6NGs4u2dWQ9U4oddx80A4iTeN8rHYcOeqcimIWYfG8b&#10;jYQ5fj5zQZLCczRqWpEUdGlhX49tdZhYQY3Odr9PI4wvd/RGNoqQeTM9BIkSemYz54eje5krLoY4&#10;fNUixoTXfhcb2oOJf1xyNZFdeYdpcY/DejRgmI4weuBXl4yme4dOlosbfDpFxomQfPM8u4gpfZ4z&#10;x4bQfkcrNYV2fvki74Qhf7YcJYLdgHZxSpAdf5RopI6jf8lf6I0qf/pXBIuvgCVOHIo1gFdFZ4i6&#10;gIs8eIdjgLMzpIYagNgrM4TMgQcjEoN7gUIcbII6gYRwcI8ZhYNn7o2vhTtfUIxEhO9WhIrXhJtN&#10;tIlrhElFFYf/g/c8P4a4g5ozhoV8gz0rMoQ5guojL4LsgqccqIGugnJvr45Ei1hnQYzhip5euot9&#10;idtWCYoXiQtNT4i5iDZExodch188BoYghnkzY4TuhZErKYOzhLYjRIJug/Ac24E4g0JvB42WkQ5m&#10;m4w0j/peIYrRjtBVjIltjYdM64gajDJEeYbOitc7yoWZiWAzOYRrh+IrFYM3hnQjUIH/hSIdBoDU&#10;g/VuXozolrlmAYualTJdm4pCk5JVIIjdkdBMlYeVj/tENoZXjhs7loUojBMzE4P9igErAoLOiAQj&#10;WIGihisdKYCDhIttvYxCnEVlfIsUmiZdL4nNl/xUyYhnlcFMT4cpk21EAIX2kQs7bITMjngy9IOj&#10;i9kq84J5iVkjX4FXhwkdRIBChQZslJ8+YC1kC5yKYxJbc5nuZeFSwZd0aI5KH5T2a05BsZJ7bh04&#10;9ZAhcNwwTo3Vc50oGYuKdmsgUolGeTgZ+octfAdrw51EZmpjX5qpaMJa45guawpSPJXgbTlJsJOC&#10;b3lBXpEgccc4x47bdBIwS4yjdmIoPopteLggmYhBewYaZIY/fU9q4Jt8bIpijpkQbmFaLJa2cCdR&#10;rZR1cdhJPpIsc5hBCI/gdWY4l42xdzYwRYuOeQ0oXolveuYg14dbfLMawIVufnpqIJnsco5h0ZeV&#10;c+lZfJVQdTZRFpMkdm9IwpDvd7VAqo65eQM4Yoygek8wO4qWe54oe4iOfPAhDYaQfj8bEIS4f4dp&#10;P5iTeINhFJZNeWJY3pQZejRQkZH+evVIV4/be79AWY23fI44M4uxfVcwMIm4fiEokofBfvAhQIXR&#10;f8IbXoQFgJBobpdhfjFgapUzfqBYVZMTfv9QH5EHf0lH/I70f5lAF4zef+04C4rmgDowJIj5gIco&#10;o4cLgNkhboUhgTEbqINagYxnvZZZg8Bf2ZQ+g7lX3pIvg6BPvZAvg3JHro4qg0c/3Ywigx836Io2&#10;gu4wGohUgr4osoZvgpchlYSLgnsb5oLIgmlnI5V3iTdfT5NoiMBXZ5FiiDZPXI9ph5FHYY1xhu0/&#10;pIt5hkk3w4mXhZgwCoe9hOUouIXghD8hs4QGg6kcG4JNgypmnJS5jpJeyJKsjcBW6pCojNFO+I6w&#10;i7pHEozGip4/aYreiX83mokFiEUv84cwhwcotYVchdghyIOQhMEcSIHlg9BmC5QEk9teR5IGkpZW&#10;fZAKkTVOoY4Tj65GzYw0jho/NYpbjIA3dYiIisAv3Ya4iPcosITrh0Uh2YMthbQcbIGQhFtlfpNe&#10;mPld15F3lyNWJI+JlT5OWo2Sk0dGlou9kUA/DInwjy83WIgkjO0vy4ZXiqQorISQiHoh5oLehn0c&#10;iYFMhMxi+aaVYJxbE6NAY3RTK6ALZjpLOZ0EaOJDbZnra6U74ZbPbno0KJPScUoslJDidB4lbY3x&#10;dvIepor+ebEZP4hQfF5ibqScZoRan6FlaNpSyJ5RayJK35tubVVDJphyb507s5Vscfc0GZKBdFYs&#10;po+hdrwloIzEeR4e9onue2QZq4dafZVhxaLNbFZaAp/Gbi9SQJzUb/5Kepn/cbtC25cWc4o7gZQm&#10;dWc0BZFOd1AstI6AeT8lzYu4eygfPYj9fPYaCYaCfrBhNKE5cgNZdZ5Nc3BRwJtxdNBKEJisdh5C&#10;iJXUd3U7R5L2eNUz7JAzejwsvY17e6gl9YrLfRAfeogpfmgaXIXGf69ggp/nd5tY550HeJlRTpo4&#10;eYlJspeCemVCQJS7e0U7F5HufC0z2Y86fRYsyIySfgImG4nxfu0ftodgf9AarIUMgKdf4J6/fPFY&#10;aZvufYRQ7ZkufgZJY5aGfm9CBZPOft868ZEQf1QzzI5nf8gs1IvHgDwmP4kvgLIf74amgSQa+YRb&#10;gZNfX52ugiRYAZrzgkVQmphGglRJIJWrgkpB0pMBgkg60ZBQgkszwI2wgkos34sYgkgmXoiIgkwg&#10;H4YIglQbOoPEgmJe7Jy8hztXnJoQhvFQRJduhpRI2pTchhtBnpI/hag6ro+ehTkzsI0HhL4s4op2&#10;hEMmdIfvg9EgRoV8g2kbcYNDgxVegJvrjDhXM5lAi5VP5ZahitZIkZQRifJBZpGDiRA6ho7ziC4z&#10;moxlhzUs3onchjcmgodghUggZYT/hGobn4LYg69eB5srkRxWzZiJkApPkpXwjt5IUJNijZFBNJDh&#10;jEE6Y45hiu8zhYvciXgs2YlYh/smi4bmhpQgfYSWhUcbxYKAhC9dj5qAlc5Wc5fvlDFPUJVgkopI&#10;HJLUkNZBDJBejxw6R43rjV0zdYtsi3Es1IjuiX8mk4aFh6wgkYRDhf4b44I5hJhZFa5mYU9Rvqq2&#10;Y9ZKgKcEZmxDYKNRaRc8fp94a+Q165uUbscvS5fNcbEo3ZQSdJ0i0ZBdd3odDYyreioYj4lgfLFY&#10;4qxbZu1RjajSaPVKU6VDaxRDOKGvbVI8Zp3vb6s155oichcvXpZrdJMpCJK/dxQjFI8eeYMdZ4uO&#10;e8EY/4hjfdlYh6qDbHdRL6cmbgRKAaO3b69DBaAxcYE8SJyFc2Y13pjNdVkva5Und2EpLJGNeXAj&#10;To4De2sdtYqSfTkZYIeEfuRYA6jhcdJQzKWicwBJuaJKdEdCzZ7QdbA8I5s1dyA1zJeOeJkvcJP9&#10;eiIpSZB6e7AjgY0KfTAd+om1fpEZtIbBf9RXhqeSdwJQdKRWd9ZJe6EFeLpCnp2ZebY8BZoOerY1&#10;wZZ4e7sve5L1fMwpa4+Bfd8jt4wifukeP4jif94aB4YCgL5XVqZhfBRQP6MwfHNJSZ/sfOdCd5yR&#10;fXY77pkWfg01vJWPfqovjJIVf0wpkY6nf+4j7otQgIoeg4gegRgaV4VKgZpXGaVBgOdQC6IogNpJ&#10;Hp75gOBCVpurgQI72pg/gTE1uJTGgWcvmpFTgZspsY3rgc4kHoqdggEevId3gi0amoSuglpWyqQ/&#10;hY9PzKEzhSRI7J4PhMlCMJrMhII7wZdvhEk1rpQGhBcvoZCcg9spyY08g50kRIn5g2Me7Ybjgysa&#10;04QpgwFWa6NfihVPf6BMiWFIsZ0miLJCBJnqiAY7opadh2Y1m5NIhssvn4/qhhop2YyThWUkY4le&#10;hLkfFIZfhBUbA4O6g5BWCqKLjoRPNp99jW9IfJxcjF1B3Jkli1A7hpXoikw1ipKliUovnI9QiCcp&#10;5YwChv4ke4jbheYfNIXxhN4bKoNfhAdVs6HLksJO+Z7NkS1IUZu4j6tBvZiFjkA7b5VVjNw1e5Ig&#10;i3ovmo7Uiewp74uNiFkkj4hxhuEfToWZhYMbSYMWhGe0qGZ6W4KlnmhKXtKWp2oZYhaHyGvoZUV4&#10;523OaDVqIW/AaxdbPXG9be5MYXPEcL49rXXTc4IvCnftdgshd3ogeL6yUGLjZP+jkWUgZ1uU32dY&#10;abmGPWmHbBd3mWu1bkppD23mcHNaXHAicpFLrHJndKk9LnSvdrcu0HbyeJohkXlJepewFV/cbkih&#10;nGJ0b72TMGT7cT6E0WdpctB2Z2nTdEZoFGw/dbdZjm6ydx5LCXEreH88vXOjedgunHYPexAhqXiI&#10;fFSuGF1Jdxmf3GAgd8aRrGLmeIKDhmWSeVF1TmgyehRnLGrUetRY0W1ze4tKdnASfDo8WXKxfN8u&#10;b3VCfWkhvXfeffKsTFsuf9ieOV4yf8WQNWEmf8GCQWQCf9N0OWbQf+FmR2mdf+1YGWxgf/FJ7m8h&#10;f+w8BXHhf98uV3SVf7wh7XdPf46qolmBiHGcs1yph5WO1l/AhtGBDGK/hjBzMGWvhYtla2iehOJX&#10;bWt/hDRJdG5bg387wnE4gsAuUXQKgfUiMXbdgRqpH1f/kN2bWltJj0+NpV6BjdWAAGGfjHpySmSv&#10;ixxkrWe8ibhW2Gq4iFNJC22thug7iHCkhXYuTHORhAIibHZ8gnyn1Fa7mTCaLloilvuMll11lNR/&#10;DmCpksJxeGPQkKtkAWb0joxWU2oHjG1IsG0Tikk7WXAiiB0uSXMphfMinXYqg7imyFW7oWOZLFk5&#10;npeLo1yem9B+Ll/fmRBwtmMSlkVjYmZEk25V22lpkJNIYWyLja07NG+vir0uSHLPh8oix3XmhMyl&#10;2VT9qX6YT1iBpg2K1lvuop59cF83nzJwEWJ0m7Ji22WvmB9VdmjklIRIIGwZkNs7Fm9QjSYuR3KE&#10;iW0i6XWthbelB1RvsXSXllfwrUWKMVtdqR58116spQVvjGHxoMtibmU1nHtVJGh3mB9H7Gu8k7U6&#10;/m8Dj0IuRnJIitIjBHWBhniqzGxHWzac422HXouO8G7TYdeA6nAyZRFy33GraA5k7XMyavtWu3TO&#10;bdpIhXZ6cLI6jHgvc4Isy3npdiAgN3u7eOeopGjYZDia/2p8ZqyNR2wsaR9/bG3va41xlm+ubdNj&#10;33FxcBFV43NIckZH5HUudHc6J3cVdp8sqXj2eJogZHroerKmgmYDbRWZFGf9breLmmn1cFp+CGvs&#10;cf5wbG3hc45i6m/bdRxVIHHndqRHVHP/eCk5zXYVeaQsingbevkgjHosfF6koGOVdaKXZWXQdoWK&#10;IWgBd2t8yWoleFRvX2xLeTViDG52ehZUcHCvevBG0nLwe8Q5fXUufI8sbndXfTsgrnmGfeui6GGO&#10;fheV1mP5fkGIvmZXfm57l2iifp9uWWrxftFhNG1GfwRTxm+kfy9GWHIHf1Q5N3Rlf28sYXatf3Ug&#10;5Xj3f3ehcV/Yhj2UdWJ1hbSHemT9hTF6d2dohLdtYmnZhEBgZ2xRg8hTJW7Kg0hF53FFgsE4+nO8&#10;gjIsX3YfgZghKXh+gPWf/V57jkqTMmEqjRSGYGPJi+N5fmZRirhsjGjhiZJft2t3iGlSm24KhzpF&#10;hnCchgU4x3MqhMosXnWlg44hY3gYgkqerF1alj+SCWAXlGiFXGLIkpB4mWVkkLlryGgKjuRfFmq2&#10;jQpSH21eiylFMXAFiUA4mnKoh1IsXXU7hWghlHfCg3mdiVxong2Q+l86m6yEZWH7mUB3wmSklsVr&#10;EmdVlEReg2oMkbpRr2zEjyNE5W9+jH84dXI1idMsXXTehykhvXd5hIKcjVuwpdCQEF6JotGDkmFS&#10;n8R3DGQEnKVqeGa9mXdeBml7ljlRUWxBkulEp28Mj4g4V3HVjB8sXHSSiLgh33c+hWObt1smrXyP&#10;T139qb6C52DIpfx2eGOCojVp+2ZBnlVdoWkFmmFRBWvXlllEdW6wkj84PnGHjiAsXHRUigsh+ncO&#10;hhygrHJEWweTynMEXmmG03PbYbR5tXTTZNxsjHXbZ91fenbsathSCXgcbb9EjXlecKA3X3qnc30q&#10;i3v0djIe+31TeRGew28JY5uSE3AtZh2FRnFjaJZ4RnK0awFrTXP8bVZec3VGb6tRPnarcfdEAngg&#10;dD83FXmXdoAqgHsHeJgfPHyCesycxWxSbAiQOm3EbbuDom8/b2928XDIcSZqMHJEctBdiHPCdHxQ&#10;iXVZdiZDhnb+d8021HigeWsqd3oyeuEfdHvKfGibC2n4dDqOsGumdTyCSG1YdkB1yG8Nd0hpNHC3&#10;eEtcunJieVBP63Qmek5DGXX3e0c2m3fCfDgqbnl0fQsfpXsnfeSZSmgMfD6NLGnjfJyA+2u7fPp0&#10;qW2WfVdoQG9nfbNb8XE5fhBPT3MifmVCrnUUfrM2Ynb+fvoqbHjMfy0f4nqWf1+XyWZwhASLzmhx&#10;g7h/w2pug29zmmxmgylnWG5YguRbMXBMgp9OunJOglFCRnRXgfo2LXZXgZ4qb3g8gTggJnoYgM+W&#10;d2UOi6+KnWcsir9+tWlFic9yr2tZiOBmkG1oh/ZajG96hwtOOXGUhhVB7XOwhRc1/3XFhBcqcne/&#10;gxggYHmsghiVU2Psk0iJj2Yfkb19v2hNkC5x2Wp1jpll2myajQlZ+G7Ai3ZNx3DtidZBnXMciCs1&#10;1nVDhn8qc3dThNsgkXlRgzqUXGMNms2InmVLmLh83meGlpZxEmm8lGNlMmvski9ZcW4dj/NNX3BX&#10;jaNBVnKXi0Q1sXTQiOIqc3b0hocgunkFhDmTbGJZoi6Hx2Sfn4h8H2bjnNFwamkkmgFkpGtclyZZ&#10;AG2TlD9NCW/ZkT1BGnInjig1knRvixAqc3amiAEg23jGhRCSi2HEqV2HDmQSphR7hGZeortv4mio&#10;n0tkMmrmm8dYpW0imDNMw29ylIFA6nHLkLs1eXQhjPYqc3ZniUIg9niVhcGWbXiKWs+KbnjeXjx+&#10;XXlGYYtyKXnJZKtl5XpcZ7JZuHr3arhNJHunbaRAhXxlcIk0Pn0rc3EoWn39dkEdz37beTmUunV3&#10;YxWI23Y4ZaJ86Xb9aCNw03fMapBku3ibbPJYwXlub1hMbXpMcbJAFHs0dAg0EXwhdl0oaH0TeJMe&#10;In4LeuWS93LVaxWHNXPjbON7cHTubq5vn3X0cHNjuHb2cjRX7Xf6c/hLz3kIdbc/snocd3Uz6nsx&#10;eS0odHxCescean1UfHGRZ3CacuKF2nHadAx6RnMUdTNun3REdlVi4XVud3dXP3aZeJxLTXfWebc/&#10;X3kbes0zx3pae94of3uJfNoeqny0fd2P227NeomEfHArexV5E3GFe51tl3LafB5iAXQofKFWiHV1&#10;fSdKwnbVfaA/A3g8fhMznXmafoIoiXrhfuQe7Hwgf0mOaW1HgeSDKG7JgdR343BGgcFsj3G7galh&#10;H3MmgZNVznSQgX5KM3YGgVs+o3eAgTIzb3jygQcokHpNgNgfMHucgKuNHmvtiTCB/22PiIF2228q&#10;h89rq3C8hxhgXXJChmVVLXPFhbBJuHVQhO8+UHbdhCgzR3hhg2Iol3nOgqIfanssgeeL/WrTkG2A&#10;+GyKjyl18W46jd5q4G/jjIxfsnF9izpUo3MUieVJTXSwiIE+BXZLhxUzIXffhawomnlghFAfm3rN&#10;gv6LBGn8l5GAEGu9lc51IG16k/tqLG8vkhNfHHDYkCRULHJ9ji5I8HQjjCE9w3XKigcy/Xdrh/Ao&#10;m3j/heYfxHp9g/KKIGlJnpt/R2sVnEx0cGzcmelplW6bl2ten3BPlN5TyXH/kkRIo3Ouj449inVd&#10;jMYy3XcKigIom3ivh04f5Xo8hMCJV2iwpXh+nmqIooVz4mxan4RpG24hnG1eOm/fmUBTenGYlgNI&#10;ZXNOkqU9XXUFjzYyxHa7i84om3hviH4gAHoIhWqMJH8QWtaBFn7pXjZ18X7VYXpqpX7cZJNfRX7z&#10;Z6FT/n8RarFISX9AbaQ8i396cJAxL3++c4QmP4ASdm8ct4BveX6KenxBYpp/m3x1ZTh0nnyxZ8Rp&#10;bnz5ajZeNn1IbKdTHn2bbx1HqX3ycYY8NH5Qc+0xG361dlUmYX8meKsdF3+cexmI0XnDajR+HHo8&#10;bB5zT3q3bgFoW3s0b9ddTnuzca1SYXwzc4pHIny2dWA76X08dzUxCn3FeQkmf35Tescdan7ifJSH&#10;fXencaZ88HhGcvNyS3jndDlne3mMdXZclHovdrZRzHrUd/tGuHuFeTQ7rHw8emkw+3zwe5wmmn2a&#10;fMEds34/fe6GLnXgeOl7u3ageaJxNXdkelNmjHgtevlbyXjwe6RRKHmzfFFGP3qGfPA7YXtffYgw&#10;4HwwfiAmrXzwfrMd+32nf0mE2XRZf+V6fnVFgApwFnYwgClllHcZgD9a93f3gFhQe3jSgHFFvHm5&#10;gHw7DHqlgIEwu3uIgIcmu3xYgI8eP30dgJuDnnMQhtZ5ZHQXhl9vHXUeheVkvnYlhWhaQXcbhOpP&#10;5ngLhGtFS3kGg986w3oCg08wnHr2gsMmx3vWgkEeeXyngciCinIIjbJ4bHMejK5uQ3Q2i6VkBHVS&#10;ipRZpXZciYFPaHdgiGlE63hph0I6gXlyhhQwfHpzhO4mzntkg9geqnxDgtGBoHFBlGt3lXJakvht&#10;hHN5kXRjY3Sgj9ZZIXW7ji1PAXbPjHxEmnfiirM6RXjyiN8wW3n+hxIm0XsBhVce03vvg7iAynCK&#10;mxV22nGxmR9s5HLclxNi3XQMlOZYtHU0kqhOrXZYkFxEV3dyjfE6EniHi3cwPXmbiQUm03quhqoe&#10;9XuqhHuAC2/goZ52PXEgnwRsY3JdnFticXOTmZ9YXXTHlslOaXX2k+NEIXcWkNo56ngwjcEwJnlL&#10;irQm1Hpsh8cfEHtzhRuCcYWVWux4L4TSXmlt2IQyYbxjXoPGZM9Y1INlZ95OaYMLavJDjoLFbeg4&#10;sYKLcNsuP4Jbc9okRYI3dtsbvYIhefuA34LZYll23IJtZRVstYIbZ7RiU4HuaitX7IHAbKVNq4GU&#10;byhDC4FzcZw4cIFbdA8uPIFJdookcYFCePscHoFEe4B/ZICFaYR1hYBYa51riYA7baBhXYA3b4RX&#10;IIAzcWxNBoAxc1tCmoA3dUU4N4BDdy8uOYBTeRwkmIBoevsccoCBfOZ+CX6YcId0YX58chJqlH55&#10;c4dgin6adNtWb366djVMen7cd5VCOn8MeOg4CH9DejguNn95e4skun+ofNkcvH/Xfix86Hzad31z&#10;T3zfeHJpmXz9eVRfs31AehtVu31+euZL6n29e7VB034NfHQ3zn5kfS8uKX61fe4k1374fq4dBn83&#10;f3J753tXfiFySnuIfopooXvNfuJe4HwtfyFVCnyDf2FLWnzXf6JBan09f9Q3jX2ogAIuFH4KgDYk&#10;7n5agG8dTH6jgK56y3oQhLZxUnpfhItny3q/hFJeKXs5hAVUcHulg7ZK33wOg2dBD3yHgwo3Vn0F&#10;gqouAX13glElAn3TggcdiH4mgcZ5wXkHizJwb3lnioJnC3nZicJdiHpliOpT63rkiA1KdntghyxA&#10;wHvohjw3InxzhUYt7HzyhFslEH1dg4Mdun27gr142Hg6kYBvpXigkG9mYHkajz5c+3mvjeFTeXpA&#10;jHhKHnrOiwZAfHtfiXo28Xvwh+Ut1Hx4hlslGXz1hOgd5X1ig5N4DXeDl8Nu+Hf4ljhlz3h8lIlc&#10;hXkXkqVTG3m2kK5J1XpUjqtAQ3rtjIU2yHuBilEtvnwSiCslH3yehiEeCH0ZhEh3YXbfneZuaXdo&#10;m75lW3f7mXpcJXiblw9Sz3lGlItJm3nykfhAFnqQjzw2pnsnjHEtrHu+ibolJHxYhygeI3zfhNt4&#10;qoxDWzpvQIsHXp1lw4nqYd9cIoj4ZPBSdYgPaAVI64crayI+74ZgbiE09YWkcR0rb4TvdCwiaIRG&#10;d0Qa1oOwenJ3XYmtYjNuKoi0ZOhk1IfZZ4dbRYcmaghRt4ZrbJBIUYWwbyM+i4UHcaY0zIRqdCsr&#10;fIPUdrsinoNHeUgbOILKe+J2DYeDaPZs+4a/axVjzIYPbSNab4V6bxlRBoTjcRhHxYROcx8+L4PJ&#10;dSA0poNNdyIriILWeSsizoJleywbjoIAfTR00YWeb5Zr7ITucTBi5oRZcrlZqIPndCpQYINzdaJH&#10;QoMBdyE92oKieJI0hIJLegIrkoH1e3ki+IGefO8b2YFPfmdzzYPodjBq+INYdz1iCILieDxY7IKP&#10;eShPw4I4ehlGx4Hiew49h4Ghe/I0W4FpfNMrlIEsfbsjHoDnfqkcJICnf5hy8oJqfIJqHIIDfQlh&#10;OoGvfYRYPoF2ffBPNIE2flxGVoD1fso9OIDLfyc0MICpf4IrjYB+f+QjPoBEgFAcbYALgMBx+oEr&#10;grdpSYDcgrVgiIChgqlXqIB/gpFOuYBTgnZF9oAlglo89IAQgjA0CoACggQriH/ogeEjWn+4gc8c&#10;qn+HgcVxEoAkiM5ohX/liFNf5X+5h8pXIn+nhzBOTH+Nho9Fon9yheo8t39thTMz5X9shHkrfn9f&#10;g8sjb388gzIc3n8WgqtwR39Rjrxn038bjedfTn72jPdWqn7ri99N7X7jirlFWX7ciYs8gH7giEEz&#10;wH7lhu4rbn7ghakjfX7PhH0dCn64g3Fvkn6VlJ5nOH5vk1dezn5Vke5WRH5NkFlNnX5Vjq5FHX5g&#10;jPg8Un5rixozn35yiS8rX351h1cjiH5zhZ8dLX5rhBhu933vml9muH3dmIBeZn3RlopV8n3NlHZN&#10;XX3hkkhE7X38kAw8LX4MjaEzhX4ViygrVH4eiMgjkH4qhpEdSn4thKBvGJMaW49mh5FjXsdd4o/D&#10;YfFVF45CZQRMRozEaCNDm4tMa006f4nyblgxaoipcWIozodmdH8gs4Yud6saCYUUet9uJJCkYhBl&#10;tY8cZLNdKI2yZ05UaYxuadxLsYscbHZDJonHbxw6OYiPcbIxWIdkdEso64Y/dvAg84UmeZUabIQm&#10;fDxtAY6baHJkro1AaotcRYv4bJ9TtIrJbqtLHomWcMJCs4hkcuQ59IdLdP4xRYZAdxspBYU5eUAh&#10;K4Q8e18aw4NUfXtr9YytbrhjvYt0cFNbcIpNcelS/Ik/c3lKhIgudRFCPIcfdrE5rIYmeEMxMIU5&#10;edQpG4RQe20hXINtfQcbD4Kefp1rCIr/dPNi54nidg1asojYdyRSXIfneDdKAYbyeU9B14X+ems5&#10;bYUie3cxGoRRfH8pK4OAfZAhioKvfqgbXIHuf7xqPomJevZiLYiNe5BaDoegfCpR1IbGfMRJlYXn&#10;fV1BhoUHffk5OIREfoMxA4OLfwspM4LMf5shs4IFgDYbpoFMgNFpbYhQgMphgIdngOlZgYaOgQdR&#10;YIXJgSVJN4T9gT9BQIQvgVg5CoOCgWEw74LfgWkpO4IygXsh1oFzgZ0b5YDBgcVor4dIhoFg34Zt&#10;hjJY+4Whhd1Q9YTphYFI44QvhRxBAYN2hLQ434LZhDgw2YJEg7gpPIGkg0Yh8oDygugcGoBLgppo&#10;EIZrjBdgSoWbi3RYeYTXir1QkYQkietIloN9iQlAyILaiB84toJGhxcwv4G2hgUpNoEfhQQiBoCA&#10;hBwcRn/pg1Jnd4WlkaBfxITokI5YCYQvj2VQPIN+jh1IVYLnjL9AmIJYi1Y4k4HMicEwqYE+iCAp&#10;L4CvhpQiFYAghSgca3+Yg+xm64T3lwJfUoRQlV5Xr4Omk69P+IL3kfJIIYJukBpAcoHvjjU4d4Fp&#10;jBowloDeifMpKYBUh+giIX/ThggciH9XhGplrpoLW/tdy5eqXzRV2ZVyYlxNyZN0ZWpFxpFraIk9&#10;9Y9ka7Y10Y1+bs8txIuncekmLonSdQ4fDIf9eC8ZToZWe0Zk+pedYiVdK5VsZNNVSJNoZ3VNQ5Gi&#10;agdFV4/BbKk9o43bb1g1qIwScgAtxopXdKwmV4ifd1wfU4bqef4Zs4VhfJBkEZWWaDJcU5OWal5U&#10;jJG2bIJMs5AAbptE5o48cL89UIx1cu81fIrJdR8txokpd1QmfIeNeYkfkoX3e6waC4SJfb5jOJO2&#10;biBbjpHZb9hT35AYcYhMII5+cyxEbozYdNY894sxdoc1TImheDQtwYgbeeMmnYaae5MfyYUhfTka&#10;WIPNfs9iZ5IWc/1a25BTdUFTSI6sdntLoo0qd6lEC4ufeNk8r4oSeg01JoiaezktvocrfGUmuoW/&#10;fZMf/oRbfr4apoMYf91huJCseZlaRY8Gem5SyY14ezdLPIwMe/FDvYqWfKo8eYkcfWY1Coe4fhct&#10;vYZbfsgm04UAf3sgMoOngDEa8oJugOBhDI94fxNZu43kf3JSXYxqf8ZK5IsSgApDeYmugEw8S4hH&#10;gI808ob0gMYtvIWogPwm6YRbgTggXYMNgX4bMoHegcRgdo5vhHNZO4znhGZR84t5hEtKkYothBxD&#10;Oojcg+g8H4eIg7M02YZDg2stt4UEgyAm+IPEguAggIKFgq8baIFkgopf/I2OibNYw4wKiVFRiIqg&#10;iNZKQYlaiDhC/ogbh5A79YbchuI0v4WjhhUtrYRrhUEm/4M2hHwgm4IMg8sbloD9gzZfe4y3jt5Y&#10;U4tGjg9RK4nojSZJ/IimjBtCy4d3iwA70YZMidw0qIUbiIwto4PohzAnBIK+heogsYGnhMEbu4Cp&#10;g8Re+4vyk9xX8IqekoFQ4YlTkRlJxIgTj6FCoYbyjhY7tIXXjIA0loStirMtm4N/iNsnCIJdhyAg&#10;woFVhY0b2YBmhDlceaE8XGJVMZ4+X49N55txYrBGk5jpZb0/YJZFaOI4bZObbBYxSpEUb0MqS46b&#10;cnIjuowidZ4diYmoeLEYqYd0e6Nb/p7OYjxUwpwCZOdNgplnZ4tGNpcSaiU/GJSTbNE4QZIJb40x&#10;Po+cckwqYY09dQ8j8Irid8od2IiMemQZD4Z4fN1bT5y+Z/tUGpopailM8Je1bFZFzpVtboA+zpMI&#10;cLU4EJCccvYxLY5KdUAqc4wDd5AkIInEedUeHYeQe/gZaIWbfftaqprlbZVThZh0b1tMb5YecR1F&#10;ZZPrctg+fJGidJc32I9UdlwxF40aeCgqf4rsefckSYjHe70eWYayfWsZtoTafv1Z+plUcxVS+5b2&#10;dHVMA5S0dcxFDpKXdxc+PJBneGE3r44yea4xC4wNev4qkInxfFAkdIfhfZseloXjftYaBYQff/tZ&#10;cZf0eFhSjJWseVJLrJN/ej9EypF3exo+DI9ce/Y3lo07fNUxCYskfbAqpokWfookn4cUf2Ee04Um&#10;gC8aUoNwgO5Y8Ja8fXpSKZSJfgRLYZJxfoJEj5B8fu095I50f1s3gIxlf8oxB4pcgDEquIhZgJYk&#10;w4ZkgPwfBoSEgWIalILbgcNYf5Wqgn9RypODgqNLFJF3grdEVY+QgrY9u42agrY3aYuegrYxAYmi&#10;gqYqxIeqgpEk34XCgoMfMYP1gnway4Jcgn1YIpS9h2JRbpKUhzZKwpCLhu9EGY6rhoY9kIzIhhk3&#10;Torhhasw9ojxhR0qyYcDhIgk9IUrg/4fU4N1g4Ia+oHygxxXuJPTjDBRFZG8i5pKeo/AiutD5I3m&#10;ihw9aowTiUU3NopAiGkw7Ihah2EqzYZ1hk4lBYSqhU4fb4MKhGMbIIGbg6FXTJL2kM5QxJECj69K&#10;QI8bjohDuo1GjVU9TIuBjBg3Iom9itUw5IfgiVkq0IYCh9MlEoRChmgfhYK0hR4bPoFVhA1TFqjh&#10;XQJMRqWKX+FFmKJCYtc/EZ8RZew4xJusaR8yxZg8bGUst5Trb68m2ZGqcvghWY50di4cGYtFeTEY&#10;D4h9e/1SwKZ5YohMBaNLZPBFZqAuZ3Q+450rah44qJnqbN8ywZaXb7AszJNhco8nBpA7dXAhm40k&#10;eDgcb4oeeskYdod8fSdSRKRfZ/hLj6FpaexFA55xbAE+qpt5bkM4iZhRcJIyt5Uccuws2pH/dVkn&#10;K47zd8kh1ov6eiEcuokafEMY0YaafjVRy6KCbT1LLJ+xbtREt5zVcIg+cZntcmM4Y5bgdD4ypZPJ&#10;dh8s35DEeBInSY3PegciCYrye+cc/Ig1fZwZH4XUfyhRS6ECcl9K1J41c55EfJtjdPM+RpiPdmM4&#10;S5Wbd88yoJKeeT8s8I+rersncIzGfDciQon+faIdQYdcfu4Zb4UUgBdRCZ+ld21KnpzkeDlEUpoj&#10;eR4+KZdleiM4PpSHeykyppGffDMtCo64fT8nnIvdfkkifokif0YdhoaVgC0ZvoRfgPxQxZ5bfC5K&#10;a5u2fJZELpkNfRM+EZZjfa44NJOYfk8yq5DDfvMtII3mf5Inw4sUgCwisYhmgMAdwoXrgUgaAYPF&#10;gcNQdZ00gL5KLpqdgNVEA5gEgPg98pVpgSw4JJKygWkyqo/xgagtL40ggdcn4YpYgf4i24e5giYd&#10;9IVVgksaOYNDgnBQGJw0hSVJ5pmWhQNDzJb+hN09zZRuhLA4DJHLhIgyn48ghGItNYxdhBwn94mi&#10;g8wi/ocWg4EeHYTOgzsaaYLVgwRPyJsviYtJpZiliQlDm5YbiIM9q5OVh/g39ZEDh28ylI5rhuUt&#10;OIu1hi4oCIkHhWojGoaMhLQeP4RdhAkaj4J8g4BPi5o3jc9Jc5fTjMVDdJVji8s9j5LkiuU35JBh&#10;igAyjI3ZiRktO4sth/goFoiJhsojMYYdhbQeWoQDhLMaroI0g+Sp+mJOVrCbwmSPWoeNnGa9XkB/&#10;i2jRYchxf2r5ZRljkm0taF9ViW99a5JHknHebrw52XRIcdgsXXa5dLcgFnk9d7qnt149YBuZvmEA&#10;YwSL2GOmZdl+CGYjaI1wOGifax5ihmsibapUsG26cCdG6XBhcpo5aHMKdQUsL3Wrd0QgOXhXeZul&#10;jlrIaS2X2131a0OKOmD4bUl8rGO6bzdvFGZ/cQ1hlmlKcuBT7WwjdKVGUm8FdmQ5A3HmeBwsBnS2&#10;ebYgV3eLe16jiFflce2WJltTczyIzF6WdH97eGGcda5uEGSjdtBgwGevd+9TP2q9eQRFy23PehE4&#10;qnDeexkr4nPafAwgcnbWfQGhxlVrepWUlVkXex+HbFyWe6J6TF/TfBhtE2MPfIZf8mZQfPJSnWmL&#10;fVZFWGzFfbQ4aW/9fg4r2nMiflsgrHZCfqWgMVNcgwWTJVdIgsGGJFr+goJ5L15lgkpsI2HKggtf&#10;MWUxgchSDGiPgYBE+GvrgTQ4P29GgOQr6XKQgJIg/XXQgDmewVGYi0KR4FWxikaFCFmSiVF4OF0f&#10;iGNrU2Coh3FeimQzhnpRjmeyhYJEpmsshIg4G26ng40r9XITgpshQ3VwgaKdiFAik1iQyFRckbeE&#10;D1hbkBd3XVwHjndqm1+sjNNd+WNTiyhRJWbtiX5EZmqDh9M4BW4ahiYsBHGmhIchfXUfguKcik76&#10;mz2P3FNKmQ+DN1dfltV2mlsflIxp+F7XkjtdfGKQj+BQ0GY/jYREOWntiyE3/W2diLosFnFHhlkh&#10;rnTag/ubr04aow2PFVJvoDyCg1aOnVx19lpemmtpb14ll21dFGHrlGFQi2WskVBEFmlvjjU3+W02&#10;ixQsJ3D5h/ch1nSjhOma9E1wqrqOcVHBpyOB8lXjo4t1clnAn/FpAV2TnENcwWFlmIZQU2U1lMFD&#10;+mkJkPI39mzijSAsNHC6iVYh9nR2ha2gsmgMVpqTdmm/WmmGOmtrXh94920MYaxruG7JZQNemHCY&#10;aFBRPnKKa4pD7HSUbrs263amceQqRXi7dNce63rgd++ejmQnX4WRmmZTYnmEnGhyZVp3i2p+aB5q&#10;gWyOar9dmm6lbVxQdXDdb+xDWXMncnY2knV0dPkqLne1d1AfH3n+ecCcdmDgaC6PwGNyamSDBWXn&#10;bIV2O2gyboNpaWqEcG9ctWzgclpPwG9WdD1C1XHbdhw2Q3Rcd/UqGXbIeawfTnk2e3KapV4HcKOO&#10;JGDuch2BoGOqc4N1EGYodMpobmi1dgdb5mtPd0NPHG37eHlCXnCweao1/XNgetYqBnX1e+sfdniF&#10;fQSY+FumePKMqF7KebeAVGG/emhz9GRuevxnfmcue4xbImn5fBxOh2zQfKZB+G+ufSw1ynKFfa4q&#10;CHU/fiMftnfwfpaXi1mjgOyLXF0FgP5/KmAvgQFy7GMKgO1mnmXygNlab2jkgMNOAWvcgKhBom7X&#10;gIk1p3HNgGgqGnSqgEMgBnd3gByWKVgBiMmKLlt/iC1+J17Lh4NyB2HNhsNl3WTahgRZ1WfvhURN&#10;jmsFhIBBWG4cg7o1iXEugvQqKnQqgjYgSncRgXeU6laikIWJG1o4j0l9Ol2djftxOmC9jJNlMmPm&#10;iyxZT2cVicJNLWpEiFNBHm11huE1dXCihXAqO3O7hAwgg3a7gquT11V5mBGIIlkslk58XlyplG9w&#10;gF/bkmlkmmMVkF1Y22ZVjkpM3WmZjC9A8mzgigs1bHAmh+UqTHNbhckgs3Zzg7iS9FSSn5CHUFhU&#10;nS57pFvfmq9v418fmAlkG2JmlVhYe2WzkptMnGkIj9JA0GxkjPw1Zm++iiMqXHMLh1Mg23Y4hJyS&#10;PlPjpu6GqFeno8p7DVs5oJdvZV6EnU9jtWHWmfZYLWUvlo9MaGiTkxlAtGv/j5c1YW9rjBUqaHLL&#10;iKAg+nYJhViXLW3eVo+Kzm8fWmR+cXBfXhZyEnGcYY1lrnLsZOVZZXRKaDtMyXXSa3xALXd0brUz&#10;8nkecesoLXrJdPYdxHx/eCOVKWpJXwuJGGv1Ygt8+G2ZZPBwu280Z61khnDPalpYdHJxbQhMEHQ5&#10;b6s/sXYXckwztHf2dOcoLHnId1oeC3ufeeSTQGcmZ1GHWmkpaY97cWsea7pve20AbcdjfG7db8pX&#10;mnC/cc5LanLDc88/QXTYdc8zfHbpd8koLHjieaEeSXrZe4WRoGRdb3SF5WaycPt6KWjtcnRuY2sG&#10;c9dijm0cdTNW2G83do9K1nFxd+c+3nO4eT0zS3X3eo4oLHgVe8cegHorfQaQAGIRd1uEe2SheD14&#10;8WcTeRBtWGlaecxhrWufeoNWIm3qeztKTnBOe+0+hnK8fJwzJnUgfUkoOHdhfegexXmTfoiOh2Au&#10;fuyDMGL0fyx30WWVf15sYGgCf3tg3mptf5ZVfWzdf7BJ1G9ef8U+OnHnf9YzCnRof+YoT3bJf/If&#10;E3kVf/6NPl6FhmqCEGF4hgV212RBhZJriWbQhQpgK2ldhIVU7mvvg/5Jam6Mg3I9+HEuguMy83PH&#10;glUoYnZGgc8fVniqgUyMHl0njcyBEWA3jNB1+WMdi8Fqy2XHipdfjWhwiXFUc2sciElJEW3Qhxk9&#10;w3CJheUy4XM7hLQodHXUg48fjnhPgnSLJFwWlQeAL181k4p1MmIrkfBqIWTpkC1fAmejjmlUCWpg&#10;jKBIyG0piso9mW/3iOoy13LAhwoohXVyhTcfvngDg3aKQls8nCh/bF5imhl0i2Fil+lpk2QvlY1e&#10;j2b4kytTsmnDkMBIjGycjkI9d299i7Yyz3JZiSsok3Uihq0f5HfFhFCJfFqMox9+yV21oF50BGC9&#10;nYdpIGOXmpFeMmZsl49TbGlClINIW2wpkWA9XG8aji8yyXIGiwMon3Thh+kgA3eUhQONcXQHVoWB&#10;53TjWlt2ZnW3Xglq6XZ/YXZfYHdeZNBT83hKaCtIK3lVa288ZXp1bqsxBnufcesmJHzSdREcrH4L&#10;eFWLpHCSXqWAUXHkYal0/HMgZJJpnHQ9Z1JeP3VjaghTB3aPbMNHfnfTb3M7/nkmciIw43p9dNAm&#10;PHvVd2IdBX0regeJ422QZoF+t282aNJzknDBaw5ocnImbSldRnOJbz5SPXTxcVdG6nZsc247pXfz&#10;dYUwxHl4d5kmUHrzeZMdU3xme5iIZWrrbjp9bGzYb+VydW6jcX1nfXA9cvhceHHUdHBRmHNudepG&#10;cXUfd147WnbaeNEwqXiOekImYnoqe6Mdl3u6fQiG82jAdcl8JmrcdtJxWmzXd8pmiW6feKhbrHBi&#10;eYRQ9HInemJF+nQAezg7EnXifA0wkne6fOAmeXl2fa0d4XshfnqFm2btfP1672k7fWtwR2thfcll&#10;n21RfhJa6G83fllQWHEefqBFiXMTfuI6z3UNfyEwfncAf2ImlHjaf6EeLnqdf+KEXmVWhB9522fJ&#10;g+xvWmoVg61k02wng1paPm4ugwhP0XA0grZFJ3JCgl86lXRUgggwbXZegbUmqnhTgWkeb3otgSOD&#10;RWQCiyd452aRimJuiWj3iY1kI2sliKFZrW1Hh7dPX29nhstE1XGLhdk6ZHOxhOUwXnXRg/Ymvnff&#10;gxUep3nOgj+CU2L0kgZ4EmWUkMtt0mgKj3Rji2pJjfVZM2yAjHRPAm62iu9Ek3DsiV46PXMkh8Uw&#10;UnVWhjAmznd8hKce1Xl/gzaBimIRmNN3YWTBlwttOWdGlSRjDWmRkxJYzmvakPtOt24ijt1EXnBo&#10;jKs6HHKuim0wSHTxiDQm23crhgoe+3k+hAeA52FUn3l20WQTnQNsvmalmnhip2j7l9FYfGtSlSNO&#10;em2qkm1EM2/8j586AnJOjMUwQHSeifIm5nbphzUfGXkKhLKDv3plVqp5D3rQWm9uaXsvXg9jy3t9&#10;YXZZHXvkZNNOjXxYaDRDnHzla3w4sH2Dbr8uMn4tcgwkNn7ldUwbrH+keKWB93c7Xkt3i3gGYVdt&#10;GHi9ZEZilHlaZwtYDnoCac5NsHqzbJZDAXtxb1U4X3w7chQuJ30NdNckYH3nd4YcEH7AekWAV3RT&#10;Zcx2FHV0aCtrz3Z6anVhg3dZbJ9XK3g8bshM+HkjcPdCgXoUcyU4HHsOdVQuHXwJd4QkhX0EeaEc&#10;aH35e8R/AHHLbR908HMqbuZq2HRqcJlgrHV/ci1Wd3aRc8FMa3emdVpCH3jLduw35nn5eH0uFXsi&#10;ehAkpXw8e5kctH1KfSN9vG+0dElzznE9dXpp2XKpdphf0XPsd5lVwXUneJpL3HZieZ5Bunevepk3&#10;r3kCe5QuC3pOfJAkxnuGfYodAnysfoN8fm3zeyJyr2+ne79o23E8fEte+XKlfL9VDnQBfTJLTnVb&#10;fadBVXbCfhY3d3gtfoQuAHmRfvUk5Xrlf2cdTnwif9t7VWxjgeZxrW49geln/2/3gd9eP3GDgcFU&#10;c3L9gaNK03RzgYZA/3XygWY3R3dzgUYt93jugSslAHpbgRkdj3utgQx6U2sXiJJwzW0MiAlnP27f&#10;h3Fdn3CEhsNT8XIZh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+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//i/+JJQ0NfUFJPRklMRQAECmB/+bVkifK2aZLsuG6a5rlzod2zdq3Rqnu5xaGBw7mXhsyv&#10;j4zTqYyX1qeOpNakj6TWoo+l1aGPpdWhj6XVoY+l1aGPpdWhj6XVoY+l1aGPpdWhj6XVoY+l1aGP&#10;pdWhj6XVoY+l1f+iKxH/pDol/6RFPf+lT1H/rVhd/rBbaPyzXXP5tWB99rdkhvC6aI7qvW6V4r9w&#10;oNi4cq3Mr3i4v6Z+w7Oeg8yolYnUn5CR2JyRodibkKPYm5Cj15uPpNabj6TWm4+k1puPpNabj6TW&#10;m4+k1puPpNabj6TWm4+k1puPpNabj6TWm4+k1v+iKxH/pDol/6RFPf+mT1H/rlhc/rJaZ/u0XHH4&#10;t1969Lpjg+2+aInoxW+P3sVsn9K9cKzGtXa3uax7wq2kgMuhnIXTlZSL2ZCUmdqRk6HakpGi2ZSR&#10;o9iUkaPYlJGj2JSRo9iUkaPYlJGj2JSRo9iUkaPYlJGj2JSRo9iUkaPYlJGj2P+jKxH/pTol/6VF&#10;Pf+nT1D/r1hb/bNZZfm2W2/1ul538b5ifuvEaIPkymuO2sxonszDbavAunO3s7J4waerfcqao4HT&#10;jJuG2YaZk9yGmqHbipWi2oyUotmMlKLZjJSi2YyUotmMlKLZjJSi2YyUotmMlKLZjJSi2YyUotmM&#10;lKLZjJSi2f+jKxH/pTol/6VFPf+pT0//sFdZ+7RYY/e4WmzzvV1z7sNieOjMaXvg02WN09JlncbJ&#10;aqq5wXC2rLl0wKCyecmSq33ShaSB2H+jj9qApaLZhp6j2Ieao9iHmqPYh5qj2Ieao9iHmqPYh5qj&#10;2Ieao9iHmqPYh5qj2Ieao9iHmqPYh5qj2P+jKxD/pjol/6ZFPf+qT03+slVX+rZXYPW7WWjvwVxu&#10;6cpiceLUZXja316MzdlinL/RZ6myyWy1pcFwv5i6dMiKs3jQf69+1nuwjtZ6tKTVg6ql1IOkpdWD&#10;pKXVg6Sl1YOkpdWDpKXVg6Sl1YOkpdWDpKXVg6Sl1YOkpdWDpKXVg6Sl1f+kLBD/pjsl/6ZFPP+s&#10;UEz9s1RV+LhWXfK+WGPrx1xm49NjZdvgXnfR5F+KxeBhm7fZZKip0WeznMprvo/EbseCvnLPebx7&#10;0ne/jNJ2w6LRfrip0H+wqNF/sKjRf7Co0X+wqNF/sKjRf7Co0X+wqNF/sKjRf7Co0X+wqNF/sKjR&#10;f7Co0f+lLBD/pzsk/6dGPP+vUEn7tVNR9btUWO3DVlzlz1tb291aZtLlXnjJ6mGJveRimbDdZKej&#10;1meyldBovIfLacV8x23Md8Z3znfGhs14x5fMecipy3rAq8x6wKvMesCrzHrAq8x6wKvMesCrzHrA&#10;q8x6wKvMesCrzHrAq8x6wKvMesCrzP+lLBD/qDsk/6hGPP+yUUb4uFJN8cBSUefLVFHc2lNY0uRV&#10;bMnrWX6+61yOs+NfnKncZKic1mWykNFmu4TMZsN7ymvHecl0yHrKgMd7y47GfMudxXnLpcZ5y6XG&#10;eculxnnLpcZ5y6XGeculxnnLpcZ5y6XGeculxnnLpcZ5y6XGeculxv+mLQ//qTwk/6pGPPy0UEL1&#10;vE9G68dPRt7WTkfT401eyexScr/xVoO06VqSquFdn5/cX6mT1mCyidJhun/OY8B4zGfDdsxvxHbM&#10;ecN3zYTCeM2QwXnOmcB5zpnAec6ZwHnOmcB5zpnAec6ZwHnOmcB5zpnAec6ZwHnOmcB5zpnAec6Z&#10;wP+oLQ//qj0j/65IOPm4Tjzvwks84tFKN9ThRU3J60tkv/RPd7XvVIes51mVoOFZoJXcW6mK11yw&#10;gtNdt3rQX7t1z2S+c89qv3LPcr9zz3u+dNCFvXTQjbx00I28dNCNvHTQjbx00I28dNCNvHTQjbx0&#10;0I28dNCNvHTQjbx00I28dNCNvP+pLg7/rD4i/bNMMvS9SjPmy0Uu1d89O8rrRFPA9ElotvZPeq3u&#10;VYmi51aVleFUn4vdVqeC2Vete9ZZsnXUXLZx0mC4b9JluW7Sa7lu0nO4b9N8t2/Tgrdv04K3b9OC&#10;t2/Tgrdv04K3b9OCt2/Tgrdv04K3b9OCt2/Tgrdv04K3b9OCt/+rLw7/rz8i+bhJKezFQyXY3DMn&#10;y+k8QcD0Q1i2+0prrvZRe6PuUoiW6FGUi+NQnILfUqN63FOpdNlVrW/YWK9s11uxatZgsmnWZbJp&#10;1muxadZysWnXeLBp13iwadd4sGnXeLBp13iwadd4sGnXeLBp13iwadd4sGnXeLBp13iwadd4sP+u&#10;MA3/skEg8b9CHN3UMRXN5zQuwfM9Rrf8RFuu/kxsovZNepbvTIaL6kyQgeVMmHniTZ5y30+ibd5R&#10;pWndVKdn3FeoZdxbqWTbX6lk22SpZNxqqWTcbqlk3G6pZNxuqWTcbqlk3G6pZNxuqWTcbqlk3G6p&#10;ZNxuqWTcbqlk3G6pZNxuqf+xMgv2ukIU5M0xC8/lKRvC8jYzt/w/SK//SFui/0dqlfhGd4ryRoGA&#10;7UeKeOlIkXDmSZZq5EuaZuNNnGPiUJ5i4VOfYOFWn1/hWaBf4V2gXuFioF7hZZ9e4WWfXuFln17h&#10;ZZ9e4WWfXuFln17hZZ9e4WWfXuFln17hZZ9e4WWfXuFln/y1NArrxTIG0eEbC8TxLiC4+zk1r/9C&#10;SKH/QVmV/0BmiftBcn/2Qnt28kOCbu5EiGjsRYxj6kePYOlJkV7oTJNc6E6TW+dRlFrnU5RZ51eV&#10;WedblVnnXZVZ512VWeddlVnnXZVZ512VWeddlVnnXZVZ512VWeddlVnnXZVZ512VWeddlfK/MQLV&#10;2gkBxe8jD7r6MiKw/zs1of86RZT/OVSJ/zpgfv88anX7PXJs9z55ZvRAfWHyQoFd8USDWvBGhVnw&#10;SIZX70qHVu9Mh1bvTohV7lGIVO5UiFTuVohU7laIVO5WiFTuVohU7laIVO5WiFTuVohU7laIVO5W&#10;iFTuVohU7laIVO5WiNfRBwDH7BUDu/kqEbD/MiGh/zEylP8xQIj/M019/zRYdP82YWv/OGhk/Tpu&#10;Xvs8clr6PnRX+EB2VfhCd1T3RHhT90Z5UvdIelH2SXpQ9kx6UPZOe0/2UHtP9lB7T/ZQe0/2UHtP&#10;9lB7T/ZQe0/2UHtP9lB7T/ZQe0/2UHtP9lB7T/ZQe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VFc/5hYaf+ZXnb+lmOC&#10;+ZJojvOKbZnvg3Si63t7qul0g7Dnb4q05m6StuZumrbmbqK25m+ptuZwsLbmcbe133W5tdh4vLTT&#10;e7y003u8tNN7vLTTe7y003u8tNN7vLTTe7y003u8tNN7vLTTe7y003u8tP+XIg7/mDEg/5c+Nv+T&#10;SUz/mFFa/5xXZ/+dXXT/m2OA+phojPSSbJfwiXKh7IF5qel5gLDmc4i15XCRuORvmrnkcKK55HGr&#10;ueVys7jfdbe42Hm6t9F9urfMfrq3zH66t8x+urfMfrq3zH66t8x+urfMfrq3zH66t8x+urfMfrq3&#10;zH66t/+YIg7/mTEg/5g+Nv+USUz/m1FZ/59XZv+hXXL/oGJ++51nivWYbJXxkHCf7Ih3qOl/fq/m&#10;d4a25HKPuuNwmbvjcaO743Ktu+B1tbvYebi60X24usp/uLrFgLi7xYC4u8WAuLvFgLi7xYC4u8WA&#10;uLvFgLi7xYC4u8WAuLvFgLi7xYC4u/+YIw3/mjIg/5k+Nv+WSUv/nlBX/6JXZP+kXXD/pGJ8/KJn&#10;h/aea5Lyl2+d7Y51pumFfK7mfIS143SNu+Jxmb3icqW+4nOxvdl4tr3Rfbe8yoC3vMOBtr2+grW+&#10;voK1vr6Ctb6+grW+voK1vr6Ctb6+grW+voK1vr6Ctb6+grW+voK1vv+ZIw3/mjIg/5k+Nv+YSUr/&#10;oFBW/6VXYv+nXW7/qGJ6/aZnhfija5DznW6a7pVzo+qMe6zngoO04XmLu9x0lr/adaPA2Xewv9F7&#10;tL/Jf7S/w4K1v7yDtMC4hLTAuIS0wLiEtMC4hLTAuIS0wLiEtMC4hLTAuIS0wLiEtMC4hLTAuIS0&#10;wP+ZIw3/mzIg/5o+Nv+aSUr/olBV/6dXYf+qXmz/q2N4/qpngvmoa430o26X7pxyoeiTeqrhioGy&#10;2YCJu9J5ksHPeJ7CzXqqwsl9ssLCgbLCvISzwraFssKyhbLDsoWyw7KFssOyhbLDsoWyw7KFssOy&#10;hbLDsoWyw7KFssOyhbLDsoWyw/+aIw3/mzIf/5o+Nv+bSUn/o1BU/6lXX/+sXmv/rWJ1/KxmgPar&#10;aorwqW+U6qNzneOceabbkoCw0oeGusl/jcLFfJjFw32lxcCAsMW6g7HEtYaxxLCGscWthrHFrYax&#10;xa2GscWthrHFrYaxxa2GscWthrHFrYaxxa2GscWthrHFrYaxxf+aIw3/mzIf/5s+Nv+dSUj/pVBT&#10;/6tYXv+uXmn+r2Fz+a9lffOuaYftrW6Q56lymd+jeaPVmH6vy46EucGFisK7gJPHuIGgx7eCrcey&#10;ha/Hroevx6qIr8eoiK/HqIivx6iIr8eoiK/HqIivx6iIr8eoiK/HqIivx6iIr8eoiK/HqIivx/+a&#10;Iw3/nDIf/5s+Nv+eSUf/p1BS/61YXP6vXWf8sGBx97FkevCxaIPqsW2M5LBylNqodqLQnnyuxZWB&#10;uLqLh8KyhY7IroSayqyGqMqqh63Kp4mtyaSJrcmiia7JoomuyaKJrsmiia7JoomuyaKJrsmiia7J&#10;oomuyaKJrsmiia7Joomuyf+bIw3/nDIf/5w+Nv+fSUb/qFBQ/65ZW/2xXGX6sl9u9LRjd+21Z3/n&#10;tmyH4LRvk9Wsc6HKpHmtv5t/uLSShMGqiorJpYiVzKKJosyhiqvMn4qrzJ2KrMuciqzLnIqsy5yK&#10;rMuciqzLnIqsy5yKrMuciqzLnIqsy5yKrMuciqzLnIqsy/+bIw3/nTMf/5w+Nf+hSEX/qlFP/7BZ&#10;WfyyXGP5tF9r8bdic+u5Z3rlvGyB27lrktCxcaDFqXesuqF8t66ZgsCjkIbJm4yPzpiMnM+WjarP&#10;loyqzpaMqs2Wi6vMlourzJaLq8yWi6vMlourzJaLq8yWi6vMlourzJaLq8yWi6vMlourzP+bIw3/&#10;nTMf/50+Nf+iSET/q1FO/rFYV/q0W2D2t15o77pib+i/Z3ThwmiA1r5okcu2bp+/rnSrtKd6tqif&#10;fsCdl4PJkpGJz42PltGLkaXRjI+o0Y2Oqc+OjarOjo2qzo6Nqs6OjarOjo2qzo6Nqs6OjarOjo2q&#10;zo6Nqs6OjarOjo2qzv+cIwz/njMf/50+Nf+kSEP/rVJM/LJYVfi2Wl30uV1k7L9haebGZ23dyWJ/&#10;0cNmkMW7bJ65tHGqrq12taKme7+Wnn/IiZeFz4KVj9OAlp/SgpWn0oWSqNCHkKnPh5Cpz4eQqc+H&#10;kKnPh5Cpz4eQqc+HkKnPh5Cpz4eQqc+HkKnPh5Cpz/+cIwz/njMf/54/Nf+mSEL/r1NK+7RXUva4&#10;WVnxvVxf6sRgYuPMY2vY0V1+zMljj7/BaZ2zum6pp7NztJutd72OpnvHgqCAznuei9J5oJvRe5+p&#10;0H+Zqc+AlqnPgJapz4CWqc+AlqnPgJapz4CWqc+AlqnPgJapz4CWqc+AlqnPgJapz/+dIwz/nzMe&#10;/58/Nf+oSUD+sVRI+bZVT/S7V1TtwlpY5sxhWN7WW2rS11p9xc9hjbjIZpyswmuooLtvspS1c7yH&#10;rnbFe6p8zHWpiM50q5nNdK2rzHulrMt8n6vMfJ+rzHyfq8x8n6vMfJ+rzHyfq8x8n6vMfJ+rzHyf&#10;q8x8n6vMfJ+rzP+dJAz/nzMe/6A/Nf+qSj78s1NF97hUSvC/VU7oyVlO4NVdUdbgV2jL3ll7vtdd&#10;jLHQYpukymenmMRqsYu+bbt+uHHDdLV4yXC2hslwuJfIb7urx3ayr8Z4q67IeKuuyHirrsh4q67I&#10;eKuuyHirrsh4q67IeKuuyHirrsh4q67IeKuuyP+eJAz/oDQe/6E/Nf+tSzz6tVJB87xSROvFU0Xi&#10;0lhB2OBXT87mWmbD5Ft5tt9ciqjaX5mb1GKlj85kr4LJZ7l1xWvAbsR1xGvGhMRryJXDasupwnDE&#10;tMByubLCcrmywnK5ssJyubLCcrmywnK5ssJyubLCcrmywnK5ssJyubLCcrmywv+fJAv/oTQe/6RA&#10;M/+xTTj3uFA778FPPOTOUTjY3k5Cz+ZUVsXtWGm76lt5r+ddiKHjXZeT312jhtlerXnUYbZv0Ga8&#10;a89yvmvQf71s0I28bdGdu23RrrpszLe7bMy3u2zMt7tszLe7bMy3u2zMt7tszLe7bMy3u2zMt7ts&#10;zLe7bMy3u/+gJAv/ozUd/6hBL/u0TjPzvUw06MlLMNrbRTTP5UtJxu5RXbvyVW+x71d+pexajJfl&#10;WJmL31mjgNpbrHXVXbNu02O3bNNtuGzTeLds04S2bdSRtW7Vn7Ru1ayzbtWss27VrLNu1ayzbtWs&#10;s27VrLNu1ayzbtWss27VrLNu1ayzbtWss/+iJQv/pTUd/6xDKvi4Syvtw0co3tVBI9DkQzrG7klP&#10;vPZOY7L3UnOo8laCmutUjo7lVJmD31WiedtXqXDYWq9r1l+yaNVns2jWcLJo1nmyadeEsWrYkbBq&#10;2Juvatibr2rYm69q2Juvatibr2rYm69q2Juvatibr2rYm69q2Juvatibr/+kJQr/pzYc/rJGI/K+&#10;RiHjzz4Y0uI5KcftQkC99khVs/1NZ6r5Unac8VCDkOtQjoXlUJh74VGfc95TpWzbV6ln2lusZdpi&#10;rWTaaa1k2nCsZdp5q2Xbg6tm24yqZtuMqmbbjKpm24yqZtuMqmbbjKpm24yqZtuMqmbbjKpm24yq&#10;ZtuMqv+mJgn/qTgb97lGGujIOxLU3y0ZyOw6ML32QkWz/khYqv9NaZ34S3eR8kuChuxLjHznTJRz&#10;5E2bbOFQoGffU6Nk3lelYt5dpWHeYqZh3milYd5vpWHeeKRh33+jYd9/o2Hff6Nh33+jYd9/o2Hf&#10;f6Nh33+jYd9/o2Hff6Nh33+jYd9/o/+pJwj/sToT7sE7DNfbHQrJ6zEfvvY7NbT+Q0iq/0hanf9G&#10;aZH5RnWG80Z/fO5HiHPrSI9r50qUZeVMmGLkT5pf41OcXuNXnV3iXJ1c4mGdXONmnVzjbZxc43Sc&#10;XON0nFzjdJxc43ScXON0nFzjdJxc43ScXON0nFzjdJxc43ScXON0nP+tKAf0uzoH3tMZAcvpJA+/&#10;9TQjtf4+OKr/QUmc/0BZkP9AZob7QXF89kJ6c/JDgWvvRIdl7UaLYOtJjl3qTJBb6U+RWelTkljo&#10;VpNY6FqTV+hek1foZJJX6WmSV+lpklfpaZJX6WmSV+lpklfpaZJX6WmSV+lpklfpaZJX6WmSV+lp&#10;kv2zJwTlyh0AzeYVBMD0KxO1/Tcmqv87OJz/OUeQ/zlVhf87YXv/PGty+z1zavc/eWP0QX1e80OB&#10;W/FFg1jwSIRW8EuGVe9OhlTvUYdT71SHU+9Xh1LvXIdS72CHUu9gh1LvYIdS72CHUu9gh1LvYIdS&#10;72CHUu9gh1LvYIdS72CHUu9gh+rBCgDP1gcAwfMfBrf9MBWp/zIlm/8xNY//MUOE/zNPev81WnD/&#10;N2Jo/zlpYf07blz7PXJY+T91VfhCd1P3RHhS90d5UfdJeVD2THpP9k56T/ZRek72VXpN9lh6TfZY&#10;ek32WHpN9lh6TfZYek32WHpN9lh6TfZYek32WHpN9lh6TfZYeszIBADB5gcAtv0gB6n/JhSb/yci&#10;jv8oMIP/Kj15/y1Hb/8vUGb/Mlhf/zReWf82YlX/OWVS/ztoUP89aU7/QGpN/0JrTP5EbEz+RmxL&#10;/klsSv5LbUn+Tm1J/lBtSf5QbUn+UG1J/lBtSf5QbUn+UG1J/lBtSf5QbUn+UG1J/lBtSf5Qbf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b/4s3MP+HREX/jEtS/49SXv+P&#10;WGv/i152/oVjgvl+a431d3OW8W97nu5pg6PtZoym7WSVp+xknqjsZaWo7Waup+1ntafsaL6n5mvA&#10;puFvwqbbcsWl1nTHpdZ0x6XWdMel1nTHpdZ0x6XWdMel1nTHpdZ0x6XWdMel1nTHpf+NHAv/jiob&#10;/4w3MP+JRET/kEtQ/5NRXP+TV2j/kV10/4xigPqEaIv1fXCV8XV5ne5tgaTsaIqo62aUqutmnarr&#10;Zqaq62evquxouarnbL6p4G/Aqdpyw6jUdcWoz3bEqc92xKnPdsSpz3bEqc92xKnPdsSpz3bEqc92&#10;xKnPdsSpz3bEqf+OHAr/jyob/403MP+LQ0P/k0tO/5dRWv+XV2b/ll1y/5JiffuLZ4n2gm6T8np2&#10;nO5yf6Tsa4ip6meSrOpnna3qZ6et6mmyrOlrvKzhb7+r2nPCq9R2w6rNeMKryHnCrMh5wqzIecKs&#10;yHnCrMh5wqzIecKsyHnCrMh5wqzIecKsyHnCrP+PHAr/kCob/443MP+OQ0L/lUpN/5pRWf+bV2T/&#10;mlxw/5dhe/yRZob3iGyR84B0m+93faPrboaq6mmQrulnnK/oaKiv6GqzruNuvK7bcsCt1HbBrc15&#10;wa3GesCuwnvAr8J7wK/Ce8CvwnvAr8J7wK/Ce8CvwnvAr8J7wK/Ce8CvwnvAr/+PHAr/kCob/484&#10;L/+QQ0H/mEpL/51QV/+fVmL/nlxu/5thefyXZoT3j2uO8oVymO18e6Loc4Op5G2Nr+FrmbHfbaWx&#10;32+xsN1xvbDTdb+vzXnAr8Z7v7DAfL6xvHy+sbx8vrG8fL6xvHy+sbx8vrG8fL6xvHy+sbx8vrG8&#10;fL6xvHy+sf+QHAr/kSoa/5A4L/+SQkD/mkpK/59QVf+iV2D/olxr/qBhdvicZoHzlmuL7Y1wlueF&#10;eZ/he4Go3HOKr9hwlbLVcKGz1HKts9NzurPLd72zxXu9sr99vbO6fr2ztn68tLZ+vLS2fry0tn68&#10;tLZ+vLS2fry0tn68tLZ+vLS2fry0tn68tP+QHAr/kioa/5A4L/+UQj//nElJ/6JRU/+lWF7/pl1p&#10;+6Vic/SiZn3vnWuI6ZVwkuKNeJzbhICm03qHr811kLTLdJu2yXWntsd3tLbDeru2vX27tbh/u7az&#10;gLu2sIC7trCAu7awgLu2sIC7trCAu7awgLu2sIC7trCAu7awgLu2sIC7tv+RHAr/kioa/5E4L/+W&#10;Qj7/n0pH/6RRUf+oWFz+qV5m+KljcPGnZ3rro2uE5Z1wjt6WeJjVi36kzIGDr8V6i7bAeJa4vnmi&#10;ub16r7m6fLm4tX+5uLGBubitgbm5qoK5uaqCubmqgrm5qoK5uaqCubmqgrm5qoK5uaqCubmqgrm5&#10;qoK5uf+RHAr/kysa/5I4L/+YQj3/oUpG/6dST/+qWVn8rV9j9a1kbO6saHbnqWx/4aVwiNibdpfP&#10;knyjxYiBrr2Ah7a3fJG7tHydvLJ+qbyxf7e7rYG3u6qDt7umg7e7pIO3u6SDt7ukg7e7pIO3u6SD&#10;t7ukg7e7pIO3u6SDt7ukg7e7pIO3u/+RHAr/kysa/5I4L/+aQjz/o0tE/6lTTf+tWlf5r19g8q9j&#10;aeuvZnHkrmt53aluh9Ohc5bJmHqiv49/rbaHhLaugYy8qoCXvqiBpL6ngrK+pIS1vqKEtb6ghba9&#10;noW2vZ6Ftr2ehba9noW2vZ6Ftr2ehba9noW2vZ6Ftr2ehba9noW2vf+SHAn/lCsa/5M4L/+bQjv/&#10;pEtD/6tUS/2vW1T3sV5d77JhZei0ZmzhtGl12K1qhs6mcZTEnnehupZ9rK+NgbWmh4i9oYSSwZ+E&#10;n8GdhqzBm4azwZqGs8GZhrTAmIa0v5iGtL+YhrS/mIa0v5iGtL+YhrS/mIa0v5iGtL+YhrS/mIa0&#10;v/+SHAn/lCsa/5M4L/+dQjr/pkxB/61USfuxWlH0s11Z7LZgYOa5ZWbeuGR007JohMmqb5O/o3Wg&#10;tJx6q6qUf7WgjYS9mIiMw5SHmcSSiKfEkYmxxJCIscORiLLCkYizwZGIs8GRiLPBkYizwZGIs8GR&#10;iLPBkYizwZGIs8GRiLPBkYizwf+THAn/lSsa/5Q4L/+fQjj/qExA/q9VR/qzWU7xtlxV6rpfWuO+&#10;ZF/avWBzz7Zmg8SvbZK5qXOfr6J4qqSbfbSZk4G9j42HxImLkseHjKHHho2vxoeLsMaIirHEiYmy&#10;w4mJssOJibLDiYmyw4mJssOJibLDiYmyw4mJssOJibLDiYmyw/+THAn/lSsZ/5U4Lv+gQzf/qk0+&#10;/LFWRPe1WErvuVpQ579eU+DEX17Vw11xyrtkgr+0apG0rnCeqah1qZ6hebOSmn68hpOCxH+QjMh9&#10;kZvJe5KryH2Qr8eAjrDGgoyxxYKMscWCjLHFgoyxxYKMscWCjLHFgoyxxYKMscWCjLHFgoyxxf+U&#10;HQn/lisZ/5U4Lv+iQzX/rE48+rNVQfW4VkbsvVlJ5cVeStzNV13QyFtwxMBigLm6aI+utG2co65y&#10;p5iodrGLonq7f5t+w3aYiMh0mZfIc5unx3aZsMZ5lbDFe5KxxHuSscR7krHEe5KxxHuSscR7krHE&#10;e5KxxHuSscR7krHEe5KxxP+UHQn/lywZ/5c4Lf+lRDP/r085+LVTPfK7VUDpw1dB4c1aRdbVUVvK&#10;zlluvsdff7PBZY6nu2mbnLVuppCwcrCEqnW5eKV6wXCjhcRvpZXEbqalw3Cms8J0n7PBdpqywnaa&#10;ssJ2mrLCdpqywnaassJ2mrLCdpqywnaassJ2mrLCdpqywv+VHQn/mCwZ/5o5K/+nRTH8slA19rhR&#10;OO7AUjnmy1Y23NlQQ9DbUFnE1FZtt85cfavIYYygw2aZlL5ppIi4ba58s3C3cbB2vmyvg8BrsZO/&#10;arOkvmq0trxwrLa8caa2vXGmtr1xpra9caa2vXGmtr1xpra9caa2vXGmtr1xpra9caa2vf+WHQj/&#10;mSwZ/505Kf+rRi35tVAw8rxPMenHTy7e1lMp0+FQQcnhUle83FRqr9ZYe6PRXYqXzGGXjMhkon/D&#10;Z6xzv2u0ar1zuWe+gbpmv5G5ZsGiuGXDtrZru7u2bLO6uGyzurhss7q4bLO6uGyzurhss7q4bLO6&#10;uGyzurhss7q4bLO6uP+XHQj/mi0Y/6E6Jv+uRyn2uE0q7cJLJ+HRSyDV4EouzOdSQMLoVlS25Fdo&#10;qN9XeZvbWYiO2FuVgtNdoHbPYKlqzWWwZM1vs2LOfrNh0I+yYdKgsWDUs7BlzsCvZsS/sWbEv7Fm&#10;xL+xZsS/sWbEv7FmxL+xZsS/sWbEv7FmxL+xZsS/sf+ZHQj/nC0Y/6U7IvyzSSPyvUgh5ctEGtbe&#10;PyHM6Eg1wu5PR7jtU1qt6lZroOdWeZLlVYeF41WTeeBWnWzdWaZk22CqYdpsq2Hbeqti24iqYtyW&#10;qWPcpahj3benYdnEqGHZxKhh2cSoYdnEqGHZxKhh2cSoYdnEqGHZxKhh2cSoYdnEqP+aHQf/ni0X&#10;/6s8HPe4SBvqxUEV2NsyE83nPyfD8Ec7ufRMTq/zUWCj8VFvle9QfIjuT4h96FCTceNSm2jgVqJi&#10;3lylX91mpl/dcaZf3nylYN6HpGDflKNh4KKiYeCuoWHgrqFh4K6hYeCuoWHgrqFh4K6hYeCuoWHg&#10;rqFh4K6hYeCuof+dHgf/oC4W/rE9FfC/QBDe0y8IzuU0GcPwPy65+EZBsPpLU6X5TWOX+Etxi/VK&#10;fYDvS4d16kyQa+ZOl2TjUpxf4VifXeFfoFzhaKBc4XGfXOF7n1zihZ5d45GdXeObnF3jm5xd45uc&#10;XeObnF3jm5xd45ucXeObnF3jm5xd45ucXeObnP+fHgb/qC8Q9rk+C+TLLQTQ4yUMxO82H7r4QDOx&#10;/0ZFpf9HVpj/RWWM+0VxgfZGe3fwR4Rt7EmMZelLkV/nT5Vc5lSXWuVamFnlYZlY5WiYWOVwmFjm&#10;eJdZ5oKWWeeKlVnnipVZ54qVWeeKlVnnipVZ54qVWeeKlVnnipVZ54qVWeeKlf+jHgX+sS4H68Qv&#10;AtPgFAPF7isRuvg5JLH/QTel/0JHmP9AV4z/QGSC/UFvePhCeG7zQ39m8EWFYO5IiVvsTIxZ61CO&#10;V+pVj1bqWo9V6mCPVepmj1TrbI9U63WOVOt8jVTrfI1U63yNVOt8jVTrfI1U63yNVOt8jVTrfI1U&#10;63yNVOt8jf+nHgTyvCEA1NQIAMbtHga7+DAVsv88J6X/OziX/zlHi/85VYH/O2B3/zxqbvs+cWb4&#10;QHhf9UJ8WvNFgFfySIJV8UyDU/BQhFLwVIVR8FmFUfBdhVDwYoRQ8WmET/Fvg0/xb4NP8W+DT/Fv&#10;g0/xb4NP8W+DT/Fvg0/xb4NP8W+DT/Fvg/WyCwDTyQUAyOgLALz3Jgmx/zEXpP8zKJf/MjeL/zJE&#10;gP80UHb/Nlpt/zhjZf86aV79PG5Z+z9yVflBdVP4RHZR+Eh4T/dLeE73T3lO91J5TfdWeUz3WnlM&#10;9195S/dkeEv3ZHhL92R4S/dkeEv3ZHhL92R4S/dkeEv3ZHhL92R4S/dkeNG8AQDGzwMAuvkQAbD/&#10;Igqj/ycXlv8pJYr/KTN//ys/df8uSWv/MFJj/zNZXP81X1f/OGNT/ztmUP89aE7/QGpN/0NrS/9G&#10;bEr+SWxJ/kxsSP5PbEj+Um1H/lZsRv5abEb+WmxG/lpsRv5abEb+WmxG/lpsRv5abEb+WmxG/lps&#10;Rv5abMfGAgC61wEArfsKAaL/GAmW/x0Vif8fIX7/IS1z/yQ3af8nQGH/Kkha/y1OVP8wUlD/M1ZN&#10;/zZYS/85Wkn/O1tH/z5cRv9AXUX/Q15E/0ZeQ/9IXkL/S15B/05eQf9RXkH/UV5B/1FeQf9RXkH/&#10;UV5B/1FeQf9RXkH/UV5B/1FeQf9RXv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gr/gSMX/34yKv96Pz3/gUZI&#10;/4NNVP+CU2D/flls/3dgd/9waoH6aXOK92J8kfVdhZX0W4+X9FqZmPRbopj0W6qY9Fyzl/Rdu5f0&#10;XsSW7WLHluhlyZbjaMyV3WvPlNps0ZXabNGV2mzRldps0ZXabNGV2mzRldps0ZXabNGV2mzRlf+C&#10;Fgr/giMX/38yKv9+Pjz/hUVH/4hMUv+HUl7/hFhq/31fdf92Z4D7bnCJ92Z5kfRgg5fzXY2Z81yY&#10;mvNcoZrzXaqa8121mvNevpnvYsWZ6GXHmOJpypjdbM2X127QmNNu0JjTbtCY027QmNNu0JjTbtCY&#10;027QmNNu0JjTbtCY027QmP+DFgn/gyMX/4AyKv+BPjv/iEVF/4xLUP+MUVz/iVdo/4Ndc/97ZH77&#10;c22I92t3kfRjgJjyX4ub8l2WnfJdoZ3yXqud8l+3nPJgwpzqZcWb42nIm91szJrXb8+a0HDOm8xx&#10;zZzMcc2czHHNnMxxzZzMcc2czHHNnMxxzZzMcc2czHHNnP+EFgn/hCMX/4EyKv+EPTn/jERD/49L&#10;Tv+QUVr/jldl/4ldcf+BYnz8eWuG+HB0kPRnfpjyYYmd71+Un+5fn5/tYKqf7GK0nutkwZ7kaMad&#10;3WzKnddvzZzQccydynLMnsZzy5/Gc8ufxnPLn8Zzy5/Gc8ufxnPLn8Zzy5/Gc8ufxnPLn/+EFgn/&#10;hSMX/4IyKv+HPDj/j0NC/5NLTP+UUVf/k1dj/49dbvyIYnn3f2mE83dyju5ue5fqZoWd6GOQoOZj&#10;m6HlZaah5GaxoONovqDea8if1m/Ln9Byy5/Kc8qgxHXKocB1yaLAdcmiwHXJosB1yaLAdcmiwHXJ&#10;osB1yaLAdcmiwHXJov+FFgn/hiMW/4MyKf+JPDf/kkRA/5ZMSv+YUlX/mFhg/ZVda/ePYnbyh2eB&#10;7X5wi+h1eZXjbYKd32iMot1omKPbaaOj2mquo9lru6PWbcmiznLJosh1yaLCdsijvXfHpLp3x6S6&#10;d8ekunfHpLp3x6S6d8ekunfHpLp3x6S6d8ekunfHpP+GFgj/hiQW/4QyKf+MOzX/lUQ+/5pMSP+c&#10;UlL/nFhd+ZpdaPOWYnLtj2d96IZviOJ+d5LcdX+c1m6Io9Nsk6bQbJ6mz26pps5vtqbMcMSmxnTG&#10;psB3xqa7eMamtnnFp7N5xaezecWns3nFp7N5xaezecWns3nFp7N5xaezecWns3nFp/+GFgj/hyQW&#10;/4UyKf+OOzT/l0U9/51MRv+gU0/8oVhZ9p9dZO+cYm7plmd5449ug92Hd47VfX2aznWEo8lxjajG&#10;cJipxHGkqsNzsKnBdL6pvXbEqbh5xKm0esSpr3vDqq17w6qte8OqrXvDqq17w6qte8OqrXvDqq17&#10;w6qte8OqrXvDqv+HFgj/iCQW/4YyKf+ROzP/mkU7/6BNQ/+jU0z5pVlW8qReYOyiYmrlnWd035hv&#10;ftaOdYzOhXuZxnyBo8B2iaq8dJOsunWfrbh2qq23d7istHnCrLB7wqysfMKsqX3Brad9wqynfcKs&#10;p33CrKd9wqynfcKsp33CrKd9wqynfcKsp33CrP+HFgj/iCQW/4cyKf+TPDH/nEU5/6JNQf+mVEn3&#10;qFpS76lfW+moY2XipGdu2p1sfNGUc4rIjHmYwIR+orh8haqzeY6vsHmZsK56pbCte7Kvq3zAr6h+&#10;wK+lfsCvon/Ar6F/wK+hf8CvoX/Ar6F/wK+hf8CvoX/Ar6F/wK+hf8CvoX/Ar/+IFgj/iSQW/4cy&#10;Kf+VPDD/nkY3/6VOP/ypVEf0rFpO7a1gV+atZF/eqmZq1aJqesyacYnDkneWuop8obGDgaqqfomw&#10;p32UsqV9oLOjfq2yon+8sp+AvrKdgb6ym4G+sZqBvrGagb6xmoG+sZqBvrGagb6xmoG+sZqBvrGa&#10;gb6xmoG+sf+IFgj/iiQV/4kxKP+XPC//oEY2/6dOPfqsVUPyr1xK6rFfUeOxY1jbrmJo0aZoecef&#10;b4e+mHWVtJF6oKuJf6qjg4WxnoCPtZuBm7aZgai1mIK3tZaDu7WVgry1lIK8tJSCvbOUgr2zlIK9&#10;s5SCvbOUgr2zlIK9s5SCvbOUgr2zlIK9s/+JFgf/iiQV/4sxJ/+ZPS3/o0Y0/6pPOvivVkDvslpG&#10;57RdTOC2YFTWsl9nzKtmd8KkbYa5nnOTr5d4n6WQfKmciYGxlYSJt5GElbiPhKO4jYWxuIyFubiM&#10;hLq4jYS7to2Eu7WNhLu1jYS7tY2Eu7WNhLu1jYS7tY2Eu7WNhLu1jYS7tf+JFgf/iyQV/40xJv+a&#10;PSz/pUYy/6xPN/WyVz3stVlB5blcRd27WlLStl1lyK9kdr2pa4W0o3CSqp12nqCWeqiVj36xjImE&#10;uIeHj7uEiJ27g4msu4KJt7uDh7i6hIe5uYWGureFhrq3hYa6t4WGureFhrq3hYa6t4WGureFhrq3&#10;hYa6t/+KFgf/jCQV/48xJf+dPSr/p0cw/a9QNPO0VTjquVc74r9bPdnBVFHOultkw7RidbiuaIOu&#10;qW6RpaNznJqdd6ePlnuwhJCAuXyMib16jJe+eI2mvXeOtr15jLe8fIq4un6Jubl+ibm5fom5uX6J&#10;ubl+ibm5fom5uX6Jubl+ibm5fom5uf+KFgf/jCQV/5ExI/+fPSj/qUct+7JRMPC3UzPnvVU038VV&#10;OtTGUU/Jv1livrlgc7OzZoKprmuPn6lwm5SkdKWJnXivfZd9uHSUhb1xlJO9cJWjvW+XtLxylLi6&#10;dJC4unaOuLl2jri5do64uXaOuLl2jri5do64uXaOuLl2jri5do64uf+LFgf/jSQV/5QyIv+hPib/&#10;rEgp97RRLO27USzkxFMr285LOM/LT03DxVdguL9dca25Y4CjtWiNmLBsmY2rcKSCpXStdqB5tm2e&#10;grprn5G6aqChuWqhsrhtn7q3b5m6t3CWurdwlrq3cJa6t3CWurdwlrq3cJa6t3CWurdwlrq3cJa6&#10;t/+MFgb/jiUU/5cyIP+kPiP+r0kl9LhOJenATiTgzE8g1ddENsnRTUu9zFRescZab6bBYH6cvGSL&#10;kbhol4azbKJ6rm+rb6t1smiqgLVnq4+1ZqyftGatsLJnrL6xa6W+smyhvbNsob2zbKG9s2yhvbNs&#10;ob2zbKG9s2yhvbNsob2zbKG9s/+NFQb/jyUU/5ozHf+oPh/6s0og77xKHuXISBna2kAez91ENMLZ&#10;S0i201Fcqs5XbZ/JXHyUxWCJicFjlX29Zp9xuWqoaLZxrmO2fa9iuI2uYrmdrWG6rqxhu8KrZrPC&#10;rGeuwa1nrsGtZ67BrWeuwa1nrsGtZ67BrWeuwa1nrsGtZ67Brf+OFQb/kSUU/54zGv+sPxr2uEkY&#10;6sNEFN3UPwzR4UQbx+RKMbvgTUWv3E9ZothTapfTV3mLz1qGgMxdknTIYJxpxmSkYcVtqF/Ge6he&#10;x4unXcmcpl3KrKVczMKkYMPHpGK9xqZivcamYr3GpmK9xqZivcamYr3GpmK9xqZivcamYr3Gpv+Q&#10;FQX/kyUT/6MzFfyxPxTwvUIQ4s44CdLgNxDI6kMhv+lMM7TnUUWp5VRWm+FSZ47eU3aD21WDdtlX&#10;j2rWWZhg1V+eXNVqoFrXeaBa2YifWdqZnlncqZ1Z3b2cW9fNnFzPzJ1cz8ydXM/MnVzPzJ1cz8yd&#10;XM/MnVzPzJ1cz8ydXM/Mnf+SFQX/lyYR/6kzEPa4PwzoxzUG1N4mB8nqOBa/70Mote9KOqvuTkue&#10;605bkupNaoXoTXd4506CbOVPjGHlUpNa5VmYV+VkmVblcplW5YCYV+aOllfnnZVX56yUV+jAk1jl&#10;y5NY5cuTWOXLk1jly5NY5cuTWOXLk1jly5NY5cuTWOXLk/+UFgT/niUL/rAxCe7ANgTY2hEByukr&#10;C7/zOhy29kMurfZJP6D0SFCT80hfh/NHa3vySHZv8kiAZO5KiF3rT45Y6VWRVeheklToaJJU6XSS&#10;VOl/kVTqi5BU65iPVOumjVTssY1U7LGNVOyxjVTssY1U7LGNVOyxjVTssY1U7LGNVOyxjf+XFgT/&#10;pyMF9bkqAt/RDQDL5xoDwPMwELb7PCGt/UMzoPxDQ5T8QlKI/EJfffxCa3L6QnRn9UR8X/JHglnv&#10;TIZV7lGJU+1YilLtYIpR7WmKUe5yiVDufIlQ7oaIUO+Sh1Dvm4ZQ75uGUO+bhlDvm4ZQ75uGUO+b&#10;hlDvm4ZQ75uGUO+bhv+bFgP+sBkA2McHAM3ZBwDB8iQGt/s1Fa3/OyWg/zw2lP88RIj/O1J9/ztd&#10;cv89Z2n8P29g+UF2WvZEelX0SH5S802AUPJTgU/yWYFO8mCBTfJngU3zb4BM83d/TPSBf0v0iH5L&#10;9Ih+S/SIfkv0iH5L9Ih+S/SIfkv0iH5L9Ih+S/SIfvmmCQDVugMAy8wFAMHyEgC3+ykJq/8xGJ//&#10;NCeT/zQ2iP80Q3z/NE9y/zZZaf85YmH/O2ha/T5tVftBcVH6RXRP+Ul1TfhOdkz4U3dL+Fh3Svhd&#10;d0n4Y3ZJ+Wp2SPlydUf5eHVH+Xh1R/l4dUf5eHVH+Xh1R/l4dUf5eHVH+Xh1R/l4ddaxAADLwwIA&#10;v9MDALT+FAKq/yMLnv8pGZL/KyeH/yw0fP8tP3H/L0po/zFSX/80WVn/N19U/zpjUP89Zk3/QWhL&#10;/0VqSv9Jakj/TWtH/1FrRv9Va0X/WmtE/19rQ/9lakP/ampD/2pqQ/9qakP/ampD/2pqQ/9qakP/&#10;ampD/2pqQ/9qasy8AADAzAIAtNsBAKf/DwKd/xsLkf8gF4b/IyN7/yQvb/8mOWb/KUJe/yxJV/8v&#10;T1L/MlNN/zVXS/85WUj/PFtH/z9cRf9DXUT/Rl5C/0peQf9NXkD/UV4//1VePv9aXj7/XV4+/11e&#10;Pv9dXj7/XV4+/11ePv9dXj7/XV4+/11ePv9dXsLFAQC11AAAqOYAAJv/CAOP/xAJhP8VE3n/GB1u&#10;/xsnZP8fMFv/IjhV/yY+T/8pQ0v/LEZH/zBJRf8zS0P/NkxB/zlNP/88Tj7/P089/0JPPP9FTzr/&#10;SE85/0tQOP9QTzj/U084/1NPOP9TTzj/U084/1NPOP9TTzj/U084/1NPOP9TT/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2FAz/ch4V/24uJv9u&#10;Ojb/dEJA/3ZJS/90UFf/b1dj/2hgbf9hanf/WXR+/lR+g/1SiIX8UZKG/FCchvxRpYb8Ua6G/VK4&#10;hf1Sw4X8U8yF9VjPhPBb0oTqXtSD5mHYg+Bk24LeZNyC3mTcgt5k3ILeZNyC3mTcgt5k3ILeZNyC&#10;3mTcgv93FAv/cx4U/3AuJf9yOTT/eUA+/3tHSf95TlX/dVVh/21dbP9mZ3b/XnF+/Vd7hPxUhof7&#10;UpCI+1KbiftSpYn7Uq6I+1O6iPxTxYf3V8yH8VvPhute0oblYtWF4GTZhdpm3IbYZtyG2Gbchthm&#10;3IbYZtyG2Gbchthm3IbYZtyG2Gbchv94FAv/dB4U/3EtJf91ODP/fD89/39GR/9+TVP/elRe/3Nb&#10;av9rZHT/Y259/Vt5hPtWg4n6U46L+lOai/lUpIv4Va2L91a4ivZXw4rzWs2J7F7QieZi04jgZdeI&#10;22faiNRo24nSaNuK0mjbitJo24rSaNuK0mjbitJo24rSaNuK0mjbiv95FAv/dR4U/3ItJf95NzH/&#10;gD47/4RGRf+DTVD/gFNc/3laZ/9xYnL9aWx8+mB2hPdagYr1V4uN81eXjfJXoY3xWaqN8Fq1jO9b&#10;wIzuXc2L52HRi+Bl1YrbaNmK1Gnai85q2YzMa9iNzGvYjcxr2I3Ma9iNzGvYjcxr2I3Ma9iNzGvY&#10;jf95FAr/dh4U/3MtJf98NjD/hD45/4hGQ/+ITU7/hlNZ/4BZZfx4YHD4cGl69Gdzg/BgfYvuXIiO&#10;7FuTkOtcnZDpXaeP6F6xj+dgvY7nYcuN4WXTjdpo14zTatiOzWvWj8dt1pDFbdWQxW3VkMVt1ZDF&#10;bdWQxW3VkMVt1ZDFbdWQxW3VkP96FAr/eB4T/3UtJf9/NS7/iD83/4xGQf+NTUv/jFNW/YdZYfeA&#10;X2zyd2d37m5wgepmeormYYSQ5F+PkuJgmpLhYaSS4GOukd9kupDdZcmQ2WfUkNJr1pDLbdWRxm7U&#10;k8Bv05S+cNOUvnDTlL5w05S+cNOUvnDTlL5w05S+cNOUvnDTlP97FAr/eR4T/3YtJP+DNS3/jD81&#10;/5BHPv+STUj/kVNS+I5ZXfOIXmntfmV06HdufuNud4jeaICQ22SLlNhklpXWZaGV1WarldRntpXS&#10;aMSV0GrSlMlu0pTDcNKVvnHRlrly0Ze4ctGXuHLRl7hy0Ze4ctGXuHLRl7hy0Ze4ctGXuHLRl/98&#10;FAr/eh4T/3gsI/+GNSv/jz8z/5RHO/+WTkX7llNO9JRZWe6PXmToh2Rv4oBtetx4dYXWb32P0WqG&#10;ls5okJjMaZuZymqmmclrsZnHbL6Zxm3PmcBw0Jm7cs+ZtnPPmrJ0zpqxdc6asXXOmrF1zpqxdc6a&#10;sXXOmrF1zpqxdc6asXXOmv99FAn/ex4T/3srIv+JNSn/kj8x/5hHOf+bTkH4m1RK8ZpZVOqWXl/k&#10;kGNq3YlsddaAc4LPd3qPyHCCl8Rti5vBbZWdwG6gnb5vq529cLidu3HInLdzzZyzdc2dr3bMnat3&#10;zJ2qd8ydqnfMnap3zJ2qd8ydqnfMnap3zJ2qd8ydqnfMnf99FAn/ex4T/30qIf+LNij/lT8v/5tH&#10;Nv2eTj71oFRG7Z9ZT+acXlngmGRk2JBrctCHcYDIf3iNwXd+l7tzhp24cZCgtXKboLRzpqCydLKg&#10;sXXBoK52yqCreMqgqHjKoKV5yqCkecqgpHnKoKR5yqCkecqgpHnKoKR5yqCkecqgpHnKoP9+FAn/&#10;fB4S/4AqIP+ONib/l0At/55HM/qiTjvypFRC6qRZSuOjXlPcnmNg05ZpcMqOb37ChnWLun97l7N5&#10;gp6vdouirHaWpKp2oaSpd62kqHi8o6Z5yKOjesijoHvIo557yKOdfMijnXzIo518yKOdfMijnXzI&#10;o518yKOdfMijnXzIo/9/FAn/fR4S/4IqH/+QNiX/mkAr/6FIMfelTjfvqFQ+56lZReCpXkzYomBe&#10;zptobsWTbn29jHOKtIV5lax/f5+ne4ako3mRpqF6nKefe6mnnnu2p518xqeafcanmX3Gppd9xqaX&#10;fcell33HpZd9x6WXfcell33HpZd9x6WXfcell33Hpf9/Ewn/fh4S/4QqHv+SNiP/nEAo/6NILvWo&#10;TzTsrFU55a5aP92tWknTp15cyqBmbcGZbHu4knKIr4x3lKeFfJ6fgIKlmn2LqZh9l6qWfqSqlH6x&#10;qpN/wqqRf8SqkX/EqZB/xaiQf8WokH/FqJB/xaiQf8WokH/FqJB/xaiQf8WokH/FqP+AEwj/fh4S&#10;/4YqHf+UNiH/nkAm/aZIK/OrTzDqsFU04rJZONmxVUjPqlxbxaRka7yeanmzmHCHqpJ1k6GLeZ2Y&#10;hX+lkoGGq46Aka2MgJ6tioGsrYmCvK2IgcGtiIHCrImBw6qJgcOqiYHDqomBw6qJgcOqiYHDqomB&#10;w6qJgcOqiYHDqv+AEwj/fx4S/4gqG/+WNiD/oUAk+qlIKPCvTyvns1Uu4LdWMtW0UkbLrltZwali&#10;abejaHiunW6FpZhzkZySd5ySi3yliYaCrISEjLCChJmwgISnsH+Ft7B+hL+vgITAroGDwa2Cg8Ks&#10;goPCrIKDwqyCg8KsgoPCrIKDwqyCg8KsgoPCrP+BEwj/gB4S/4sqGv+ZNh7/o0Ah+KtIJO2yUCbl&#10;t1Io3LxPMdG4UUTHs1lXvK1gaLOoZnapo2yDoJ5xj5eYdZqMknmkgox+rXqIhrJ3iJOzdomisnSK&#10;sbJ0ir6xdoi/sHmGwK56hsGueobBrnqGwa56hsGueobBrnqGwa56hsGueobBrv+CEwj/gR4R/40q&#10;Gf+bNhz/pkAe9a5IIOq1TyDivE8g2MJGL829T0PCt1dVt7JeZq2tZHWkqWmCmqRujpGfcpmGmXaj&#10;e5N6rHKQgrJuj4+zbZCesmyRrrFskr+wbo+/r3GMwK9yi8CucovArnKLwK5yi8CucovArnKLwK5y&#10;i8CucovArv+CEwj/gh4R/5AqF/+eNhn+qUAa8rJIG+e6Sxnew0kY08dELcjCTUG9vVVTsrhbZKiz&#10;YXOer2aAlKtrjIqmb5eAoXOhdJx3qmuZf69omY2wZ5qcr2ebra5mnL+saZnCrGuUwqxrksKsa5LC&#10;rGuSwqxrksKsa5LCrGuSwqxrksKsa5LCrP+DEwf/gx4R/5MqFf+hNhb7rT8W7rZIFePARRHZzjkW&#10;zs1CKsLISz63w1JRrL9ZYqK6XnCXtmN9jbJnioOuapV4qm6fbaZzp2akfatjpYurY6abqWKnq6hi&#10;qL6nZaXGpmafxahnncWoZ53FqGedxahnncWoZ53FqGedxahnncWoZ53FqP+FEwf/hB4R/5cqEv+l&#10;NRL3sT8R6bxCDd/KOwjT1TMUx9M/KLzQSDuwy09OpcdVX5vCWm6Qvl57hrpih3u3ZpJws2mcZrFw&#10;omGwe6VfsYmkX7KZo16zqqJetLyhYLLLoGKryaJiqcmiYqnJomKpyaJiqcmiYqnJomKpyaJiqcmi&#10;YqnJov+GEwf/iR4O/5wqDv+qNA3ytj0K5MQ3BdjaIQPM3TQRwNs+JLXYRTip00xLns9SXJPMVmuI&#10;yFp4fsVdhHLCYI9nv2SXX75snFy+eJ1bv4edW8CXm1rBqJpZwrqZWsLQmF25z5pdts6bXbbOm122&#10;zptdts6bXbbOm122zptdts6bXbbOm/+IEwb/jh4L/6EpCvywMgjrvjYD3NMXAM7gKQXD5DsQuuNF&#10;Ia/hSTWh3UpHltpOWIvWUWeA01R0dNFWgGnOWYpfzV+RWs1olFjOdpVXz4WUVtCVklbSppFV07iQ&#10;VdTSj1fL1ZBYx9WRWMfVkVjH1ZFYx9WRWMfVkVjH1ZFYx9WRWMfVkf+KEgX/lR0H/6cmBfO2KgLj&#10;yhcAz+ITAMTnLgi66j0WsepGJqboSjia5kpIjuRLV4LiTGV24E5xa95QfGDdU4RZ3VqJVt5li1Xf&#10;c4pU4IGJVOKRiFTjoIdT5LCGU+XFhVPg2IVT3NqGU9zahlPc2oZT3NqGU9zahlPc2oZT3NqGU9za&#10;hv+MEgX/nBoD/a4eAerBDgDQ0wcAxeoeArvvMw2y8T8cp/FDLZvvRD2Q7kVLhO1FWXjsRmVs7Edw&#10;YetJeFnrTX9T7FSDUO1ehE7uaYRN73eDTPCFgkzwlIFL8aOAS/Kzf0r0y31L8tN9S/LTfUvy031L&#10;8tN9S/LTfUvy031L8tN9S/LTff+QEQP/pBAA2bgEAM/IBQDF2gcAu/InBbL3NRKn+Dshm/g9MZD4&#10;PkCF+D9NevdAWW73QGRj90JsWvdEc1P3SHhP9k97TPVXfEv1YHxJ9Wt8SPZ2e0j2gnpH9495R/ec&#10;eEb4rHdG+LN3Rvizd0b4s3dG+LN3Rvizd0b4s3dG+LN3Rvizd/+bCwDZrgEAzr4DAMTOBAC69xIA&#10;sfsoCab+MRab/zUlkP83M4X/OEB6/zlMb/86VmT/O19b/zxmVP5AbFD8RW9N+0tySvpRc0j6WHNH&#10;+mBzRvtpc0X7c3JE+31xQ/yHcEL8lW9C/JpvQvyab0L8mm9C/JpvQvyab0L8mm9C/JpvQvyab9yn&#10;AADPtwEAxMcCALnWBACu/xUCpf8kC5r/KxiP/y4lhP8wM3r/MT5u/zJIZP8zUVv/NVhU/zleT/88&#10;Ykz/QWVJ/0ZnR/9LaEX/UWlE/1dpQv9eaUH/ZWhA/21oP/92Zz7/gGY9/4VmPf+FZj3/hWY9/4Vm&#10;Pf+FZj3/hWY9/4VmPf+FZtGxAADFwAEAutABAK3dAgCi/xIDmP8dDI7/IxiD/yYkeP8pL23/Kjpj&#10;/yxCWv8tSVT/MU9O/zRUSv84V0f/PVlF/0FbQ/9FXEH/Sl0//09dPv9UXT3/Wl08/2BcOv9nXDn/&#10;b1s5/3NbOf9zWzn/c1s5/3NbOf9zWzn/c1s5/3NbOf9zW8e7AAC8ygAAr9YAAKLtAwCW/wwDi/8U&#10;C4H/GhV3/x0fbP8gKWL/IzJY/yQ6Uv8oP0z/K0RI/y9IRf8zSkL/N0xA/ztNPv8/Tjz/Q087/0dP&#10;Of9LUDj/UFA3/1VPNv9aTzT/YE80/2NPNP9jTzT/Y080/2NPNP9jTzT/Y080/2NPNP9jT73EAACx&#10;0QAAo9sAAJbwAAGJ/wQEfv8ICHT/DhBp/xMZYP8WIVb/GShP/x0vSf8hNEX/JjdB/yk6Pv8sPDz/&#10;MD46/zQ/OP83QDf/O0A1/z5BM/9CQTL/RkEx/0pBMP9OQS7/U0Eu/1VBLv9VQS7/VUEu/1VBLv9V&#10;QS7/VUEu/1VBLv9VQf9pFQ7/Yh4V/1srIv9cNy//Yz86/2RGRP9hT1D/XFha/1ViZP9PbGv/Sndw&#10;/0eCcv9GjXP/RZhz/0Whc/9FqnP/RbNy/0a9cv9GynL/R9Zx/0vZcfpP23D1U95w8FXhcOtY42/m&#10;W+Zu5lvmbuZb5m7mW+Zu5lvmbuZb5m7mW+Zu5lvmbv9pFQ7/Yh4V/1srIv9cNy//Yz86/2RGRP9h&#10;T1D/XFha/1ViZP9PbGv/Sndw/0eCcv9GjXP/RZhz/0Whc/9FqnP/RbNy/0a9cv9GynL/R9Zx/0vZ&#10;cfpP23D1U95w8FXhcOtY42/mW+Zu5lvmbuZb5m7mW+Zu5lvmbuZb5m7mW+Zu5lvmbv9qFQ7/Yh4V&#10;/1wrIv9fNi7/Zj45/2dFQ/9kTU//X1Za/1hgZP9Ramv/THVw/0iBc/9GjHT/RZd0/0WhdP9GqnT/&#10;RrN0/0e+c/9IyXP/SdRz/U3ZcvhR23LyVN5x7Vfhceha43DjXOZw4lzmcOJc5nDiXOZw4lzmcOJc&#10;5nDiXOZw4lzmcP9rFQ7/ZB0V/10rIv9jNS3/ajw3/2xEQv9pS03/ZFRY/11eY/9VaGv/T3Jx/0p+&#10;df9IiXb/R5V3/0efd/9IqHb/SbB2/0u6dv9MxXX+TdB1+lDZdPRU3HTuV99z6Fric+Nd5HLdXuZ0&#10;3V7mdN1e5nTdXuZ03V7mdN1e5nTdXuZ03V7mdP9sFA3/ZR0V/14rIf9nMyz/bjs2/3FDQP9vS0v/&#10;aVJW/2NbYf9bZWv/U3By/057dv9Lhnj+SpF5/UucefxMpXn7Ta14+k63ePlPwXf5Uc139lPZdu9X&#10;3HbpWt91413idd1f5XXXYOZ312Dmd9dg5nfXYOZ312Dmd9dg5nfXYOZ312Dmd/9sFA3/ZhwU/2Aq&#10;If9rMir/czo0/3ZDPv91Skn/cFFU/2lZX/9hY2n/WW1y/FN4d/pPg3r4To5790+Ye/ZQonv1Uap6&#10;9FK0evNTvnnyVcp58VbZeOpa3XjkXuF33WDkd9dh5XnRYuZ60WLmetFi5nrRYuZ60WLmetFi5nrR&#10;YuZ60WLmev9tFA3/ZxwU/2IqIf9vMSn/eDoy/3tCO/97SUb/d1BR/3BXXP1oYWf5YGpx9lh1ePRU&#10;f3zyU4p98FOVfu9Unn3uVad97VaxfOxYu3zrWch76lrXeuRe33rcYeJ61mLje9Bk5H3KZeN+ymXj&#10;fspl437KZeN+ymXjfspl437KZeN+ymXjfv9uEwz/aBwT/2YpH/90MCf/fDov/4BCOf+BSUP/fVBO&#10;/XdWWfhvXmT0Z2hv8F9yd+1afH3qV4aA6FeRgOdYm4DlWqR/5Fuuf+NcuH7iXsV94V/Vfdxh4XzU&#10;ZOJ+zmXif8lm4YHDaOCCw2jggsNo4ILDaOCCw2jggsNo4ILDaOCCw2jggv9vEwz/aRsT/2onHv94&#10;MCX/gTot/4VCNv+GST/+hE9K+H9VVfN3XGDub2Vs6WdvdeVgeH3iXYKB31yNg95dl4LcXqKC21+r&#10;gdpgtoHYYcOB12HUgdNk4YHMZ+CCxmjfhMFp3oW8at6FvGrehbxq3oW8at6FvGrehbxq3oW8at6F&#10;vGrehf9wEwz/axsT/20mHP98MCP/hTkq/4pCM/+MSTz6ik9G9IZVUO6AW1zoeGNn43Bsct1odXzZ&#10;Y3+C1WGJhdNhk4bRYp2G0GOnhs9jsYbNZL6GzGXNhsln3YbDat2GvmvciLls24m1bduJtW3bibVt&#10;24m1bduJtW3bibVt24m1bduJtW3bif9xEgv/bBoS/3ElG/+ALyH/iTko/45BMP6RSDj2kE9B8I1U&#10;S+mIWlbjgWJi3XprbtZxc3nQanuDzGaDiclljYrHZpiLxWeii8RnrIvCaLiLwWnGi8Bq2Yu6bdqL&#10;tm7ZjLJv2YyucNiNrnDYja5w2I2ucNiNrnDYja5w2I2ucNiNrnDYjf9yEgv/bRoS/3QlGv+DLx//&#10;jDkl/5JBLPuVSDTzlk887JRURuWQWlDeimJc14Jpas95cHfIcneDw2x/ir9qiI69apKPu2ucj7lr&#10;p4+4bLKPt23Aj7Vu0o+ycNaPrnHWkKpy1pCnc9WQp3PVkKdz1ZCnc9WQp3PVkKdz1ZCnc9WQp3PV&#10;kP9zEgv/bhoS/3gkGP+GLx3/kDkj/5ZBKfiZSDDvm0446JpUQOGXWUrakWFX0YlnZ8mBbnXCeXSB&#10;u3N7i7Zvg5Czbo2TsW+Xk7BvopOucK2TrXG6k6xxzJOpc9OTpnTTk6N105SgddOToHXTk6B105Og&#10;ddOToHXTk6B105OgddOToHXTk/9zEQv/bxoR/3okF/+JLxv/kjkg/5lBJvWdSCzsn04z5aBTOt6e&#10;WUPVll9VzI9mZcSIbHO8gHKAtXp4iq91f5Krc4iWqHKSl6ZznZeldKiXo3S1l6J1xpegdtGXnnfR&#10;l5x30Zead9GWmnfRlpp30Zaad9GWmnfRlpp30Zaad9GWmnfRlv90EQr/bxoR/30kFv+LLxr/lTke&#10;/JxBI/KhRyjqpE0u4qVTNNqiVkHQm11TyJRlY7+Na3G3h3B+r4B2iah7fJKjd4OYn3aNmp13mJuc&#10;d6Sbmniwm5l4wJuXec6blnnOmpR5z5qTec+Zk3nPmZN5z5mTec+Zk3nPmZN5z5mTec+Zk3nPmf91&#10;EQr/cBoR/38kFP+OLxj/mDgc+p9AIPCkRyTnqE0o36pSLdamUz/MoFxRw5ljYbqTaW+yjW58qod0&#10;iKKBeZKbfH+Zl3qInZR6k56Sep+ekXqsno97u56Oe8yejXvMno17zZ2Me82cjHvNnIx7zZyMe82c&#10;jHvNnIx7zZyMe82cjHvNnP91EQr/cRkR/4IkE/+QLhb/mjgZ+KJAHO2nRiDkrEwj3K5NKtKpUj3I&#10;pFpPv55hX7aYaG6tkm16pY1yhp2HdpGVgnyZj36Dn4t9jqGJfZqih32nooZ+tqKFfsmhhH7KoYV9&#10;y6CFfcyehX3MnoV9zJ6FfcyehX3MnoV9zJ6FfcyehX3Mnv92EQr/chkQ/4QjEv+SLhX/nTgX9aU/&#10;GeurRhvisEsc2bJHKM6tUDvEqFhNu6JgXbKdZmypmGx5oJNwhJiNdI+Ph3mZh4N/oIKAiKR/gJWl&#10;foGipXyBsaV7gsOke4HIpH2AyaJ+f8qhfn/KoX5/yqF+f8qhfn/KoX5/yqF+f8qhfn/Kof93EQr/&#10;cxkQ/4YjEf+VLhP/nzcU86g+FeivRBbftUkW1LVFJ8qxTjrArFdLtqdeW62iZGqknWl3nJlug5OT&#10;co6JjnaYgIh7oXiFg6Z1hI+oc4Wdp3KGrKdwhr6mcYXGpnSEx6R2g8midoPJonaDyaJ2g8midoPJ&#10;onaDyaJ2g8midoPJov94EQn/dhkP/4kjD/+XLRD8ozYR8Ks9EeWzQhDbukAS0LlDJca1TTi7sVVJ&#10;sqxcWaioYmifo2d1lp9sgY2acIyDlXSXeZB4oHCMf6Zri4qoaoyZqGmNqadojrqmaY3HpWuKx6Ru&#10;iMijbojIo26IyKNuiMijbojIo26IyKNuiMijbojIo/94EQn/eRkN/4wiDf+bLQ75pjUO7K87DOG4&#10;PgrWwTUQy75BIsG6SzW2tlNHrLJZV6OuX2aaqmRzkKVpf4ehbYp9nHGVcph1nmmVfKRllIilZJWY&#10;pWSWqKNjl7miZJfKoWWTyaFnj8mhZ4/JoWePyaFnj8mhZ4/JoWePyaFnj8mhZ4/Jof96EQn/fRkM&#10;/5AiC/+eKwv1qjMJ6LQ3B93ANATRxjIOxsQ/ILvASDOxvFBEp7hXVJ20XGOUsGFwiqxlfIGpaYd2&#10;pW2Sa6Fym2Sfep9hn4egYKCWn2Chpp5foredX6PNm2GezZxjmMydY5jMnWOYzJ1jmMydY5jMnWOY&#10;zJ1jmMydY5jMnf97EQj/gRgK/5MhCP+iKQfxry8F4rsuAtbKHAHLzC8MwMo8HbXHRjCrw01BoL9U&#10;UZe8WWCNuF1ug7RheXmxZIRurmiOZaxull+reJldq4WZXKyVmFytpZdbrbaWW67LlFyq0pVepNGX&#10;XqTRl16k0ZdepNGXXqTRl16k0ZdepNGXXqTRl/99EAj/hhgI/5ggBfunJQPqtCUB3MYQAM/RFwDE&#10;0ysKudI5Gq7PQiykzEo+mchQTo/FVV2FwVlqfL5cdnG7X4FmuWOKXrdqkFq3dpJZuIORWLmTkFi5&#10;o49XurSNV7vKjFe42YxZsdaPWbHWj1mx1o9ZsdaPWbHWj1mx1o9ZsdaPWbHWj/9/EAf/jBYF/54b&#10;AvStHADgvQsA0cwGAMbYEQC82ykHsts2FqfZPyic1UY6ktJMSofPUFl9zFNmc8pWcmjHWXxexl6E&#10;WMVniFbGc4hVxoGIVMiRhlTJoYVTyrKEUsrIg1PJ4IJUwN6FVMDehVTA3oVUwN6FVMDehVTA3oVU&#10;wN6FVMDehf+BEAb/kxQC/qQSANm0BgDQwwUAx9EGAL3gGwG14zIIq+M9FaHiQyWW4EY1it5IRYDb&#10;S1R02U1iaddQbV/VU3ZX1Vp8U9VkflLWcX5R2H99UNmOfFDannpQ2695T9zDeE7d3ndP0+R6T9Pk&#10;ek/T5HpP0+R6T9Pkek/T5HpP0+R6T9Pkev+HDgT/mw4A2qwDANC6BADGyAMAvNcHALToIwOr6zMN&#10;ous6G5fqPyqM6UE5gehDR3bnRFRq5UZfX+VJaVbkTXBR5VR0TuVedU3manVM53d0TOiGc0vplXJL&#10;6qRxS+u1cErsyW9L6+NuS+vjbkvr425L6+NuS+vjbkvr425L6+NuS+vjbv+RCgHhpAAA0bMCAMfB&#10;AgC9zwQAsu0OAKrxJgah8zASl/M2IIzzOi6C8zw8d/I9SGzyP1Nh8UFcWPFDZFHySGlM8k9sSfNX&#10;bkf0YG5G9WxtRPZ5bEP2h2tD95VqQvilaUL4tGhB+c1nQfnOZ0H5zmdB+c5nQfnOZ0H5zmdB+c5n&#10;QfnOZ+6cAADTrAAAyLsBAL7JAgCz1gQAqPYVAaD6JAmW+ywVjPwxIoL8NDB3/DY7bPw3RmL8OU9Z&#10;/TtWUf0+XEz+Q2FI/kljRP9QZUL/V2VA/2BlPv9rZDz/d2M6/4RiOf+RYjj/n2E4/7NgOP+zYDj/&#10;s2A4/7NgOP+zYDj/s2A4/7NgOP+zYNamAADKtQAAv8QBALTRAQCn3gMAnf8UA5T/HwuK/yYXgP8q&#10;Inb/LS5s/y84Yv8xQVn/M0hR/zZOS/85U0f/PlZD/0NYQP9JWj3/T1o7/1ZaOv9eWjj/aFk2/3JZ&#10;NP98WDP/iFcx/5dXMf+XVzH/l1cx/5dXMf+XVzH/l1cx/5dXMf+XV8uwAADBvgAAtcwAAKjWAACc&#10;7gUAkf8QBIj/GAt+/x4Vdf8jIGr/Jipg/ygzWP8rOlD/LUBK/zBFRf80SEH/OEs+/z1MPP9CTTn/&#10;R043/01ONf9TTjT/Wk4y/2JOMf9qTS//c00u/35MLv9/TC7/f0wu/39MLv9/TC7/f0wu/39MLv9/&#10;TMK6AAC3xwAAqtIAAJ3bAACQ8gEBhf8JBHv/Dgpy/xUSaP8ZG17/HSNW/yAqTv8jMUj/JjVD/yo5&#10;Pv8tPDv/MT45/zY/N/86QDT/P0Ey/0RBMf9JQS//T0Eu/1VBLP9bQSv/YkAp/2tAKf9rQCn/a0Ap&#10;/2tAKf9rQCn/a0Ap/2tAKf9rQLnDAACszgAAn9gAAJHfAACE8gABef8ABW//BQll/wkPW/8NFFP/&#10;EhpL/xYgRf8aJT//Hik6/yEsN/8lLjT/KTAy/y0xMf8xMi//NTIt/zkzK/8+Myn/QzMo/0gzJv9N&#10;MyX/UjMj/1kzI/9ZMyP/WTMj/1kzI/9ZMyP/WTMj/1kzI/9ZM/9bFxH/UyAY/0grIP9NMyj/VDsy&#10;/1REPf9STUf/TVdR/0diWP9CbV3/P3lg/z2FYf88kGH/PJph/zyjYf89rGH/PrNh/z+9YP8/yGD/&#10;QNNg/0HfX/9D51/8R+pe90vsXvJN7l3uUPBd61HxXOtR8VzrUfFc61HxXOtR8VzrUfFc61HxXP9c&#10;FxD/Ux8Y/0krIP9QMij/Vjsy/1ZDPP9UTUf/T1ZQ/0hgWP9DbF7/QHhh/z6DYv89j2L/PZli/z6i&#10;Yv8/q2L/QLJi/0C7Yf9BxmH/QtFh/0PeYP9F52D6Self9UzsX/BP7l7sUfBe6FPxXuhT8V7oU/Fe&#10;6FPxXuhT8V7oU/Fe6FPxXv9dFhD/VR8X/0orIP9UMSf/Wjkx/1tCO/9ZS0X/VFRP/01eWP9HaV//&#10;Q3Vi/0GBZP9AjGX/QJZl/0GfZP9CqGT/Q7Bk/0S5Y/9Ew2P/Rc5j/0bbYvxI52L2TOlh8U/sYexS&#10;7mDnVPBg41XxYeNV8WHjVfFh41XxYeNV8WHjVfFh41XxYf9eFhD/VR8X/0wqH/9XLyX/Xzgv/2FB&#10;Of9eSUT/WVNO/1NcWP9MZ1//R3Nk/0V+Zv9EiWf/Q5Nn/0SdZv9Fpmb+Rq1m/Ue2ZfxIwGX8Sctl&#10;+krZZPhL5mPyT+lj7FLsYudV7mLhVvBj3lfwZN5X8GTeV/Bk3lfwZN5X8GTeV/Bk3lfwZP9fFg//&#10;Vh4X/1AoHv9cLiT/ZDct/2ZAN/9kSEL/X1FM/1hbV/9RZF//S29l/0h7aP1Hhmn8R5Bp+0iaafpJ&#10;o2j5Sqto+Eq0aPdLvWf2Tchn9U7WZvNP5GXtUupl51XtZOFX7mXcWe9n2FrvZ9ha72fYWu9n2Frv&#10;Z9ha72fYWu9n2FrvZ/9gFQ//WB4W/1QmHP9hLCL/aTYr/2w/Nf9rRz//ZU9K/19YVf9YYl78UWxm&#10;+U13avdLgmv2S41r9EyXa/NNoGvyTqhq8U+xavBQumnvUcVp7lLTaOxT42jnVutn4FjtZ9pa7mnU&#10;XO5q0F3va9Bd72vQXe9r0F3va9Bd72vQXe9r0F3va/9hFQ//WR4W/1glG/9mLCD/bzUp/3M+Mv9y&#10;Rjz/bU1H/mZWUvlfX1z2WGll81J0a/BQf23uT4lu7VCTbutRnG3qUqVt6VOubOhUt2znVsNr5lfR&#10;a+RY4WrgWuxq2FzsbNJd7W3MX+5vyWDtb8lg7W/JYO1vyWDtb8lg7W/JYO1vyWDtb/9jFA7/Wh0V&#10;/10jGf9sKx7/dTUm/3k9L/95RTn/dUxD+W5TTvRnXFnvX2Zj61lwa+hVe2/mVIVx5FWPceNWmXDh&#10;V6Jw4Firb99ZtW7eWsFu3VvQbtpc4G7WXetuz1/scMlg7HLEYutzwWLqc8Fi6nPBYupzwWLqc8Fi&#10;6nPBYupzwWLqc/9kFA7/XB0V/2IhF/9xKhz/ejQj/349K/9/RDX6fUs/9HdSSe5vWVXpZ2Ng5GBt&#10;auBbd3DdWYFz21mLc9lalXPYW59z1luoc9VcsnPTXb1z0l7Lc9Bf3XPNYetzxmLpdcFk6Ha8Zeh3&#10;uWXod7ll6He5Zeh3uWXod7ll6He5Zeh3uWXod/9lFA7/XRwV/2YgFv91Khr/fzQg/4Q8KP2FRDD2&#10;hEo6739RROl4WE/jcWFb3WpqZ9hjc3DTX3110V6Gd85ekHjNX5l4y1+jeMpgrHjIYbd4x2LFeMVi&#10;1njDZOd4vWbmebhn5Xq0aOV7smjle7Jo5XuyaOV7smjle7Jo5XuyaOV7smjle/9mEw3/XhwU/2sf&#10;FP95KRj/gzMd/4g8JPqKQyzyiko16odQPuSBV0nde2BV1nNoYtBrcG/KZXh3x2OBe8RiinzCY5R9&#10;wWOefb9kp32+ZbJ9vGW/fbtmz325Z+J9tGnjfrBq436ta+J/qmvif6pr4n+qa+J/qmvif6pr4n+q&#10;a+J/qmvif/9nEw3/YBsU/28fEv99KRb/hzIb/407IPaPQifukEkv5o5PON+KVkLYg19Q0HtmYMlz&#10;bW3DbXR3vmh8fbpnhYC4Z4+BtmeYgbVoooGzaa2Bsmm5gbFqyYGva92Cq2zggqht4IOlbuCDo27g&#10;g6Nu4IOjbuCDo27gg6Nu4IOjbuCDo27gg/9oEw3/YRsU/3IfEf+BKBT/ijIY/ZA6HfOUQiPqlUgq&#10;45ROMtuRVjzTil1Ny4JkXcN7a2u8dHF2tm94frJsgIOva4mFrWuThqtsnYaqbKiGqG20hqduw4am&#10;btaGo2/dhqBw3Yaecd2GnXHdhp1x3Yadcd2GnXHdhp1x3Yadcd2GnXHdhv9pEgz/ZBoS/3UeEP+E&#10;KBL/jTEW+pQ6GvCYQR7nmkck35pNK9eWVDrOj1xLxohjWr6CaWi2e290r3V1fqpxfIWnb4WIpG+O&#10;iqJwmYqhcKSKn3Gvip5xvoqdctGKm3Laiplz2oqXc9uKlnPbiZZz24mWc9uJlnPbiZZz24mWc9uJ&#10;lnPbif9pEgz/ZxkR/3geDv+GJxD/kDET95c5Fu2cQBrkn0Yf3J9KJdOaUjjKlFpIwY5hWLmIZ2ax&#10;gW1zqnxyfaR3eYafdICLnHOJjZpzlI6Yc5+Ol3SrjpV0uY6UdcuOknXYjpF12I6QddiNj3XZjI91&#10;2YyPddmMj3XZjI912YyPddmMj3XZjP9qEgz/aRgQ/3oeDf+JJw7/kzAR9Zo4E+qgPhbho0QZ2aNH&#10;I8+eUTbGmVlGvZNgVrSNZmSsh2txpYJwfJ59doWYeXyMlHeFkJF2j5KPdpqSjXenkox3tJKLd8aS&#10;iXfUkol31ZGJd9aQiHfWj4h31o+Id9aPiHfWj4h31o+Id9aPiHfWj/9rEgz/bBcP/30eDP+LJg3/&#10;li8O8p42EOijPBLfqEET1adFIsuiTzTCnVhEuZhfVLCSZWKojWpvoIhvepiDc4SRfnmNjHqAk4h5&#10;ipWGeZWWhHmiloN6sJaBesGWgHrSloF605SBetOTgnnUkoJ51JKCedSSgnnUkoJ51JKCedSSgnnU&#10;kv9rEQz/bhcO/38dC/+OJQv8mS4M8KE1DeWnOg3brDwP0apEIMemTjK+oVZCtZxdUqyXY2Ckk2ht&#10;nI5teJOIcYOLg3aNhH98lH99hZh9fJCZe32dmXl9q5l4fbyZdn7PmXh90Jd5fNKWenzSlXp80pV6&#10;fNKVenzSlXp80pV6fNKVenzSlf9sEQv/cRcN/4IdCf+QJQn6mywJ7aQyCeKrNgnYsDUOza5CHsOq&#10;TC+6plRAsKFbUKidYl6fmGdrl5Nrdo6Ob4GGiXOMfYV4lXaCgJpzgYuccYGYnG+Cp5xugrebbYPM&#10;m26Bz5lxgNCYcn/Rl3J/0Zdyf9GXcn/Rl3J/0Zdyf9GXcn/Rl/9tEQv/dBYM/4UcCP+TJAf3nyoH&#10;6aguBt6wLwTTtDMMybJAHL+uSi21qlI+rKZZTaOiX1ybnmVpkpppdImVbX+AkHGKd4x1lG6IfJtp&#10;h4edZ4eUnWeIpJxmibSbZYnImmaIz5lohdCYaoTQmGqE0JhqhNCYaoTQmGqE0JhqhNCYaoTQmP9u&#10;EAv/eBYK/4kbBv+WIgXzoicE5awoAtq2IgHPuDEKxLY+GbqzSCuwr1A7p6xXS56oXVmVpGJmjaBn&#10;coSca317mG+IcJRzkWeReZhjkISbYZCTmmGRoplgkrKXYJLHlmCR0ZZijdGWY4vRlmOL0ZZji9GW&#10;Y4vRlmOL0ZZji9GWY4vRlv9vEAr/fBUI/4waBf+aHwPvpiEB4LEbANS7GgDJvS4Iv7s8F7W5Riir&#10;tU45orJUSJiuWlaQq19kh6djb36jZ3p0oGuFap1wjmKaeJRfmoSVXpuSlF2coZNdnLGRXJ3GkFyc&#10;1pBel9WRXpTUkl6U1JJelNSSXpTUkl6U1JJelNSSXpTUkv9xDwr/gBQH/5EYA/qeGQHqqxUA17gI&#10;AM3AFQDDwisGucI5FK+/QyWlvEs1m7lRRZK1V1OJsltggK9gbHesY3dtqWeBY6dtiV2ldo1bpYKO&#10;WqaQjVmnoItZp7CKWKjEiVio3IhZo9uKWp/ai1qf2otan9qLWp/ai1qf2otan9qLWp/ai/9yDgn/&#10;hhME/5YVAfSkEADWsAYAz7wFAMbGDwC8ySYEssk1EajHPyGexUgylcFOQYy+U0+Du1ddebhbaW+1&#10;XnNls2N8XbFpg1ixc4ZXsYCFVrKOhFaznoNVs66BVLTCgFS0239Vr+GBVqvgg1ar4INWq+CDVqvg&#10;g1ar4INWq+CDVqvgg/93DQf/jBEC+5sOANmqBADQtQQAx8ECAL3NCAC00SACq9IwDqHQOx2XzkQu&#10;jstKPYTITkt7xVJYccNWZGbBWW5dv152V75le1S+cHxTv358UsCMe1LAnHlRwax4UMLAd1DC2XZQ&#10;vuh3UbnmeVG55nlRueZ5UbnmeVG55nlRueZ5Ubnmef9/CwT/kgsA26IBANGvAwDIuwIAvscDALTT&#10;BwCs2hsBo9wtCpnbOBmQ2T8phtZFOHzUSUZy0kxTZ9BQX17OU2hWzVlvUs1iclDObnJPz3txTtCK&#10;cE7Rmm9N0qttTNO+bEzT2GtL0u1s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2GkUK8BlRCOwYXQbp&#10;GGcF5xlxBOQZeQPiGoAD4RuGAt8bjALeG5IC3ByXAtscnQHaHKQB2RyrAdcdtAHVHb8B1B7MAdIe&#10;3AHPH+oDyyH2Bckh/wbIIf8HxyD/CMYg/wjGIP8IxiD/CP8aDg3/HAgL/yQMCf8pFQn/Kh4J/Sgo&#10;CvMlMwvsIz8K5iJMCOIiWAffImMF3CNtBNkkdQTXJH0D1SWDA9QliQPSJo4D0SaUBM8nmgTOJ6EE&#10;zCioBMsosATJKLsEyCnHBMYp1wXDKucGwCr0CL4q/gq8Kf8Luyn/C7op/wy6Kf8Muin/DP8fCQv/&#10;JAMI/y8KB/8zEQb/NBkG9DEiB+ouLQniKzkJ3CpGCNgrUwfTLV4H0C5oB80ucAfLL3gHyS9+B8gw&#10;hAjGMIoIxTCQCMMxlgjCMZ0IwDGkCL8xrAi9MrYIvDLDCboy0gm4MuMKtTLxDLMy/A6xMf8PsDH/&#10;ELAx/xCwMf8QsDH/EP8lBAn/LwIG/zgHBP88DQP5PBQC7DocA+E1JgXZMzMH0jRBCcw1TQvINlgM&#10;xTZiDMI3awzAN3IMvjh5Dbw4gA27OIUNuTiLDbg4kg23OZgNtTmgDbQ5qA6yObIOsTm+Dq85zg6t&#10;OeAPqznvEak5+hOnOf8UpTn/FaU5/xWlOf8VpTn/Ff8rAAf/NwAE/z8EAvpDBwDxQgwA4z8UANk9&#10;HwHPPi4GyD08C8I9SA++PVIRuj1cErg+ZRK1Pm0StD50ErI+ehKwPoESrz6HEq4/jROsP5QTqz+b&#10;E6k/pBOoP64Upj+6FKU/yRSjQNsVoUDsF54/+BidP/8ZnD//Gpw//xqcP/8anD//Gv8wAAb/PgAC&#10;+kUAAOpHAADdRgMA2UMIANBGGgDHSCoEv0c3C7lFQhG0RE0VsUNWF65DXxisQ2cYqkRvGKhEdRin&#10;RHwYpUSCGKREiBiiRI8ZoUSXGZ9FoBmeRaoanEW1GptFxBuZRdYbl0TpHJZE9h6URP8ek0T/H5ND&#10;/x+TQ/8fk0P/H/83AAT/QwAB7UkAAN1OAADWUAAA0U0EAMhOFgC/UScCuE80CbFNPhGsS0gXqElR&#10;G6VJWhyjSWIdoUlpHp9JcB6dSXcenEl9HppJhB6ZSYsfmEmTH5ZJnB+VSaYgk0mxIJJJwCGQSdIh&#10;jknmIo1I9COMSP4ji0j/JItI/ySLSP8ki0j/JP88AAL6RwAA4k4AANhVAADPVwAAyVUBAMJVEQC5&#10;WCMBslcwB6tUOw+mUUQXoU9NHJ1OVSCbTV0imE1kI5dMayOVTHIklEx5JJJMfySRTIckj0yPJY5M&#10;mCWMTKImi0yuJolMvCeITM4nhkzjKIVM8yiETP0og0z/KINL/yiDS/8og0v/KP9AAAHwSwAA3VQA&#10;ANNbAADKXgAAw1wAALxbDQC0XSAArF0uBaZbOQ2gWEIVm1VJHJdTUSKTUVglkVFfJ49QZiiNUG0p&#10;jE90KYpPeyqJT4Mqh0+LKoZQlCuEUJ8rg0+qLIFPuC2AT8otfk/gLn1P8S59T/wtfE//LXxP/y18&#10;T/8tfE//Lf9EAAHmTgAA2lkAAM5gAADGYwAAvmIAALZgCQCvYhwAqGIrA6FhNgqbXj8TlltHG5FY&#10;TiKNVlQnilRbKohTYiyGU2kthFJwLoNSdy+BUn8vgFKHMH5SkTB9Upsxe1KnMXlStTJ4UscydlLc&#10;M3ZS7zJ1UvoydVL/MXVS/zF1Uv8xdVL/Mf9HAADjUwAA1l4AAMtkAADCZwAAumcAALJlBQCqZhkA&#10;pGcoAp1mNAiXYz0QkWBFGYxdSyCIWlInhFhYLIJXXi9/VmQxfVVrM3tVczN6VXs0eFWDNXdVjTV1&#10;VZg2c1WkNnFVsjdwVcM3blXZOG5V7TduVfk2bVX/NW1V/zVtVf81bVX/NfhKAADgVwAA0mIAAMho&#10;AAC+awAAtmsAAK5pAgCmahYAoGsmAZlqMgeTaDsOjmVDFohiSR6EX08mf11VLHxbWjF5WWA0dlhn&#10;NnRYbzhyWHc5cFiAOW9YijptWJU6a1ihO2lYrztoWMA8ZljWPGZY6ztmWPg6Zlj/OWZY/zhmWP84&#10;Zlj/OPBNAADdWwAAz2UAAMRrAAC7bwAAs28AAKptAACibhMAnG8jAJZvLwWQbTkMimpBFIVnRxyA&#10;ZE0ke2JSK3ZfVzFyXV01b1xjOWxbaztqW3M9aFt8PmZbhj5lW5E/Y1ueP2FbrD9gW71AXlrTQF9b&#10;6D5fW/Y9X1r/PF9a/ztfWv87X1r/O+lQAADaXwAAzGgAAMJvAAC4cgAAr3IAAKZwAACechAAmHMg&#10;AJJzLQSMcTcKhm8/EoFsRRp8akshd2dQKXFlVTBsYlo2aGFgO2VfZz5iX29BYF94Ql5fg0JdX45C&#10;W1+bQlpfqkJZXrpCV17QQlde50FYXvU/WF7+Plle/z5ZXv8+WV7/PuZUAADWYgAAyWwAAL9yAAC2&#10;dgAArHYAAKJ0AACadgsAlHcdAI53KwKIdTUIg3M9D31xRBd4b0kfcm1PJ21qUy5naFg1YmZeO15k&#10;ZEBbY2xDWWN1RFdjgEVWY4xEVGOZRFNjqERSY7hDUWPOQ1Fi5UJRYvRBUmL9QFJi/z9SYv8/UmL/&#10;P+NZAADTZgAAxm8AALx2AACzeQAAqHkAAJ14AACWeggAj3saAIp7KAGEejMGf3k7DXl3QhR0dUgc&#10;bnNNJGhxUixjblYzXWxbOlhqYT9VaWlDUmhyRFFofUVQaIlET2mXQ05ppkJNabdBTGnMQExo40BM&#10;Z/NATGf9P0xm/z9MZv8/TGb/P99dAADPagAAw3MAALl5AACwfQAApH0AAJl8AACRfgMAin8WAIWA&#10;JACAfzAEe345CnV9QBJve0YZanlLIWR3UCledVQwWXNZN1RxXz1QcGdATXBxQkxvfEFLcIhASnCW&#10;P0pwpT5JcLY9SHDLPEhv4zxHbvI8R238PUdt/z1Hbf89R23/PdtjAADLbwAAv3cAALZ+AACsgQAA&#10;oIIAAJSBAACLgwAAhYQRAICFIAB7hS0DdoQ2CHCDPg9rgUQWZYBKHV9+TiVZfVMsVHtYM095XjhM&#10;eGY7SnhvPEh4ezxIeIc6R3iVOUZ5pDhGeLU2RXjKNUR34jVDdvI3QnX7OEJ0/zhCdP84QnT/ONZo&#10;AADHdAAAvHwAALKDAACohgAAnIYAAI6GAACFiAAAf4oKAHqLGwB1iykBcIszBmuKOwxliUISYIdH&#10;GlqGTCFVhFEnUINWLkuCXTJIgWU0RoFuNUWBejREgYYzRIGUMUOBozBDgbQvQoHKLkGA4S1Af/Ev&#10;P337MT59/zE+ff8xPn3/MdBuAADCeQAAuIIAAK+IAACjigAAl4sAAIqMAAB/jgAAeJADAHKRFQBu&#10;kiQAapIvA2WROAhfkD8PWo9FFVWOShxPjU8iS4xVJ0eLWytEi2QsQ4tuLEKLeSxBi4UqQIuTKUCL&#10;oyc/irMmPorJJT6K4SQ8iPEnO4f6KDqG/ik6hv4pOob+Kcp0AAC+fwAAtIgAAKuOAACejwAAk5AA&#10;AIeRAAB5lQAAcJcAAGmYDQBlmR4AYpoqAV2ZMwVYmDsLU5hBEE6XRxZKlk0bRpVTIEKVWiJAlGIj&#10;PpRsIz6UeCI9lYQhPJWSIDuUoR47lLIdOpTHHDqT3xs4kvAdN5D6HzaQ/iA2kP4gNpD+IMR8AAC5&#10;hgAAsI8AAKaTAACalAAAjpUAAIKYAAB2mwAAaZ4AAGCgBABbohUAWKIjAFWiLQJQojUHTKE8C0eh&#10;QxBDoEkVP59PGDyfVxo6n18aOZ9qGjifdRk4n4IYN5+QFjafnxU1n7AUNJ/FEzSe3RIznO8UMpv5&#10;FTGa/RYxmv0WMZr9Fr6EAAC1jgAArJYAAKGYAACVmgAAiZwAAH6gAAByogAAZaYAAFmoAABQqgkA&#10;TasZAEqsJQBHrC4DQ6s2Bj+rPQo7q0QNOKpLDzaqUxE0qlsRM6tmEDKrcQ8xq34OMKuMDS+rnAwv&#10;q60LLarBCiyq2gorqOwLKqf3DCqm+w0qpvsNKqb7DbmNAACwlgAAqJ0AAJyfAACQoQAAhKQAAHmo&#10;AABtqgAAYK0AAFOwAABIswAAP7ULADy2GQA6tiQAN7YtAjS2NAQxtjwGL7ZECC22TAgst1UIK7dg&#10;CCq3awcpt3gGKLeHBia3lgUlt6gEI7e9BCK31QMhtekEILT1BSCz+QYgs/kGILP5BrOWAACsngAA&#10;pKQAAJemAACLqgAAf60AAHOwAABmsgAAWbQAAE23AABBuwAANr4AAC3CBgAqwxMAKMQeACbEJwAk&#10;xDABI8U4AiHFQQIgxUsCHsZWAR3GYQEcxm8BGsd+ABnHjgAXx6AAFce0ABPHzQATxeUAE8TzABLD&#10;+AESw/gBEsP4Aa+eAACopgAAnasAAJGuAACEsQAAdrQAAGm2AABduQAAUbwAAEW/AAA6wgAAL8YA&#10;ACfLAAAezwIAF9IHABPUEAAR1BsAENQkAA7VLgAM1TkAC9VFAArWUQAJ1l8AB9ZuAAXWfwAE1pEA&#10;AtakAADWuAAA188AANbiAADW6gAA1uoAANbqAKqmAACgrAAAlbAAAIe0AAB6twAAbLkAAF+8AABT&#10;wAAASMMAADzHAAAxywAAKM8AACDTAAAY1gAAEdoAAAndAQAF4wgAA+ISAAHhGwAA4SUAAOExAADj&#10;PQAA5EwAAOVbAADlbAAA5n0AAOaPAADmoQAA57IAAOfDAADnzQAA580AAOfNAKStAACYsgAAi7UA&#10;AH25AABvvAAAYsAAAFXEAABJyAAAPcwAADLQAAAo0wAAINgAABjcAAAR3wAACuEAAAPkAAAA7QAA&#10;APACAADvCgAA7hMAAO4dAADuKAAA7jUAAPBFAADyVgAA82cAAPR5AAD0igAA9ZkAAPWmAAD1rAAA&#10;9awAAPWsAJuzAACOtwAAgbsAAHK/AABkwwAAV8cAAEvMAAA+0AAAM9UAACnZAAAf3QAAF+EAABDk&#10;AAAI5wAAAukAAADqAAAA8wAAAPsAAAD6AAAA+QEAAPkJAAD5FAAA+R8AAPosAAD8PQAA/k4AAP9h&#10;AAD/cgAA/4AAAP+MAAD/kQAA/5EAAP+RAP8AHwz/AB0M/wAcC/8AHwr/ACsI/wA4Bv8ARQT/AFID&#10;/wBdAv8AZwH/AHEB/wB5AP0AgAD6AIYA+ACMAPYAkQD1AJYA8wCbAPIAoADxAKYA8ACsAPAAswDv&#10;ALwA7gDJAO0A2ADtAOcA7QDxAOwA+gDsAP8A6wD/AOoA/wDqAP8A6gD/AP8AHAz/ABkM/wAZC/8A&#10;Hgr/ACgI/wA1B/8AQgX/AE8D/wBaAv8AZQH9AG4B+gB3APgAfgD1AIQA8wCKAPEAjwDvAJQA7QCZ&#10;AOwAngDsAKQA6wCqAOoAsQDpALsA6ADHAOcA1QDmAOQA5gDwAOUA+QDlAP8A5AD/AOIA/wDiAP8A&#10;4gD/AP8EGAz/AxQM/wAUC/8AHAr/ACUI/wAyB/8APwX/AEsE/wBXAvoAYQH3AGsB9AB0APIAewDv&#10;AIIA7QCHAOsAjQDpAJIA5wCXAOYAnADlAKIA5ACoAOMAsADiALkA4ADFAOAA0wDfAOIA3gDvAN0A&#10;+QDaAP8A2AD/ANgA/wDYAP8A2AD/AP8JFAz/CBAL/wYRCv8LGgn/DCII/wguB/8FOwb7A0cE9gFT&#10;AvEDXgHuA2gB7ANxAOkDeADoA38A5QOFAOMDigDhAo8A3wKVAN4CmgDdAqAA3AKnANsDrgDZA7gA&#10;2APDANYE0gDVBeIA0wfxANAK/ADOC/8AzQz/AcwM/wHMDP8BzAz/Af8ODgv/DQkK/xIMCf8XFgj/&#10;Fx8I/xUpB/gRNgbxDkME7A1PA+cOWgHkDmQB4Q5tAN8OdQDdDnwA2w6CANoOiADYDY0A1g6SANUO&#10;mADUD54A0xClANEQrQDQEbcAzhLDAM0S0gDKFOMAxhfxAcQY/AHDGP8Cwhj/AsAY/wPAGP8DwBj/&#10;A/8UCQr/FAII/x4JB/8hEQb/IRoG+B8lBu8bMAXnGD0E4RhKAt0YVQHZGV8B1hlpANMacQDRG3gA&#10;zxx+AM4chADMHYoAyx2PAMkelQDIHpsAxh6iAMUfqgHDH7MBwiC/AcAgzgG+Id8BuyLuA7ki+gS3&#10;Iv8FtiL/BbUh/wa1If8GtSH/Bv8ZAgn/HwAG/ygFBP8rDAP7KhQD7yceA+UjKQTdIDYD1iFEAtEj&#10;UALOJVsCyiZkAsgnbAPFJ3QDxCh6A8IogAPAKYYDvymLA74pkQO8KZcDuyqeA7kqpgO4KrADtiq7&#10;BLUryQSzK9sEsCvrBq4r9wesK/8Iqyv/Caor/wmqK/8Jqiv/Cf8fAAf/KQAE/zACAvszBgHyMQwA&#10;5S0WAdspIQHSKzADzC0+BcYuSgbCMFUGvzBfBrwxZwa6MW4GuTF1Brcyewe1MoEHtDKHB7MyjQex&#10;MpMHsDOaB64zogetM6wHqzO3CKozxQipM9YIpjPoCqQz9QyiM/8NoTP/DaAz/w6gM/8OoDP/Dv8l&#10;AAX/MQAC+jcAAOo4AADeNQIA2y8JANE0GwDJNisDwjc5B7w3RQm4N08KtThZC7I4YQuwOWkLrjlw&#10;C605dgurOXwLqjmCC6g5iAynOY8MpjqWDKQ6ngyjOqgMoTqzDaA6wQ2eOtIOnDrlD5o68xCYOv4R&#10;mDn/Epc5/xKXOf8Slzn/Ev8sAAP/NwAA6jwAAN1AAADWQQAA0TwFAMk+FgDAQSYCuUA0CLM/Pwyv&#10;PkoOqz5TEKk/XBCnP2QQpT9rEKM/cRGiP3cRoD9+EZ8/hBGdP4sRnECSEZpAmhKZQKQSmECvEpZA&#10;vROVQM4Tkz/hFJE/8RaQP/wWjz//F44+/xeOPv8Xjj7/F/8yAAL1PAAA4UMAANZJAADOSgAAyUcB&#10;AMFGEgC5SSIBskkwBqxHOwynRUURo0ROFKBEVhWeRF4VnERlFppEbBaZRHMWl0R5FpZEfxaURIYX&#10;k0SOF5JElheQRKAYj0SrGI1EuRmMRMoZikTeGohE7xuHQ/sbhkP/G4ZD/xuGQ/8bhkP/G/83AAHp&#10;QAAA3EsAANFRAADIUwAAwVAAALpODACyUB8Aq1AsBaVONwugTEERnEpJFphJUhmWSFkalEhgG5JI&#10;ZxuQSG4bj0h0HI1IexyMSIIci0iKHIlIkx2ISJwdhkioHoVItR6DSMYfgkjaH4BH7SB/R/kgf0f/&#10;IH5H/yB+R/8gfkf/IP48AADkRwAA11EAAMxXAADDWQAAvFcAALRUCACtVhsAplYpA6BVNAmaUj4Q&#10;llBGFpJOTRuPTVUdjExbH4pLYiCJS2kgh0twIYZLdyGES34hg0uGIoFLjyKAS5kjfkukI31LsiR7&#10;S8IkekvXJXlL6iV4S/gld0r/JXdK/yR3Sv8kd0r/JPY/AADgTAAA01cAAMhdAAC/XwAAt10AAK9a&#10;BACoWxcAoVwmAptbMgeWWDsOkFVDFYxTShuIUVEfhlBXIoNPXiSBTmQlgE5rJX5OciZ9Tnome06C&#10;J3pOiyd4TpYodk6hKXVOrylzTr8qck7TKnFO6CpwTvYpcE7/KXBN/yhwTf8ocE3/KO1CAADdUQAA&#10;z1sAAMRhAAC7YwAAsmEAAKpeAACjXxQAnWEkAZdfLwWRXTkMjFtAE4dYRxqDVk4ggFRUJH1SWid7&#10;UmAoeVFnKndRbit1UXYrc1F/LHJRiC1wUZMtblGeLm1RrC5rUbwvalHQL2lR5i9oUfUuaFH+LWhR&#10;/yxoUf8saFH/LOlHAADaVgAAzF8AAMFlAAC4ZwAAr2UAAKZiAACfYxEAmWUhAJNkLQSNYjcKiGA+&#10;EYNdRRh+WksfelhRJHdWVih0VVwrcVRjLW9Uai9tVHIwbFR7MWpUhTFoVI8yZ1SbMmVUqTNjVLkz&#10;YlTNNGFU5DNhVPMyYVT9MGFT/zBhU/8wYVP/MOZLAADWWQAAyWMAAL5oAAC1awAAq2kAAKJmAACb&#10;Zw0AlWgeAI9oKgOJZjQIhGQ8D//i/+JJQ0NfUFJPRklMRQAFCn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0s5ZwxKOXEMSTp8DEc6iAxGOpUNRDqkDUM6tQ1C&#10;OcsNQjniDUI48g1COPsNQjf/DLc/AAClQQAAl0IAAIxDAACCQwAAe0EAAHU/AABvPgAAaT8AAGQ/&#10;BwBgQBMAXEAdAFlAJgFWPy0DUj4zBU89OQdNPT8JSz1FC0k9TAxHPVMNRj1bDkQ9ZA5DPm4OQj56&#10;DkA+hg8/PpQPPj6jDj0+tA48PckOOz3gDjs88Q48PPoOPDv/DrNCAACiRAAAlEUAAIlGAAB/RgAA&#10;eEQAAHFCAABqQgAAZEMAAF9EAwBbRBAAV0UaAFRFIwBRRCoCTUQxBUpDNgdHQjwJRUJDC0NCSQ1B&#10;QlEOP0JZDz5CYg88QmwQO0J4DzpDhA85Q5IPOEOiDzdCsw42QsgONkLfDjZB8A82QPkPNkD/D7BE&#10;AACfRwAAkUgAAIZIAAB9SQAAdEgAAG1FAABlRgAAX0gAAFpJAABVSQwAUkoXAE9KIABMSigBSUku&#10;A0ZJNAZDSDoJQEhBCz1HRw07R08OOUdXDzhHYA83SGoPNkh2DzVIgw40SJEOM0ihDTJIsg0xR8cM&#10;MUfeDDBG7w0wRfkOMET/DqxHAACcSQAAjkoAAINLAAB5TAAAcUsAAGhKAABgSwAAWkwAAFVNAABQ&#10;TggATE8UAElPHQBHUCUBRE8sAkFPMwU+TjkHO04/CThNRQs2TU0NNE1VDTNOXg0yTmkNMU51DDBO&#10;ggwvTpALL06gCi5OsQotTcYJLE3eCSxL7wsrSvgMK0n/DahKAACYTAAAi00AAIBOAAB2TwAAbU8A&#10;AGRPAABbUAAAVFIAAE9TAABKVAQARlUQAENVGgBBVSIAPlUqATtVMAM4VTcFNVU9BzNURAkxVEsK&#10;MFRUCi5UXQotVWgJLFV0CSxVgQgrVY8HKlSfBylUsAYoU8UGKFPdBidR7ggmUPgJJk/+CqROAACU&#10;TwAAh1AAAHxRAAByUgAAaVIAAF9TAABWVQAAUFcAAElYAABEWgAAP1sLADxbFgA5XB8AN1wnADVc&#10;LgEyXDQDMFs7BC5bQgUsW0oGK1tSBilcXAYoXGYGJ1xyBSZcgAUlW44EJFueAyNarwMiWsQDIlnc&#10;AyFY7QQhV/cGIFb+B59RAACQUwAAg1QAAHhVAABuVQAAZVYAAFtYAABTWgAATFwAAEVeAAA+YAAA&#10;OGIGADRiEQAxYxsAL2MjAC5jKgAsYzEBKWM4AihjQAImY0cDJGNQAyNjWQMiY2QCIWNwAiBjfgEe&#10;Y4wBHWKcARxirQEbYcIAG2DaABte7AEbXfcCGl39A5pVAACLVgAAf1cAAHRYAABqWQAAYVoAAFdd&#10;AABPXwAASGEAAEFjAAA5ZQAAMWgAACtqCwAoahUAJmoeACRrJQAjay0AIWs0ACBrPAAea0QAHWtN&#10;ABtrVgAaa2EAGGttABdrewAWaokAFGqZABNpqwASaL8AEWfYABJl6wATZfYAE2T9AZVZAACGWgAA&#10;e1sAAHBcAABmXQAAXl8AAFRhAABLZAAARGYAADxpAAA0bAAALG4AACNxBAAdcg4AG3MYABpzIAAY&#10;cycAF3MvABVzNgAUcz8AEnNIABFzUgAOc1wADXNoAAtzdgAJcoUAB3KUAAZxpgAFcLkABG7PAAVt&#10;4wAGbO8AB2z4AI9eAACBXgAAdl8AAGxgAABjYQAAWmQAAFBnAABHagAAP20AADZwAAAucgAAJnUA&#10;AB14AAAUegcADnsQAAx7GQAKeyEACXsoAAh7MAAGezgABXtCAAN7TAACe1YAAHtiAAB7cAAAe38A&#10;AHqPAAB5oAAAeLMAAHfJAAB23gAAdeoAAHTxAIhiAAB8YwAAcWQAAGhlAABfZwAAVWoAAExtAABC&#10;cQAAOXQAADB3AAAoegAAH3wAABd/AAANggEABYQKAACEEwAAhBoAAIQiAACEKQAAhTEAAIQ6AACE&#10;RAAAhFAAAIVbAACEaQAAhHkAAIOJAACCmgAAga0AAIDBAAB/2QAAfukAAH3xAINnAAB3aAAAbmgA&#10;AGVqAABbbQAAUXEAAEd1AAA8eQAAM3wAACp/AAAhggAAGIUAABCHAAAGigAAAIwFAACMDAAAjBQA&#10;AI0bAACNIgAAjikAAI4xAACOOwAAjkcAAI9TAACPYAAAj3AAAI6BAACOkwAAjaUAAIu5AACK0AAA&#10;ieIAAIjuAH1sAAB0bQAAa24AAGBxAABWdQAAS3oAAEF+AAA2ggAALIUAACOJAAAZiwAAEI4AAAiQ&#10;AAAAkgAAAJQAAACVBQAAlQsAAJYTAACXGgAAlyEAAJgoAACZMQAAmTwAAJlJAACaVwAAmmcAAJp4&#10;AACaigAAmZ0AAJivAACXxAAAltcAAJblAHpyAABxcgAAZnUAAFt6AABQfgAARYMAADqIAAAvjAAA&#10;JZAAABuSAAASlQAAB5cAAACaAAAAnAAAAJ4AAACfAAAAnwIAAKAJAAChEQAAohcAAKMfAACkJwAA&#10;pTEAAKY9AACmTAAAp1wAAKduAACngAAAppIAAKamAACluAAApckAAKTZAHd3AABsegAAYX8AAFaE&#10;AABLiQAAP44AADSTAAAplwAAHpoAABSdAAAJoAAAAKIAAACkAAAApwAAAKgAAACqAAAAqwAAAKwA&#10;AACsAwAArQkAAK8SAACxGgAAsiMAALQuAAC1PAAAtk0AALdgAAC2cwAAtYcAALWaAAC1qwAAtLoA&#10;ALTIAHN/AABnhAAAXIkAAFGPAABFlAAAOZoAAC6eAAAiogAAGKYAAAypAAABrAAAAK4AAACvAAAA&#10;sQAAALMAAAC0AAAAtgAAALcAAAC5AAAAugAAALwDAAC+DAAAwRYAAMMgAADFLQAAyDwAAMpOAADM&#10;YgAAzXYAAMyJAADKmwAAyaoAAMi2AG6JAABjjwAAWJQAAE2aAABAoAAANKYAACirAAAdrwAAErIA&#10;AAa1AAAAuAAAALsAAAC9AAAAvQAAAL8AAADAAAAAwQAAAMMAAADFAAAAxwAAAMoAAADNAAAA0AUA&#10;ANUQAADZHQAA3CsAAOA8AADjUAAA5mUAAOd4AADniQAA6JUAAOifAP8AAAD/AAAA/wAAAP8ADAD/&#10;ABgA+gAmAPcAMgD1AD0A8wBHAO8AUQDrAFoA6ABhAOYAZwDkAG0A4gByAOEAdgDfAHoA3gB+AN0A&#10;gwDbAIcA2gCMANgAkgDWAJoA1ACiANIArADOALoAyQDOAMcA5gDGAPgAxgD/AMYA/wDGAP8AxwD/&#10;AP8AAAD/AAAA/wAAAP4ABwD3ABUA8AAiAO0ALgDqADkA5wBDAOMATQDfAFYA3ABdANoAYwDYAGkA&#10;1gBuANQAcwDSAHcA0QB7ANAAgADOAIQAzACJAMoAjwDHAJcAxACfAMIAqQC/ALUAvQDHALwA3gC7&#10;APMAuwD/ALsA/wC7AP8AuwD/AP8AAAD/AAAA/AAAAPUAAwDqABEA5QAdAOAAKQDbADUA2AA/ANUA&#10;SADSAFEAzgBYAMwAXwDKAGUAyABqAMUAbwDDAHMAwQB4AL8AfAC9AIEAvACGALoAjAC5AJMAtwCb&#10;ALYApQC0ALAAsgDAALEA1QCwAO0ArwD9AK8A/wCvAP8ArwD/AP8AAAD/AAAA8wAAAOcAAADeAAsA&#10;1wAZAM8AJADMADAAyQA6AMYAQwDDAEwAvwBUALwAWgC5AGAAtwBmALYAawC1AG8AtABzALMAeACy&#10;AH0AsACCAK8AiACuAI4ArACXAKsAoACpAKwApwC6AKYAzQClAOYApAD3AKQA/wCkAP8ApAD/AP8A&#10;AAD0AAAA5wAAANkAAADQAAcAxwAUAMIAIAC+ACoAugA1ALcAPgC0AEcAsQBOAK8AVQCuAFsArABg&#10;AKsAZQCqAGoAqQBvAKgAcwCnAHgApQB9AKQAgwCjAIoAoQCTAKAAnACeAKcAnAC0AJsAxwCaAN4A&#10;mQDxAJkA/QCZAP8AmQD/APYAAADpAAAA2AAAAMwAAADCAAIAuwAOALYAGgCxACUArQAvAKsAOQCp&#10;AEEApwBJAKUAUACjAFYAogBbAKEAYACfAGUAngBqAJ0AbwCcAHQAmwB5AJkAfwCYAIYAlwCPAJUA&#10;mACTAKMAkgCwAJAAwQCPANYAjgDrAI0A+ACNAP8AjQD/AO4AAADcAAAAywAAAL8AAAC3AAAAsAAH&#10;AKsAFACnAB8ApAApAKEAMwCfADwAnQBEAJsASgCaAFEAmABWAJcAWwCVAGAAlABlAJMAagCSAG8A&#10;kAB1AI8AewCOAIMAjACLAIoAlQCJAKAAhwCtAIYAvACFANEAhADmAIMA9ACDAPwAggD/AOQAAADQ&#10;AQAAwAIAALQCAACsAAAApwAAAKIADACfABgAnAAjAJkALQCWADYAlAA+AJIARQCQAEwAjwBSAI0A&#10;VwCMAFwAiwBhAIkAZgCIAGsAhwBxAIUAeACEAH8AggCIAIEAkgB/AJ0AfgCqAH0AuQB8AM0AewDi&#10;AHkA8AB5APgAeQD9ANoJAADFDgAAthAAAKoRAACiDgAAnQoAAJsCBACXABEAlAAcAJAAJwCNADAA&#10;iwA5AIkAQACHAUcAhgJNAIUCUgCDAlgAggNdAIADYgB/A2gAfgNuAH0EdQB7BH0AegSGAHgEkAB3&#10;BZwAdQWpAHQFuQByBcwAcQfhAHAH7wBwCPgAbwj9ANAVAAC9GQAArhoAAKIbAACaGQAAlRYAAJES&#10;AACQCQgAjAYVAIkIIQCGCSoAgwozAIELOwCADEIAfgxIAH0NTgB7DVQAeg1ZAHgNXwB3DWUAdg5s&#10;AHQOcwByD3wAcRCFAG8QkABuEJwAbBGqAGsRugBpEc4AaBLkAGcS8wBnEvsAZxL/AMkcAAC1IAAA&#10;pyMAAJwjAACTIgAAjSAAAIkcAACHFwAAhRIOAIETGwB+FCUAfBUuAHkWNgB3Fj4AdhZEAHQXSgBz&#10;F1AAcRdVAHAXWwBuF2EAbRhoAGsYcABqGHkAaBmCAGYZjQBlGZoAYxqoAGIauABhGswAYBriAF8b&#10;8gBfG/wAXhr/AMIjAACwJgAAoSkAAJYoAACNKAAAhycAAIIkAAB/IAAAfRwIAHocFgB3HCAAdB0q&#10;AHEeMgBvHjkAbh5AAGweRgBrHkwAaR9SAGcfWABmH14AZB9lAGMgbQBhIHYAYCCAAF4hiwBdIZgA&#10;WyGmAFohtgBZIcoBWCHhAVch8QFXIfsCVyH/ArwoAACrLAAAnC4AAJEuAACILQAAgiwAAH0qAAB5&#10;JwAAdyMEAHMjEQBwIxwAbSQmAGokLgBoJTUAZiU8AGUlQwBjJUkAYSVOAWAlVAFeJVsBXSZiAVsm&#10;agFaJnQBWCd+AVcniQJVJ5YCVCikAlMntAJRJ8gCUCffA1An8ANQJvoDTyb/BLgtAACmMAAAmDIA&#10;AI0yAACEMgAAfjAAAHgvAAB0LQAAcSoAAG0pDABpKhgAZioiAGMqKgBhKjEBXyo4AV0qPwJbKkUC&#10;WipLAlgqUQJXK1gCVStfA1QrZwNSLHEDUSx7A08shwROLZQETS2iBEstsgVKLMcFSSzeBUkr7wVJ&#10;K/oGSSr/BrQxAACiNAAAlTUAAIk2AACBNgAAejQAAHQzAABvMQAAay8AAGcvCABjLxQAYDAeAF0w&#10;JgFaLy4BWC80AlYvOwNUL0EEUi9HBFEvTQRPL1QFTjBcBUwwZQVLMG4GSjF5BkgxhQZHMZIHRjGg&#10;B0QxsQdDMcUHQjDcB0Iw7gdCL/kHQi//B7A0AACfNwAAkjkAAIY5AAB9OQAAdjgAAHA2AABrNQAA&#10;ZjQAAGI0BQBeNBEAWjUbAFc1IwBUNCoCUjQxA08zNwRNMz0FSzNDBkozSgZINFEHRzRZB0U0YghE&#10;NWwIQzV3CEE1gwlANZAJPzWfCT01rwk8NcMJOzTaCTw07Qk8M/gJPDP+Ca03AACcOgAAjjsAAIM9&#10;AAB6PQAAczwAAG06AABnOAAAYTgAAF05AQBYOQ0AVTkXAFI6IABPOScBTDkuA0k4NARGNzoGRThA&#10;B0M4RwhBOE4JQDhWCT45Xwo9OWkKPDl1Cjo6gQo5Oo4KODmdCjc5rgo2OcIKNTnZCjU47Ao2N/cK&#10;Njf+Cqk6AACZPQAAjD4AAIE/AAB3PwAAbz8AAGk+AABiOwAAXT0AAFc9AABTPgkATz4UAE0/HQBK&#10;PiUBRz4rAkQ+MQRBPTcGPz0+Bz09RQk7PUwKOT1UCzg+XQs3PmcLNT5zCzQ+fwozPo0KMj6cCjI+&#10;rQkxPsEJMD3YCTA86wowPPcLMDv9C6Y9AACWPwAAiUEAAH5CAAB0QgAAbEIAAGVBAABeQAAAWEEA&#10;AFJCAABOQwYASkMRAEdEGgBERCIAQkQpAT9DLwM8QzUFOUM8BzdDQgg1Q0oJNENSCjJDWwoxQ2YK&#10;MENxCi9EfgkuRIwJLkSbCC1DrAgsQ8AHK0PXBytC6wkrQPYKK0D9CqJBAACTQgAAhUQAAHtFAABx&#10;RQAAaUUAAGFFAABYRQAAUkYAAE1HAABISAIAREkNAEFJFwA/Sh8APEomATlKLQI3STMENEk6BTJJ&#10;QQcwSUgIL0lQCC1JWggsSWQIK0pwBypKfQcqSosGKUqaBihJqwUnSb8FJkjWBSZH6gYlRvYIJUX8&#10;CJ5EAACPRQAAgkcAAHdIAABuSAAAZUkAAF1JAABTSgAATUsAAEdNAABDTgAAPk8JADpPEwA4UBwA&#10;NlAkADNQKwExUDECL1A4Ay1QPwUrUEYFKlBPBShQWAUnUGMFJlBvBCVQfAQkUIoEI1CZAyNPqgMi&#10;T74CIU7VAiBN6QQgTPUFIEv8BppHAACLSQAAf0oAAHRLAABqTAAAYUwAAFlNAABPTwAASVAAAENS&#10;AAA9VAAAN1UFADNWDwAxVhgAL1YgAC1XKAArVy8BKVc2ASdXPQIlV0QDJFdNAyJXVgIhV2ECIFdt&#10;Ah9XegEeV4gBHVaYARxWqQEbVb0AGlTUABtT6AEbUvUCGlH8A5ZKAACHTAAAe00AAHBOAABmTwAA&#10;XlAAAFVRAABMUwAARlUAAD9XAAA4WQAAMVsAACxdCgAoXRQAJl0cACReJAAjXisAIV4yACBeOgAe&#10;XkIAHV5KABteVAAaXl4AGV5qABdedwAWXoYAFV2VABRdpwATXLoAElvSABNZ5wATWPQAFFj7AZFO&#10;AACDUAAAd1EAAGxSAABiUwAAWlQAAFJVAABJWAAAQloAADtcAAAzXgAALGEAACRjBQAfZQ4AHWUX&#10;ABtlHwAZZSYAGGUuABZlNQAVZT0AE2ZGABJmUAAQZloADmVmAAxlcwAKZYIACWSRAAhkogAHY7UA&#10;BmHLAAdg4QAIX+8ACV/3AItSAAB+VAAAclUAAGhWAABfVwAAV1gAAE5aAABFXQAAPWAAADZiAAAu&#10;ZAAAJmcAAB5qAAAWbAcAEm0RABBtGQANbSAADG0oAAptMAAJbTgAB21BAAZtSwAEbVUAAm1hAABt&#10;bgAAbHwAAGyMAABrnQAAa7AAAGnGAABo2wAAZ+kAAGbxAIVXAAB5WAAAbVkAAGRaAABcWwAAU10A&#10;AEpgAABBYwAAOGYAADBpAAAoawAAIG4AABhxAAAQcwIAB3UKAAJ2EwAAdhsAAHUiAAB2KgAAdjIA&#10;AHY7AAB1RQAAdU8AAHVbAAB1aAAAdXcAAHSGAAB0lwAAc6oAAHK/AABx1wAAcOgAAG/vAIBbAAB0&#10;XAAAaV0AAGFeAABYYAAAT2MAAEZmAAA8agAAM20AACpwAAAicwAAGnYAABJ4AAAIewAAAHwIAAB9&#10;DwAAfRYAAH4dAAB+JAAAfisAAH8zAAB/PQAAfkkAAH5UAAB/YQAAfnAAAH6BAAB9kgAAfaQAAHu4&#10;AAB6zwAAeeQAAHnuAHpgAABvYQAAZmIAAF1jAABTZgAASmoAAEBuAAA2cgAALXYAACR4AAAbewAA&#10;En4AAAqAAAABgwAAAIQDAACFCgAAhhEAAIYXAACHHQAAiCQAAIgrAACJNQAAiUAAAIhNAACJWgAA&#10;iWkAAIl6AACIjAAAh54AAIaxAACFxwAAhNwAAIToAHVlAABrZgAAY2cAAFhqAABObgAARHMAADl3&#10;AAAvewAAJX8AAByBAAAThAAACYcAAAGKAAAAjAAAAI4AAACPAgAAjwgAAJAOAACRFQAAkRsAAJIi&#10;AACUKgAAlTUAAJVCAACVUAAAll4AAJZvAACVggAAlJUAAJOpAACSvAAAkdAAAJDhAHFrAABpawAA&#10;Xm8AAFNzAABJeAAAPX0AADKBAAAohQAAHYkAABSMAAAKjgAAAZEAAACUAAAAlgAAAJgAAACZAAAA&#10;mQAAAJoFAACbCwAAnBIAAJ0ZAACfIAAAoCoAAKI2AAChRAAAolQAAKNlAACjeAAAoowAAKKfAACh&#10;sgAAoMMAAKDRAG9wAABkcwAAWXgAAE59AABDggAAN4cAACuMAAAhkAAAFpQAAAuXAAABmQAAAJwA&#10;AACeAAAAoAAAAKIAAACjAAAApAAAAKUAAACmAQAApwcAAKgOAACqFwAArB8AAK4qAACvNwAAr0gA&#10;ALFaAACxbQAAsYAAALGUAACwpgAAsLYAALDDAGp4AABffQAAVIIAAEmIAAA8jgAAMZMAACWYAAAa&#10;nAAADp8AAAOiAAAApQAAAKcAAACpAAAArAAAAK0AAACvAAAAsAAAALIAAACzAAAAtAAAALYAAAC4&#10;BwAAuxAAAL0bAAC/JwAAwjYAAMRIAADFXgAAxHMAAMSHAADEmAAAw6cAAMOyAGaCAABbiAAAUI4A&#10;AESUAAA3mgAAK58AACCkAAAVqAAACKwAAACuAAAAsQAAALQAAAC1AAAAtwAAALgAAAC6AAAAvAAA&#10;AL4AAAC/AAAAwQAAAMMAAADGAAAAyQIAAM4LAADSGAAA1SYAANo3AADeSwAA4V8AAOJzAADhhgAA&#10;4JUAAN+gAP8AAAD/AAAA/wAAAP8ACAD8ABUA+QAiAPUALgDxADoA8ABDAOwATQDpAFUA5gBdAOMA&#10;YwDfAGkA3ABuANkAcwDXAHgA1QB8ANMAgQDSAIYA0ACLAM8AkQDOAJgAzACgAMoAqgDIALcAxgDJ&#10;AMQA4gDDAPYAwgD/AMIA/wDDAP8AwwD/AP8AAAD/AAAA/wAAAPkABQDzABIA7QAeAOgAKgDlADUA&#10;4wA/AOAASADZAFEA0wBYAM8AXwDNAGUAywBqAMoAbwDJAHQAyAB4AMcAfQDGAIEAxACHAMMAjQDC&#10;AJMAwACbAL4ApgC8ALIAuwDCALkA2gC3APAAtgD/ALYA/wC3AP8AtwD/AP8AAAD/AAAA+QAAAO0A&#10;AQDmAA0A3gAbANoAJQDWADAA0AA6AMwAQwDIAEwAxQBTAMMAWgDBAGAAvwBlAL4AagC8AG8AuwB0&#10;ALoAeAC5AH0AuACCALcAiAC1AI8AtACXALIAoACxAKwArwC7AK0A0QCsAOkAqwD7AKsA/wCrAP8A&#10;qwD/AP8AAAD4AAAA6wAAAOAAAADVAAkAzgAWAMkAIQDCACsAvwA1AL4APwC7AEcAuQBOALYAVQC0&#10;AFsAswBgALIAZQCwAGoArwBvAK4AcwCtAHgArAB+AKsAhACpAIoAqACSAKcAmwClAKcAowC0AKIA&#10;yACgAOEAoAD1AKAA/wCfAP8AnwD/APoAAADtAAAA3QAAANEAAADHAAUAwAAQALgAHAC1ACYAsgAw&#10;ALAAOQCvAEIArABJAKoAUACpAFYApwBbAKYAYAClAGUApABpAKMAbgCiAHMAoQB5AJ8AfwCeAIYA&#10;nQCNAJsAlwCaAKIAmACvAJYAwQCVANgAlADvAJMA/ACTAP8AkgD/APAAAADeAAAAzwAAAMIAAAC6&#10;AAAAsgALAK0AFgCpACEApwArAKUANACjADwAoQBEAJ8ASgCeAFAAnABWAJsAWwCaAGAAmQBkAJgA&#10;aQCWAG8AlQB0AJQAegCSAIEAkACJAI8AkgCNAJ4AjACqAIoAugCJANAAiQDnAIgA9wCIAP8AiAD/&#10;AOYAAADSAAAAwQAAALYAAACuAAAApwAFAKMAEQCfABsAnQAlAJsALgCZADcAlwA+AJUARQCTAEsA&#10;kgBRAJAAVgCPAFsAjgBgAIwAZQCLAGoAigBwAIkAdgCHAH0AhgCFAIUAjwCDAJoAggCnAIEAtgCA&#10;AMoAfwDhAH4A8gB+APwAfgD/ANkAAADFAAAAtgAAAKoAAACjAAAAnwAAAJoACgCWABUAlAAfAJEA&#10;KQCPADEAjAA5AIsAQACJAEYAiABMAIYAUQCFAFYAhABbAIMAYACCAGYAgQBsAH8AcgB+AHoAfACC&#10;AHsAjAB5AJcAeACkAHcAswB2AMUAdQDcAHQA7gB0APgAcwD9AM4CAAC7BwAArAoAAKIKAACaCQAA&#10;lQUAAJIAAwCPAA4AjAAZAIkAIgCGACwAhAAzAIIAOwCBAEEAfwBHAH4ATQB9AFIAfABXAHoAXAB5&#10;AGIAdwBoAHYAbwB1AHcAcwCAAHEAigBwAJUAbwCiAG0AsABsAMMAawDZAGoA6gBqAPQAaQD6AMUN&#10;AACzEgAApBUAAJoVAACSFAAAjBIAAIkNAACHBQYAhQESAIEAHAB/ASYAfAIuAHoDNgB4BD0AdwRD&#10;AHYFSAB0BU4AcwZTAHEGWQBwBl8AbwZlAG0HbABsB3UAagd+AGgIiABnCJQAZQihAGQIsQBjCMMA&#10;YgnZAGEK6gBgCvUAYAr7AL4WAACrGgAAnhwAAJMdAACLHAAAhRsAAIEXAAB/EwAAfgsJAHsKFgB3&#10;CyAAdQwpAHMNMQBxDTgAbw4/AG4ORQBsD0oAaxBQAGkQVgBoEFwAZhFjAGQRagBjEXMAYRJ9AGAS&#10;hwBeE5QAXROhAFsTsQBaE8QAWRPbAFgU7QBYFPgAWBT+ALccAACmIAAAmCIAAI0jAACFIwAAfyEA&#10;AHofAAB3GwAAdRcDAHMUEABwFRsAbRYkAGsWLABpFjQAZxc6AGUXQQBkF0YAYhhMAGEYUgBfGFgA&#10;XRlfAFwZZwBbGXAAWRp6AFgahQBWG5IAVRugAFMbrwBSG8IAURvZAFEb7ABQG/gAUBv/AbIhAACh&#10;JQAAlCcAAIgoAACAKAAAeicAAHUlAABxIgAAbh8AAGwcCwBpHBcAZh0gAGMdKABhHTAAXx42AF4e&#10;PQBcHkMAWx5JAFkfTwBXH1UAVh9dAFUgZQBTIG4AUiF4AFAhgwBPIZAATiKeAUwirgFLIcEBSiHY&#10;AUkh6wFJIfcCSSD+Aq4mAACdKQAAjysAAIQsAAB8LQAAdSwAAHApAABsJwAAaCUAAGUjBwBiIxMA&#10;XyMcAFwjJABaJCwAWCQzAFYkOQBVJD8AUyRFAVIkSwFQJVIBTyVaAU0mYgFMJmsBSiZ2AUkngQJI&#10;J44CRiecAkUnrAJEJ78CQybWA0Im6gNCJvcDQiX+A6kqAACZLQAAjC8AAIEwAAB5MAAAcTAAAGwu&#10;AABnLAAAYyoAAF8pAgBcKA4AWSkYAFYpIQBUKSgAUSkvAU8pNQFOKTsCTClCAkopSAJJKk8CSCpX&#10;A0YqXwNFK2kDQytzA0IsfwRBLIwEPyybBD4sqwQ9LL4EOyvUBDsr6QU8KvYFPCr9BaYuAACWMAAA&#10;iTIAAH4zAAB1MwAAbjMAAGgyAABjLwAAXi4AAFouAABWLgoAUy4VAFAuHQBNLiUASy4rAUkuMQJG&#10;LjgDRS4+A0MuRQRCLkwEQC9UBT8vXQU+MGYFPDBxBTswfQU5MYoFODCZBjcwqQY2MLwGNTDTBjUv&#10;6AY1LvUGNS78BqIxAACTMwAAhjUAAHs2AAByNgAAazYAAGQ1AABfMgAAWjIAAFUzAABRMwcATTMR&#10;AEozGgBIMyIARTMoAUIzLgI/MjQDPjI7BDwzQgU7M0oGOjNSBjg0WgY3NGQGNTVvBjQ1fAYzNYkG&#10;MjWYBjE1qAYwNLsGLzTRBi8z5wYvM/QHMDL8B58zAACQNgAAgzgAAHg5AABvOQAAZzkAAGA4AABb&#10;NgAAVTYAAFA3AABLOAMASDgNAEU4FwBCOB8APzgmATw4LAI6ODIDODg4BDY4PwU1OEcGMzhPBzI5&#10;WAcxOWIHMDluBy46egYtOogGLTqXBiw6pwYrOboFKjnQBSo45gYqN/QHKjb7B5w2AACNOQAAgDsA&#10;AHU8AABsPAAAZDwAAF08AABWOwAAUDsAAEs8AABGPQAAQj0KAD8+FAA8PhwAOT4jADc+KgE1PjAC&#10;Mj42BDE+PQUvPkUGLj5NBiw+VgYrP2EGKj9sBik/eQUoP4cFJz+WBCc/pgQmP7kEJT7QAyQ95QQk&#10;PPMGJDv7Bpk5AACKPAAAfT0AAHI+AABpPwAAYT8AAFk/AABSPwAASkAAAEVBAABBQgAAPEMGADhE&#10;EAA2RBkANEQgADJEJwAvRC4BLUQ0AitEOwMqREMEKERLBCdFVQQmRV8EJUVrBCRFeAMjRYUDIkWV&#10;AiFFpQIhRLgCIETPAh9D5QIfQvIEH0H6BZU8AACGPwAAekAAAG9BAABlQgAAXUIAAFZDAABOQwAA&#10;RUUAAEBGAAA7SAAANkkCADJJDAAvShYALUoeACtLJQApSysAJ0syASVLOQIkS0ECIktKAiFLUwIg&#10;S10CH0tpAR5MdgEdS4QBHEuTARtLpAAbSrcAGknNABpI5AEaR/ICGkb6A5FAAACCQgAAdkQAAGtF&#10;AABiRQAAWkYAAFJGAABKRwAAQkkAADxLAAA2TQAAME4AACxQCAAoURIAJlEaACRRIQAiUSgAIFIv&#10;AB9SNwAdUj8AHFJHABtSUQAZUlsAGFJnABdSdAAWUoIAFVGRABRRogATULUAEk/MABJO4gATTfEA&#10;FE35AY1EAAB/RgAAckcAAGdIAABeSQAAVkkAAE9KAABHTAAAP04AADlQAAAyUgAALFQAACRWBAAf&#10;Vw0AHVgWABtYHQAaWCQAGFgsABdYMwAVWTsAFFlEABJZTQAQWVgADlljAA1YcAALWH4ACliOAAlX&#10;nwAIVrEACFXHAAhU3QAJU+0AClP2AIhIAAB6SQAAbksAAGNLAABbTAAAU00AAExOAABEUAAAO1MA&#10;ADVVAAAuVwAAJ1kAAB9cAAAXXwcAE2ARABFgGAAPYCAADWAnAAxgLwAKYDcACWA/AAdgSQAFYFMA&#10;BGBfAAJfawAAX3oAAF+JAABemQAAXawAAFzBAABb2AAAWugAAFnwAIJMAAB1TQAAaU4AAF9PAABX&#10;UAAAUFEAAEhSAABAVQAAN1gAADBbAAAoXQAAIWAAABljAAASZQIACWgLAAVnFAADZxsAAWciAABn&#10;KgAAZzEAAGc6AABnRAAAZ04AAGdaAABnZgAAZnUAAGaEAABmlAAAZacAAGS7AABj0wAAYuYAAGHu&#10;AH1QAABwUgAAZVIAAFxTAABVVAAATVUAAERYAAA7XAAAMl8AACpiAAAiZAAAGmcAABNqAAAKbAAA&#10;A24IAABvEAAAbxYAAG8dAABwJAAAcCsAAHA0AABwPQAAcEgAAHBUAABwYAAAb28AAG9/AABujwAA&#10;baEAAG21AABszQAAauMAAGruAHdVAABrVgAAYVcAAFlXAABRWQAASFwAAD9fAAA1YwAALGYAACRp&#10;AAAcbAAAFG8AAAxxAAAEdAAAAHYFAAB2CwAAdxIAAHcYAAB4HgAAeSUAAHktAAB5NgAAeUEAAHlN&#10;AAB5WgAAeWgAAHh4AAB4igAAd5wAAHevAAB1xgAAddwAAHTqAHFaAABmWwAAXlsAAFZcAABNXwAA&#10;Q2MAADlnAAAvawAAJm8AAB1yAAAVdQAADHcAAAR6AAAAfAAAAH4BAAB+BwAAfwwAAIATAACBGQAA&#10;gh8AAIImAACELQAAhDkAAINFAACDUwAAhGEAAIRxAACDgwAAgpYAAIGqAACBvgAAgNUAAH/lAGxf&#10;AABjXwAAW2AAAFFjAABHaAAAPWwAADJwAAAodAAAH3gAABZ7AAAMfgAABIAAAACDAAAAhQAAAIcA&#10;AACIAQAAiQYAAIkMAACKEgAAixgAAIweAACOJQAAjy8AAI88AACPSgAAkFkAAJBoAACQewAAj48A&#10;AI6jAACNtwAAjMsAAIzbAGlkAABhZAAAVmgAAExsAABBcQAANnYAACt6AAAhfwAAF4IAAAyFAAAD&#10;hwAAAIoAAACOAAAAkAAAAJIAAACTAAAAlAAAAJUBAACWBwAAlw0AAJgUAACaGwAAnCIAAJ4uAACe&#10;PQAAnkwAAJ9dAACfbwAAn4MAAJ6YAACdrAAAnL4AAJvNAGdpAABcbQAAUXEAAEZ2AAA6fAAAL4EA&#10;ACSFAAAYiQAADY0AAAOQAAAAkwAAAJYAAACYAAAAmwAAAJwAAACeAAAAnwAAAKAAAAChAAAAogIA&#10;AKQJAAClEQAAqBgAAKoiAACsMAAArEAAAK1RAACuZAAArnkAAK2OAACsoQAArLEAAKy/AGJxAABX&#10;dgAATHwAAECBAAA0hwAAKI0AAByRAAARlgAABZkAAACcAAAAnwAAAKEAAACkAAAApgAAAKcAAACp&#10;AAAAqgAAAKsAAACtAAAArQAAAK8AAACxBQAAsw4AALcXAAC5IwAAuzIAALxFAAC9WQAAvm4AAL+B&#10;AAC/lAAAv6QAAL6vAF17AABSgQAAR4cAADqOAAAulAAAIpkAABeeAAAKogAAAKUAAACoAAAAqgAA&#10;AK0AAACvAAAAsgAAALMAAAC1AAAAtwAAALkAAAC6AAAAvAAAAL4AAADAAAAAwwAAAMkGAADMEwAA&#10;zyAAANMxAADXRQAA2VwAANhzAADWhgAA2JUAANigAP8AAAD/AAAA/wAAAP8ABgD6ABIA9QAfAPIA&#10;KgDuADUA6AA/AOUASADhAFAA3gBYANsAXgDZAGQA1wBpANUAbgDTAHMA0gB4ANEAfQDQAIIAzgCH&#10;AM0AjQDLAJQAygCdAMgApwDHALMAxQDHAMMA3wDBAPUAvwD/AL4A/wC+AP8AvwD/AP8AAAD/AAAA&#10;/AAAAPYAAgDuABAA6QAbAOIAJgDcADEA2gA7ANgAQwDUAEwA0QBTAM4AWgDLAF8AyQBlAMcAagDG&#10;AG4AxABzAMMAeADCAH0AwQCDAL8AiQC+AJAAvQCYALsAogC6AK0AuAC/ALYA1gC1AO8AswD/ALIA&#10;/wCyAP8AswD/AP8AAAD+AAAA8gAAAOgAAADgAAoA2AAXAM8AIQDMACwAygA2AMkAPwDFAEcAwgBO&#10;AL8AVQC9AFoAvABgALoAZQC5AGkAtwBuALYAcwC1AHgAtAB+ALMAhACxAIsAsACTAK8AnQCtAKgA&#10;rAC3AKoAzACpAOcApwD6AKcA/wCnAP8ApwD/AP8AAADxAAAA5QAAANkAAADPAAYAxQASAMAAHQC9&#10;ACcAuwAxALkAOgC3AEIAtABJALIATwCwAFUArwBaAK0AXwCsAGQAqwBpAKoAbgCoAHMApwB5AKYA&#10;fwCkAIYAowCOAKEAlwCgAKIAngCwAJ0AwwCcAN4AmwDzAJoA/wCaAP8AmgD/APQAAADjAAAA1AAA&#10;AMgAAAC9AAIAtwANALIAGACvACIArQArAKsANACqAD0AqABEAKYASgCkAFAAogBVAKAAWgCfAF8A&#10;nQBkAJwAaQCbAG4AmgB0AJkAegCXAIEAlgCJAJUAkgCTAJ0AkgCrAJAAuwCPANQAjgDsAI4A/ACO&#10;AP8AjgD/AOYAAADVAAAAxQAAALoAAACwAAAAqgAIAKYAEwCjAB0AoQAnAJ8ALwCcADcAmgA+AJgA&#10;RQCXAEsAlQBQAJQAVQCTAFoAkgBeAJEAYwCQAGkAjgBvAI0AdQCMAH0AiwCFAIkAjgCIAJkAhwCm&#10;AIUAtQCEAMoAhADkAIMA9gCDAP8AgwD/ANsAAADGAAAAuAAAAK0AAACmAAAAoAACAJsADQCYABgA&#10;lQAhAJMAKgCRADIAjwA5AI4AQACMAEYAiwBLAIoAUACJAFUAhwBaAIYAXwCFAGQAhABqAIMAcQCC&#10;AHgAgACBAH8AigB9AJUAfACiAHsAsAB6AMMAeQDdAHkA7wB5APwAeQD/AM4AAAC8AAAArQAAAKIA&#10;AACbAAAAlgAAAJIABwCOABIAiwAcAIkAJACHAC0AhgA0AIQAOwCDAEEAgQBGAIAASwB/AFAAfgBV&#10;AH0AWgB7AGAAegBmAHkAbAB4AHQAdgB9AHUAhgBzAJEAcgCeAHEArABwAL4AbwDVAG8A6wBuAPgA&#10;bgD/AMQAAACxAgAApAQAAJkFAACRBAAAjAEAAIkAAQCGAAsAgwAVAIEAHwB/ACcAfQAvAHsANgB6&#10;ADwAeABCAHcARwB2AEwAdABRAHMAVgByAFwAcQBiAG8AaQBuAHEAbAB6AGsAhABpAI8AaACbAGcA&#10;qQBmALsAZQDRAGUA5wBkAPMAYwD5ALsGAACpCwAAnA4AAJEQAACJEAAAhA0AAIAIAAB/AgQAfAAO&#10;AHoAGAB3ACEAdQApAHMAMQBxADcAcAA9AG4AQwBtAEgAbABNAGoAUwBpAFgAZwBfAGYAZgBkAG4A&#10;YwB3AGIAggBgAY0AXwGaAF0BqABcAboAXAHPAFsC4wBaAu8AWgP2ALMPAACiFAAAlRYAAIoYAACC&#10;GAAAfBYAAHkTAAB2DgAAdQcHAHMDEgBwAxwAbQQkAGsFLABpBTMAZwY5AGYGPwBlB0QAYwdKAGII&#10;UABgCFYAXwlcAF0JZABcCWwAWgp2AFkKgQBXC40AVguaAFULqQBUC7sAUgvQAFIL5ABSDPEAUQz5&#10;AK0WAACdGgAAjxwAAIQeAAB9HgAAdh0AAHIaAABvFwAAbRIAAGwMCwBpDBYAZg0fAGQOJwBiDi4A&#10;YA41AF4POwBdEEEAXBBHAFoRTQBZEVMAVxJaAFUSYQBUE2oAUhN0AFEUgABPFIwAThSZAE0VqQBL&#10;FbsAShTRAEoU5gBKFPQAShT7AKgbAACYHgAAiiIAAIAjAAB4IwAAcSIAAGwgAABoHQAAZhoAAGQW&#10;BQBiFREAXxYaAFwWIwBaFioAWBcwAFcXNwBVFz0AVBhDAFIYSQBRGFAATxlXAE4ZXwBMGmgASxpy&#10;AEkbfgBIG4oARxyYAEUcpwBEHLkAQxvPAEIb5QBCG/QAQxr8AaMfAACUIgAAhiUAAHwnAAB0JwAA&#10;bScAAGclAABjIgAAYCAAAF0dAQBaHAwAWBwWAFUcHwBTHSYAUR0tAE8dMwBOHjkATB4/AEseRgBJ&#10;Hk0ASB9UAEYfXABFIGYARCFwAEIhfABBIYgAPyKWAT4ipgE9IbgBPCHOATsh5AE7IPMBOyD8AqAj&#10;AACQJgAAgygAAHkqAABwKwAAaSsAAGMpAABeJwAAWyUAAFciAABUIggAUSITAE8iGwBMIiIASiMp&#10;AEgjMABHIzYARSM8AEMjQwFCJEoBQSRRAT8lWgE+JWMBPCZuATsmegI5J4cCOCeVAjcnpQI2JrcC&#10;NSbMAjQl4wI0JfIDNST7A5wmAACNKQAAgCsAAHYtAABtLgAAZS4AAF8tAABaKwAAVigAAFInAABO&#10;KAQASycOAEknFwBGKB8ARCgmAEEoLAA/KDIBPSg4ATwoPwI7KUcCOilPAjgqVwI3KmEDNStsAzQr&#10;eAMzK4UDMiuTAzErowMvK7UDLivLAy4q4gMuKfEELyn6BJkpAACKLAAAfS4AAHMwAABqMQAAYjEA&#10;AFswAABWLwAAUiwAAE0sAABJLQEARS0KAEItFABALRwAPS0iADotKQE4LC8BNi01AjUtPAI0LkQD&#10;My5MAzIvVQMwL18ELzBqBC4wdgQtMIQDLDCSAyswogMqMLQDKS/KAygv4QMpLvAEKS36BJYsAACH&#10;LwAAezEAAHAzAABnMwAAXzQAAFgzAABSMgAATTAAAEgxAABEMgAAQDIHADwyEQA5MhkANzIgADUy&#10;JgAyMiwBMTMzAi8zOgMuM0IDLTRKBCs0UwQqNF0EKTVoAyg1dQMnNYIDJjWRAyU1oQMkNbMCIzTJ&#10;AiM04AIjM/AEIzL5BJMvAACEMgAAeDQAAG01AABkNgAAXDYAAFU2AABONgAASDUAAEM2AAA+NwAA&#10;OjcDADY4DQAzOBYAMTgdAC84JAAtOCoBKzkxASk5OAIoOUADJzlIAyY5UQMkOlsDIzpnAiI6cwIh&#10;O4ECITqQAiA6oAEfOrIBHjnIAR453wEdN+8CHTf5A48yAACBNQAAdTcAAGo4AABgOQAAWDkAAFE5&#10;AABLOQAARDoAAD07AAA4PAAAND0AADA9CQAtPhMAKz4aACk+IQAnPygAJT8vASQ/NgEiPz4BIT9G&#10;ASBATwEfQFoBHkBlAR1AcgEcQIABG0CPABpAnwAZP7EAGD7HABg+3gAYPe8BGTz4Aow2AAB+OAAA&#10;cToAAGY7AABdPAAAVTwAAE48AABHPQAAQD4AADlAAAA0QQAALkIAACpDBgAnRA8AJEUXACJFHgAh&#10;RSUAH0UsAB5GMwAcRjsAG0ZEABlGTQAYRlcAF0ZjABZGcAAVRn4AFEaNABNFngASRbAAEUTFABFD&#10;3QASQu4AE0H4AYg5AAB6PAAAbj0AAGM+AABaPwAAUj8AAEtAAABEQAAAPEMAADZEAAAwRQAAK0cA&#10;ACRJAgAgSgsAHUsUABtMGwAZTCIAF0wpABZMMAAVTDgAE0xBABJMSgAQTFUADkxgAA1MbQALTHsA&#10;CkyKAAlLmgAISqwAB0rBAAhJ2AAJSOoACkf1AIM9AAB2PwAAakEAAF9CAABWQgAATkMAAEhDAABB&#10;RAAAOUcAADJJAAAtSgAAJkwAAB9PAAAZUQcAFFIPABJTFwAQUx4ADlMlAAxTLQALUzQACVM9AAdT&#10;RgAGU1EABFNcAANTaAABUnYAAFKGAABRlgAAUagAAFC8AABP0wAATuUAAU3vAH9BAABxQwAAZUQA&#10;AFtFAABTRgAATEYAAEVHAAA+SQAANksAAC9OAAAoUAAAIVIAABpUAAATVwIAC1oKAAdaEwAFWhoA&#10;A1ohAAJaKQAAWjAAAFo5AABaQgAAWkwAAFlXAABZZAAAWXIAAFmBAABYkQAAWKMAAFe3AABWzwAA&#10;VeMAAFTtAHlFAABsRwAAYUgAAFhJAABQSQAASUoAAEJLAAA6TgAAMlEAACpUAAAjVgAAG1kAABVb&#10;AAAMXgEABWAIAABhDwAAYRYAAGIdAABiJAAAYisAAGEzAABhPQAAYUcAAGFTAABhXwAAYW0AAGB8&#10;AABgjQAAX58AAF6yAABdyQAAXOAAAFztAHRKAABnSwAAXUwAAFRMAABNTQAARk4AAD1RAAA1VAAA&#10;LFgAACVaAAAdXQAAFWAAAA1jAAAGZQAAAGcGAABoDAAAaBMAAGkZAABqHwAAaiYAAGouAABqNwAA&#10;akEAAGpNAABqWQAAamcAAGl3AABoiAAAaJoAAGetAABmwwAAZtsAAGXqAG5PAABiUAAAWVAAAFJQ&#10;AABKUQAAQVUAADhYAAAvXAAAJl8AAB5iAAAWZQAADmgAAAZqAAAAbQAAAG8CAABvCAAAcA4AAHEU&#10;AAByGgAAcyAAAHMnAAB0MAAAdDoAAHRGAABzUwAAc2EAAHNxAAByggAAcZUAAHCoAABwvAAAcNQA&#10;AG/mAGhTAABeVAAAVlQAAE9VAABGWAAAPFwAADJgAAApZAAAH2gAABdrAAANbgAABnEAAABzAAAA&#10;dgAAAHcAAAB4AwAAeQgAAHoOAAB7FAAAfBoAAH0gAAB+KAAAgDEAAH89AAB/SwAAf1kAAH9pAAB+&#10;ewAAfY4AAHyiAAB7tgAAe8wAAHveAGNYAABbWQAAVFkAAEpcAABAYQAANWUAACxqAAAhbQAAGHEA&#10;AA51AAAFeAAAAHoAAAB9AAAAfwAAAIEAAACCAAAAgwIAAIQHAACFDAAAhhIAAIgZAACJIAAAiycA&#10;AIwzAACLQgAAi1EAAIthAACMcwAAioYAAIqbAACIrwAAiMQAAIfWAGBdAABZXgAAT2EAAERlAAA5&#10;agAAL28AACR0AAAZeAAADnwAAAV/AAAAggAAAIQAAACHAAAAiQAAAIsAAACMAAAAjQAAAI8AAACQ&#10;BQAAkQoAAJIQAACUFwAAlh8AAJgoAACZNwAAmEgAAJlYAACaaQAAmX0AAJiTAACYqAAAlrsAAJbO&#10;AF9iAABUZgAASWoAAD5wAAAydQAAJ3oAABx/AAARgwAABYcAAACKAAAAjAAAAI8AAACTAAAAlQAA&#10;AJcAAACZAAAAmgAAAJsAAACdAAAAngAAAKAEAAChCgAApBMAAKcaAACpJwAAqTgAAKlKAACrXAAA&#10;rHAAAKuFAACqmgAAqKwAAKi8AFprAABPbwAARHUAADh7AAAsgQAAIIYAABSLAAAIjgAAAJMAAACW&#10;AAAAmQAAAJwAAACeAAAAoQAAAKMAAACkAAAApgAAAKcAAACpAAAAqQAAAKsAAACtAAAAsAcAALMQ&#10;AAC2HAAAuSoAALk9AAC7UAAAvGUAALx6AAC7jwAAuqAAALqtAFV0AABKegAAPoEAADKHAAAljQAA&#10;GZMAAAyYAAAAmwAAAJ8AAACiAAAApQAAAKgAAACqAAAArAAAAK4AAACvAAAAsQAAALMAAAC0AAAA&#10;tgAAALcAAAC5AAAAvAAAAMAGAADFEQAAyR4AAMsuAADNRAAAz1oAANFvAADRggAA0pIAANKfAP8A&#10;AAD/AAAA/wAAAP0AAwD4ABAA7wAaAOsAJgDqADAA6AA6AOUAQwDhAEsA3gBTANsAWQDZAF8A1gBk&#10;ANQAaQDTAG4A0QByAM8AdwDOAH0AzACDAMoAiQDJAJEAxwCZAMYApADEALAAwgDCAMEA3AC/APYA&#10;vgD/AL0A/wC8AP8AuwD/AP8AAAD/AAAA+wAAAPIAAADpAAsA4QAYAN0AIQDbACwA2QA2ANcAPwDT&#10;AEcAzwBOAMwAVADKAFoAyABfAMYAZADEAGkAwwBtAMEAcgC/AHgAvAB+ALoAhAC5AIwAtwCUALUA&#10;ngC0AKoAsgC6ALEA0ACwAO4AsAD/ALAA/wCvAP8ArwD/AP8AAAD4AAAA7QAAAOQAAADWAAcA0AAT&#10;AMwAHgDJACcAxwAxAMYAOgDDAEIAvwBJALsATwC4AFUAtgBaALQAXwCyAGQAsQBoALAAbQCuAHMA&#10;rQB5AKwAfwCqAIcAqQCPAKgAmQCmAKUApQCzAKQAxwCjAOUAogD6AKEA/wChAP8AoQD/APkAAADr&#10;AAAA3gAAAM8AAADFAAMAvwAOALsAGQC5ACMAtgAsALMANQCwAD0ArQBEAKsASgCpAFAAqABVAKcA&#10;WgClAF4ApABjAKMAaACiAG0AoQBzAJ8AegCeAIEAnQCKAJwAlACaAJ8AmQCsAJgAvgCXANsAlgDz&#10;AJUA/wCVAP8AlQD/AOsAAADbAAAAzAAAAL4AAAC2AAAAsAAJAKwAFACpAB4ApQAnAKQALwCjADgA&#10;oQA/AJ8ARQCdAEsAnABQAJoAVACZAFkAmABeAJcAYwCVAGgAlABuAJMAdACRAHwAkACEAI8AjgCO&#10;AJoAjACnAIsAtwCKANAAigDrAIkA/QCJAP8AiQD/AN4AAADLAAAAuwAAALEAAACpAAAAowAEAJ4A&#10;DwCbABkAmQAiAJcAKwCWADIAlQA6AJMAQACRAEYAjwBLAI4AUACNAFQAjABZAIsAXgCJAGMAiABp&#10;AIcAbwCGAHcAhAB/AIQAiQCCAJUAgQCiAIAAsQB/AMcAfgDiAH4A9QB+AP8AfgD/AM8AAAC9AAAA&#10;rwAAAKUAAACeAAAAmAAAAJMACgCQABQAjQAdAIsAJQCKAC0AiQA0AIgAOwCGAEEAhQBGAIMASwCC&#10;AFAAgQBUAIAAWQB/AF4AfgBkAHwAawB7AHIAeQB6AHkAhQB4AJAAdgCdAHUArAB0AL8AcwDYAHMA&#10;7gBzAP0AcwD/AMQAAACxAAAApAAAAJoAAACSAAAAjQAAAIkABACGAA4AhAAYAIIAIACAACgAfwAv&#10;AH4ANgB8ADwAewBBAHoARgB4AEsAdwBQAHYAVQB1AFoAcwBgAHIAZgBwAG4AbwB2AG4AgQBtAIwA&#10;bACZAGoAqABpALkAaQDPAGgA6QBoAPcAaAD/ALkAAACoAAAAmwAAAJACAACJAAAAhAAAAIEAAAB+&#10;AAgAewASAHkAGgB3ACMAdQAqAHQAMQBzADcAcQA8AHAAQgBvAEcAbQBLAGwAUQBrAFYAaQBcAGgA&#10;YwBmAGoAZQBzAGQAfgBjAIkAYQCWAGAApABfALQAXwDKAF4A4gBeAPMAXgD8ALABAACgBgAAkwkA&#10;AIgLAACBCgAAewgAAHgEAAB2AAMAcwAMAHEAFQBvAB0AbQAlAGsALABqADIAaAA4AGcAPQBlAEIA&#10;ZABHAGMATQBhAFIAYABZAF8AXwBdAGcAXABxAFsAewBZAIcAWACTAFcAogBWALIAVQDGAFUA3gBV&#10;AO4AVAD2AKkJAACaDQAAixIAAIITAAB6EwAAdBEAAHANAABtCQAAbAMGAGoADgBoABcAZQAfAGMA&#10;JwBhAC0AYAAzAF4AOQBdAD4AXABEAFoBSQBZAU8AWAJWAFYCXQBVA2UAUwNvAFIEeQBRBIUATwSS&#10;AE4EoQBNBLEATATFAEwD2gBLBOoASwTzAKMQAACUFAAAhhcAAHwZAAB0GQAAbRgAAGkWAABmEgAA&#10;ZA4AAGMICABhBRIAXgYaAFwHIgBaBykAWAcvAFcHNQBVCDoAVAhAAFMJRgBRCUwAUApTAE4KWwBN&#10;C2QASwtuAEoMeQBIDYUARw2TAEUNogBEDbMAQwzGAEMM3ABCDOwAQwz1AJ4VAACOGQAAghwAAHgd&#10;AABvHgAAaB0AAGMcAABfGQAAXRYAAFsSAgBaDgsAVw0VAFUOHQBTDyQAURArAFAQMQBOEDcATRE9&#10;AEsRQwBKEkoASBJRAEcTWQBFE2IARBRsAEIVeABBFYQAPxWSAD4VoQA8FbIAOxXHADoU3QA7FO8A&#10;OxT4AJoYAACKHgAAfiAAAHQhAABrIgAAZCIAAF4gAABaHgAAVxsAAFUZAABTFgYAURUQAE4WGQBM&#10;FiAAShYnAEgXLQBGFzMARRc5AEMYQABCGEcAQRlOAD8ZVgA9GmAAPBpqADobdgA5G4MAOByQADYc&#10;oAA1G7EANBvFADMa3AA0Gu4ANBr4AJYcAACHIQAAeyMAAHAlAABnJQAAYCUAAFokAABVIgAAUiAA&#10;AE8dAABMHAIAShwMAEccFQBFHBwAQxwjAEEcKgA/HDAAPR02ADwdPQA7HkQAOR9MADgfVAA2H14A&#10;NSBoADQhdAAyIYEAMSGPADAhnwEvIbABLSDEAS0g2wEtH+0BLh/4AZMfAACEIwAAeCYAAG0oAABk&#10;KAAAXCgAAFYoAABRJgAATSQAAEoiAABHIQAAQyEIAEEhEQA+IRkAPCEgADkhJgA3IiwANiIzADQi&#10;OgAzI0EBMiRJATEkUgEwJVsBLiVmAS0mcgEsJn8BKiaOASkmnQEoJa8BJyXDASYl2gEnJOwBJyP3&#10;ApAiAACBJgAAdSkAAGorAABhKwAAWSsAAFMrAABNKgAASSgAAEUmAABBJwAAPScEADonDQA3JxUA&#10;NSccADMnIwAwJykALycwAC4oNwEtKD4BLClHASopUAEpKloBKCpkAScrcQElK34BJCuMASMrnAEi&#10;Kq4BISrCASEp2QEhKesBISj3AowlAAB+KQAAcisAAGctAABeLgAAVi4AAFAuAABKLQAARSwAAEAr&#10;AAA7LAAANywBADQsCQAxLBIALywZAC0tIAArLScAKS0tACgtNAEmLjwBJS5FASQvTgEjL1gBIi9j&#10;ASEwbwEgMH0BHzCLAR4wmwEdL60AHC/BABsu2AAcLesBHC32AokpAAB7LAAAby4AAGQwAABbMQAA&#10;UzEAAEwxAABHMAAAQTAAADswAAA2MQAAMjEAAC4yBgArMg8AKTIXACczHgAlMyQAIzMrACI0MgAg&#10;NDoBHzRCAR40TAEdNVYBHDVhABs1bgAaNXsAGTWKABg1mgAXNKwAFjTAABUz1wAWMuoAFzL2AYYs&#10;AAB4LwAAbDEAAGEyAABYMwAAUDMAAEkzAABDMwAAPTQAADY1AAAwNgAALDcAACk3AwAlOAsAIjgU&#10;ACA5GwAfOSIAHTkpABw6MAAaOjcAGTpAABg6SgAXOlQAFTpfABQ7bAATO3oAEjuIABE6mQAPOqoA&#10;Djm/AA041QAQN+kAETf1AIIvAAB1MgAAaTQAAF41AABVNgAATTYAAEY2AABANwAAOjcAADI5AAAt&#10;OgAAKDsAACM9AAAfPggAHD8RABo/GAAYPx8AFkAmABVALQATQDUAEkA9ABFARwAOQFEADUBcAAxA&#10;aQAKQXcACUCFAAhAlQAHP6cABj66AAY90AAHPeQACTzxAH8zAABxNQAAZTcAAFs4AABROQAASjkA&#10;AEM5AAA9OgAANzsAAC89AAAqPgAAJUAAAB9CAAAZRAUAFEUMABJGFQAQRhwADUYjAAxGKgAKRjEA&#10;CUY6AAdGQwAGRk0ABEZYAANGZQACRnMAAEaCAABGkgAARaMAAES2AABDzQAAQuAAAELtAHs3AABt&#10;OQAAYToAAFc7AABOPAAARzwAAEA9AAA6PQAAND8AACxBAAAmQwAAIEUAABtHAAAUSQEADEwJAAhN&#10;EgAGTRkABE0gAAJNJgABTS4AAE02AABNPwAATUkAAE1VAABNYQAATW8AAE1+AABMjgAAS6AAAEqz&#10;AABJyQAASOAAAEjrAHY7AABoPQAAXT4AAFM/AABLPwAAREAAAD5AAAA3QQAAMEQAAClGAAAiSAAA&#10;HEsAABZNAAAOTwAAB1IIAAFTDgAAVBUAAFQcAABUIwAAVCoAAFQyAABUOwAAVEUAAFRRAABTXQAA&#10;U2oAAFN6AABTigAAUpwAAFGvAABQxQAAT90AAE7sAHA/AABkQQAAWUIAAE9CAABIQwAAQkMAADtE&#10;AAAzRwAALEkAACRMAAAdTwAAFlEAABBTAAAIVgAAAVkGAABZDAAAWhIAAFsYAABbHgAAXCUAAFwt&#10;AABcNgAAXEAAAFtLAABbWAAAW2YAAFt1AABbhgAAWpgAAFmrAABYwAAAV9kAAFbqAGtDAABfRQAA&#10;VUUAAExGAABGRgAAP0cAADdKAAAvTQAAJ1AAAB9TAAAXVgAAEFgAAAhbAAABXgAAAGAEAABgCQAA&#10;YQ4AAGIVAABjGgAAZCEAAGQoAABkMAAAZDoAAGRGAABkUwAAZGAAAGRwAABjgQAAYpMAAGGnAABg&#10;vAAAYNMAAF/nAGVIAABaSQAAUUkAAEpJAABDSgAAOk0AADJRAAApVAAAIVgAABhbAAAQXgAACWEA&#10;AAFjAAAAZgAAAGgAAABpBQAAagoAAGsQAABsFQAAbRsAAG4iAABvKQAAbzMAAG8/AABvTAAAbloA&#10;AG5pAABtewAAbI0AAGuhAABqtgAAas0AAGnhAF9NAABWTQAAT00AAEhOAAA+UQAANVUAACxZAAAi&#10;XQAAGWEAABBkAAAIZwAAAWoAAABsAAAAbwAAAHAAAAByAAAAcwUAAHQKAAB1DwAAdhUAAHgbAAB5&#10;IwAAeisAAHo3AAB6RAAAelMAAHliAAB5dAAAd4cAAHabAAB1rwAAdcUAAHTbAFtSAABUUgAATVIA&#10;AENVAAA5WgAAL14AACRiAAAaZwAAEWsAAAZuAAAAcQAAAHQAAAB3AAAAeQAAAHsAAAB8AAAAfQAA&#10;AH8CAACABwAAgQwAAIMTAACFGgAAhyIAAIkrAACIOQAAh0kAAIdZAACHawAAhn8AAIWTAACEqAAA&#10;g7wAAILRAFhWAABSVwAASFoAAD1eAAAyZAAAJ2kAABxtAAAScgAABnYAAAB5AAAAfAAAAH8AAACB&#10;AAAAhAAAAIUAAACHAAAAiAAAAIoAAACLAAAAjQQAAI4KAACQEQAAkhkAAJUhAACXLgAAlj4AAJVQ&#10;AACVYgAAlXUAAJSKAACTnwAAkrQAAJHGAFdbAABNXwAAQmQAADZpAAArbwAAH3QAABR5AAAIfQAA&#10;AIEAAACEAAAAhwAAAIoAAACMAAAAjwAAAJEAAACSAAAAlAAAAJUAAACXAAAAmAAAAJoBAACcBwAA&#10;nw8AAKEYAAClIgAApjIAAKRGAAClWAAApmsAAKaAAACklgAAo6oAAKO9AFJkAABHaQAAPG8AADB1&#10;AAAkewAAF4AAAAuFAAAAiQAAAIwAAACPAAAAkwAAAJYAAACaAAAAnAAAAJ4AAACgAAAAogAAAKMA&#10;AAClAAAApgAAAKgAAACqAAAArQEAALAKAAC1EwAAuCIAALg0AAC4SAAAulwAALtxAAC6hgAAuZoA&#10;ALiqAE1uAABBdAAANXoAACmBAAAdhwAAEIwAAAORAAAAlQAAAJkAAACdAAAAoAAAAKMAAACmAAAA&#10;qAAAAKoAAACsAAAArQAAAK8AAACxAAAAswAAALQAAAC2AAAAuQAAAL0AAADDBwAAyBYAAMwmAADL&#10;OwAAzlEAANBmAADPfAAAzY4AAM2dAP8AAAD/AAAA/wAAAPwAAADyAAwA7wAXAOsAIQDqACwA6QA2&#10;AOcAPwDhAEcA2wBNANUAUwDSAFkA0ABfAM4AYwDMAGgAywBtAMkAcgDHAHgAxgB+AMQAhADCAIwA&#10;wACWAL4AogC9AK8AuwDBALoA3AC4APUAtwD/ALYA/wC1AP8AsQD/AP8AAAD/AAAA9wAAAOoAAADk&#10;AAgA3wAUANwAHgDaACcA1AAxAM8AOgDLAEIAyABJAMUATwDDAFUAwQBaAL8AXgC9AGMAvABoALoA&#10;bQC5AHIAtwB4ALYAfwC0AIcAsgCQALAAmwCwAKkArgC5AK0A0gCrAO4AqwD/AKoA/wCqAP8ApwD/&#10;AP8AAADzAAAA6gAAANoAAADSAAQAzAAPAMkAGgDBACMAvwAsAL4ANQC8AD0AuABEALYASwC0AFAA&#10;sgBVALAAWgCuAF4ArQBjAKsAaACqAG0AqABzAKcAegClAIEApACKAKIAlQCiAKIAoACxAJ8AxwCe&#10;AOUAnQD7AJ0A/wCdAP8AnQD/APMAAADlAAAA0wAAAMgAAADAAAAAuwAKALMAFQCwAB8ArgAoAK0A&#10;MACsADgAqQA/AKYARgCkAEsAowBQAKEAVQCgAFkAnwBeAJ4AYwCcAGgAmwBuAJoAdACYAHwAlwCE&#10;AJUAjgCUAJsAlACqAJIAvQCRANoAkQD0AJAA/wCQAP8AkAD/AOQAAADTAAAAwgAAALgAAACwAAAA&#10;qAAFAKQAEACiABoAnwAjAJ4AKwCdADMAmwA6AJkAQQCYAEYAlgBLAJUAUACTAFQAkgBZAJEAXgCQ&#10;AGMAjgBpAI0AbwCLAHYAigB/AIgAiQCHAJQAhwCkAIYAtQCFAM4AhADsAIQA/wCEAP8AhAD/ANQA&#10;AADAAAAAswAAAKkAAAChAAAAmwABAJcACwCUABUAkgAeAJAAJgCPAC4AjwA1AI0AOwCLAEEAigBG&#10;AIgASwCHAFAAhgBUAIUAWQCEAF4AgwBkAIEAagCAAHIAfgB6AH0AgwB7AI8AewCeAHoArgB6AMQA&#10;eQDjAHgA+AB4AP8AeAD/AMUAAAC0AAAApwAAAJ0AAACVAAAAjwAAAIsABgCIABAAhgAZAIUAIQCE&#10;ACkAgwAwAIIANgCAADwAfwBBAH4ARgB9AEsAewBPAHoAVAB5AFkAeABfAHYAZQB1AG0AcwB1AHEA&#10;fwBwAIoAcACYAG8AqABuALwAbQDXAG0A8ABsAP4AbAD/ALkAAACpAAAAnAAAAJEAAACKAAAAhQAA&#10;AIEAAgB+AAsAfAAUAHsAHAB5ACMAeAAqAHcAMQB2ADYAdAA8AHMAQQByAEYAcABLAG8AUABuAFUA&#10;bQBbAGsAYQBpAGkAaABxAGYAewBlAIYAZACUAGMAowBjALUAYgDNAGEA5wBhAPcAYQD/AK8AAACg&#10;AAAAkQAAAIgAAACAAAAAfAAAAHkAAAB1AAYAcwAOAHEAFwBvAB4AbgAlAG0ALABrADEAagA3AGkA&#10;PABnAEEAZgBGAGUASwBkAFAAYgBWAGEAXQBfAGUAXgBtAFwAdwBbAIMAWgCQAFkAnwBYAK8AVwDE&#10;AFcA3gBXAPIAVwD9AKcAAACXAQAAigQAAIAGAAB4BQAAcwMAAG8AAABtAAEAagAJAGgAEgBmABkA&#10;ZQAgAGMAJgBiACwAYQAyAF8ANwBeADwAXQBBAFsARwBaAEwAWQBSAFcAWQBWAGEAVABqAFMAdABS&#10;AIAAUQCNAFAAmwBPAKsATgC+AE4A2ABNAOwATgD4AKADAACPCQAAgwwAAHkNAABxDQAAawwAAGcJ&#10;AABkBQAAYwAEAGEACwBfABQAXQAbAFsAIgBZACgAWAAuAFYAMwBVADgAVAA9AFMAQwBSAEkAUABP&#10;AE8AVgBNAF4ATABnAEoAcgBJAH4ASACLAEcAmQBGAKkARQC8AEUA0gBFAOcARQDzAJoJAACKDgAA&#10;fhIAAHMUAABrFAAAZRMAAGASAABdDgAAWwoAAFoFBgBYAQ0AVgAWAFQAHQBSACMAUAApAE8BLwBO&#10;ATQATAI6AEsCPwBKA0UASANMAEcEVABFBFwARAVmAEIFcQBBBn0AQAaKAD4GmQA9BqkAPAW6ADwE&#10;0AA8A+MAOwPvAJUPAACGFAAAehcAAG8YAABmGQAAXxgAAFoXAABWFQAAVBIAAFIOAABRCgcATwcQ&#10;AE0HGABLCB8ASQglAEgIKwBGCTEARQk2AEMJPABCCkMAQAtKAD8LUgA9DFsAPAxmADoNcQA5DX4A&#10;Nw6LADYOmgA0DqsANA29ADMM0gAyDOUAMgzwAJAUAACCGAAAdhoAAGscAABiHQAAWxwAAFUbAABR&#10;GgAAThgAAEwVAABKEgIASRAKAEcOEwBEDhoAQg8hAEEQJwA/EC0APRAzADwROgA6EkEAORJIADcT&#10;UAA1FFoANBRkADIVcAAxFXwAMBWKAC4WmQAtFaoALBS9ACsU1AArFOgAKxPzAIwYAAB+GwAAch4A&#10;AGcfAABeIAAAVyAAAFEfAABNHgAASRwAAEYaAABEFwAAQhYFAEAVDgA9FRYAOxYdADkWJAA3FioA&#10;NRYwADQXNgAzFz4AMRhGADAZTgAvGVgALRpiACwabgAqG3sAKRuJACcbmAAmG6kAJRq8ACQa0wAk&#10;GecAJRn0AIkbAAB7HgAAbyEAAGQiAABbIwAAVCMAAE4iAABJIQAARCAAAEEeAAA+HAAAOxwBADgb&#10;CgA2GxMANBsaADIbIAAwGyYALhwtAC0cNAAsHTsAKh5DACkeTAAoH1YAJh9gACUgbAAkIHkAIiCI&#10;ACEglwAgIKgAHx+7AB4f0gAeHuYAHx7zAIYdAAB5IQAAbCMAAGElAABYJgAAUCYAAEolAABFJQAA&#10;QCQAADwjAAA5IQAANSEAADIhBwAvIQ4ALSEWACshHQAoISMAJyEqACYiMQAlIjkAJCNBACMkSgAh&#10;JFQAICRfAB8lawAeJXgAHCWGABsllgAaJacAGSS6ABgj0QAZI+YAGiLzAIMgAAB2IwAAaSYAAF4o&#10;AABVKAAATigAAEcoAABCKAAAPCcAADgnAAAzJgAAMCYAACwmAwApJgsAJiYTACQnGgAiJyAAIScn&#10;ACAoLgAeKDYAHSk/ABwpSAAbKVIAGipdABkqaQAXKncAFiqFABUqlQAUKqYAEym5ABIo0AATKOUA&#10;FCfzAIEiAABzJgAAZigAAFsqAABSKwAASysAAEQrAAA+KwAAOSoAADQqAAAvKgAAKisAACYrAAAj&#10;LAgAICwQAB4tFwAcLR4AGy0lABkuLAAYLjQAFy48ABYvRgAVL1AAEy9bABIvZwARMHUADzCEAA4v&#10;kwAML6QACy63AAstzQAMLeIADSzwAH0lAABwKQAAYysAAFgtAABPLQAASC4AAEEuAAA7LgAANi0A&#10;ADAtAAAqLwAAJTAAACExAAAdMQUAGjINABgzFQAWMxwAFDQiABM0KQASNDEAEDQ6AA40QwANNE0A&#10;CzVYAAo1ZAAJNXIACDWAAAY0kAAFNKEABDOzAAQyyQAFMt4ABjHsAHooAABsLAAAYC4AAFUvAABM&#10;MAAARTAAAD4wAAA4MAAAMzAAAC0xAAAnMwAAIjQAAB01AAAYNwIAFDgKABE5EgAOOhkADDogAAo6&#10;JwAJOi4ACDo2AAc6PwAFOkoABDpVAAI6YQABOm4AADp9AAA6jQAAOZ4AADiwAAA4xgAAN9wAADbq&#10;AHYsAABpLwAAXDEAAFIyAABJMwAAQjMAADszAAA1MwAAMDMAACo1AAAkNwAAHzgAABo6AAAUPAEA&#10;DT4HAAlADwAGQBYABEAdAAJAJAABQCsAAEAzAABAPAAAQEYAAEBRAABAXQAAQGsAAEB6AABAigAA&#10;P5sAAD6tAAA9wwAAPdsAADzqAHIwAABkMgAAWDQAAE41AABGNgAAPzYAADk2AAAzNgAALTcAACc5&#10;AAAgOwAAGz0AABU/AAAQQgAACEQGAAJFDQAARhMAAEcaAABHIAAARycAAEcvAABHOAAAR0IAAEdN&#10;AABGWQAARmcAAEZ2AABGhgAARpgAAESrAABDwAAAQtgAAELqAG00AABgNgAAVDgAAEs4AABDOQAA&#10;PDkAADc5AAAxOgAAKjwAACM+AAAcQQAAF0MAABFFAAAKSAAAA0oFAABLCwAATBEAAE0XAABOHQAA&#10;TyQAAE8rAABONAAATj4AAE5JAABOVgAATmMAAE1yAABNgwAATZUAAEyoAABKvQAASdYAAEjpAGg5&#10;AABbOgAAUDsAAEc8AABAPAAAOjwAADQ9AAAtPwAAJUIAAB5FAAAXRwAAEkoAAApMAAAETgAAAFEE&#10;AABSCQAAUw4AAFQUAABVGgAAViAAAFcnAABXLwAAVjkAAFZEAABWUQAAVl8AAFVuAABVfwAAVZEA&#10;AFWlAABTuwAAUdMAAFDoAGI9AABWPgAATD8AAEQ/AAA+PwAAOEAAADBDAAAoRgAAIEkAABhMAAAS&#10;TgAAClEAAARTAAAAVgAAAFgBAABZBgAAWgsAAFwRAABdFgAAXhwAAF8iAABgKgAAXzQAAF8/AABf&#10;SwAAX1oAAF5pAABeegAAXY0AAF2hAABctwAAWtAAAFnmAFxCAABRQwAASUMAAENDAAA8QwAAM0YA&#10;ACtKAAAjTQAAGlEAABJUAAALVgAABFkAAABcAAAAXwAAAGAAAABiAgAAYwYAAGQLAABlEQAAZxYA&#10;AGgcAABpJAAAai0AAGk4AABpRQAAaVMAAGhjAABodAAAZ4cAAGabAABmsAAAZMkAAGPhAFdHAABO&#10;RwAAR0cAAEFHAAA3SgAALk4AACVSAAAcVgAAE1kAAAldAAADYAAAAGMAAABlAAAAaAAAAGoAAABr&#10;AAAAbAIAAG4GAABvCwAAcBAAAHIXAABzHgAAdSYAAHUxAAB1PQAAdEwAAHRcAAB0bQAAc4AAAHGV&#10;AABwqgAAb8AAAG7YAFNLAABMSwAARksAADtOAAAyUwAAKFcAAB5cAAAUYAAACWQAAAFnAAAAagAA&#10;AG4AAABwAAAAcwAAAHQAAAB2AAAAdwAAAHkAAAB6AwAAfAgAAH4OAACAFQAAgh0AAIQmAACEMwAA&#10;g0IAAINSAACCZAAAgXgAAICNAAB+ogAAfbcAAHzNAFFPAABLTwAAQFMAADVYAAArXQAAIGIAABVn&#10;AAAJawAAAHAAAABzAAAAdgAAAHkAAAB8AAAAfgAAAIAAAACCAAAAhAAAAIUAAACHAAAAiQAAAIsE&#10;AACNCwAAjxMAAJIcAACVJgAAlDYAAJNHAACSWgAAkm4AAJGCAACPmAAAjqwAAI3AAFBUAABFWAAA&#10;Ol0AAC9iAAAjaAAAF24AAAtzAAAAdwAAAHwAAAB/AAAAggAAAIUAAACIAAAAigAAAIwAAACOAAAA&#10;kAAAAJEAAACTAAAAlQAAAJcAAACZAgAAnAkAAJ8SAACjGwAApSkAAKQ8AACiUAAAomMAAKJ4AACh&#10;jQAAn6IAAJ60AEpdAAA/YgAAM2gAAChuAAAbdQAADnoAAAKAAAAAhAAAAIgAAACLAAAAjgAAAJEA&#10;AACTAAAAlgAAAJgAAACaAAAAnAAAAJ4AAACgAAAAogAAAKMAAACmAAAAqQAAAKwHAACwEAAAtB0A&#10;ALUvAACzRQAAs1kAALVtAAC2ggAAs5cAALKpAEVnAAA5bQAALXQAACF7AAAUgQAABocAAACLAAAA&#10;kAAAAJMAAACXAAAAmgAAAJ4AAACiAAAApAAAAKYAAACpAAAAqwAAAKwAAACuAAAAsQAAALIAAAC1&#10;AAAAuAAAALwAAADBAgAAyAwAAM4dAADNMwAAzUkAAM9dAADRcgAAz4YAAM6XAP8AAAD/AAAA/wAA&#10;APcAAADyAAgA7wAUAOkAHgDkACcA4gAxAOEAOwDcAEMA2ABKANQAUADQAFUAzgBaAMsAXwDJAGMA&#10;xwBoAMUAbQDDAHMAwgB5AMAAgAC+AIgAvACRALoAnQC4AKsAtgC+ALYA4AC1APkAtAD/ALMA/wCu&#10;AP8AqgD/AP8AAAD+AAAA8AAAAOkAAADjAAQA2wAQANMAGgDRACQAzwAtAMwANgDIAD4AxABFAMEA&#10;TAC/AFEAvQBWALsAWwC5AF8AuABjALYAaAC0AG4AswB0ALEAewCvAIIArQCLAKsAlgCqAKQAqAC0&#10;AKkA0wCoAPIApwD/AKYA/wCjAP8AnwD/APwAAADxAAAA4QAAANYAAADOAAAAwwALAMAAFgC8ACAA&#10;ugApALgAMQC3ADkAtABBALEARwCvAEwArQBRAKwAVgCqAFoAqQBfAKcAZACmAGkApABvAKIAdQCh&#10;AH0AnwCGAJ0AkACcAJ0AmgCsAJoAxACaAOgAmgD/AJkA/wCYAP8AlQD/AO0AAADbAAAAzQAAAMMA&#10;AAC3AAAAsQAGAK0AEQCqABsAqQAkAKgALACnADQApQA8AKIAQgCgAEgAnwBNAJ0AUQCcAFYAmwBa&#10;AJkAXwCYAGQAlwBqAJUAcACTAHgAkgCAAJAAigCOAJYAjAClAIwAuACNANwAjAD4AIwA/wCMAP8A&#10;igD/AN0AAADIAAAAuwAAAK8AAACnAAAAoQACAJ0ACwCbABYAmQAfAJgAJwCXAC8AlwA2AJQAPACT&#10;AEIAkQBHAJAATACPAFAAjQBVAIwAWQCLAF4AigBkAIgAawCHAHIAhQB7AIMAhQCCAJAAgACeAH8A&#10;rwCAAM4AgADuAH8A/wB/AP8AfwD/AMkAAAC4AAAArAAAAKAAAACZAAAAkwAAAJAABwCNABEAiwAa&#10;AIoAIgCKACkAiQAwAIgANwCGADwAhABCAIMARwCCAEsAgQBQAIAAVAB/AFkAfQBfAHwAZgB7AG0A&#10;eQB2AHcAgAB1AIsAcwCYAHIAqABzAMIAcwDjAHMA+wByAP8AcgD/ALwAAACrAAAAnQAAAJQAAACM&#10;AAAAhwAAAIQAAwCBAAwAfwAUAH4AHAB9ACQAfQArAHwAMQB6ADcAeQA8AHgAQAB3AEUAdQBKAHQA&#10;TwBzAFQAcgBaAHAAYABvAGgAbQBxAGsAewBpAIYAaACTAGcAowBnALgAZgDWAGYA8wBmAP8AZgD/&#10;ALAAAACfAAAAkgAAAIkAAACCAAAAfQAAAHkAAAB3AAcAdAAQAHMAFwByAB8AcQAlAHAAKwBvADEA&#10;bQA2AGwAOwBqAD8AaQBEAGgASgBnAE8AZQBVAGQAWwBjAGMAYQBsAF8AdgBeAIEAXACOAFwAngBb&#10;ALEAWwDKAFsA6QBaAPsAWgD/AKYAAACVAAAAiQAAAIAAAAB4AAAAcwAAAHAAAABtAAMAagAKAGkA&#10;EwBnABkAZgAgAGUAJgBkACwAYgAxAGEANgBgADsAXwA/AF4ARQBdAEoAWwBQAFoAVwBYAF8AVwBn&#10;AFUAcgBUAH0AUgCKAFIAmgBRAKsAUQDBAFAA3gBQAPQAUAD/AJ0AAACNAAAAgQAAAHgBAABwAAAA&#10;agAAAGYAAABkAAAAYQAGAF8ADQBdABUAXAAbAFsAIQBaACcAWQAsAFgAMgBWADYAVQA7AFQAQABT&#10;AEYAUQBMAFAAUwBPAFsATQBkAEwAbgBKAHoASQCHAEkAlgBIAKcARwC7AEcA1ABGAOwARgD5AJUA&#10;AACHBAAAewYAAHEIAABoCAAAYgcAAF4FAABbAgAAWQABAFcACABWABAAVAAWAFMAHQBRACMAUAAo&#10;AE8ALQBOADIATAA3AEsAPABKAEIASQBJAEcAUABGAFgARABhAEMAbABBAHcAQQCFAEAAkwA/AKMA&#10;PgC1AD0AzAA+AOUAPgD0AJAFAACBCQAAdQwAAGsOAABiDwAAXA4AAFcMAABUCgAAUQcAAFADAwBP&#10;AAoATQASAEsAGABKAB4ASAAkAEcAKQBGAC4ARAAzAEMAOQBCAD4AQABGAD8ATQA9AFUAOwBfADoA&#10;aQA5AHYAOACDADcAkQA2AKEANQCyADUAyAA1AN8ANQDvAIsJAAB9DgAAcRIAAGYTAABdFAAAVhQA&#10;AFETAABNEQAASw4AAEkKAABIBwUARgMMAEUCEwBDARoAQQEgAD8CJQA+AisAPAIwADsDNgA6AzwA&#10;OARDADcFSwA1BlMAMwZdADIHaQAxB3UAMAeCAC8HkQAtB6AALQayAC0ExgAtA9wALQLrAIcNAAB5&#10;EwAAbRUAAGIXAABZFwAAUhcAAE0XAABIFgAARRQAAEIRAABBDQAAQAoHAD4IDgA8CBYAOggcADgI&#10;IQA2CScANQktADMJMwAyCjoAMQtBAC8MSQAuDFMALA1dACsNaQApDnYAJw+EACYPkwAkDqMAJA20&#10;ACMNyAAiDN0AIgzrAIQSAAB2FgAAaRgAAF4aAABVGgAAThsAAEkaAABEGQAAQBgAADwWAAA6FAAA&#10;ORECADcQCQA1DhEAMw4XADEPHgAvECQALhAqACwRMQArETgAKRJAACgTSAAmE1IAJRRcACMUaAAi&#10;FXUAIBWDAB8VkgAeFaMAHRS1ABsTygAbE+AAHBPuAIEVAABzGQAAZhsAAFsdAABSHQAASx0AAEUd&#10;AABAHQAAOxwAADcaAAA0GQAAMxYAADAWBAAuFQwALBUTACoVGgAoFiAAJhYmACQXLQAjFzUAIhg9&#10;ACEYRgAfGVAAHhlaAB0aZgAbGnMAGhuBABkakQAXGqIAFhm0ABUZyQAVGN8AFhjvAH4YAABwGwAA&#10;Yx4AAFgfAABPIAAASCAAAEIgAAA8IAAANx8AADMeAAAwHQAALRsAACobAQAnGwgAJBsQACIbFgAg&#10;GxwAHxwjAB4cKwAdHTIAGx07ABoeRAAZHk4AGB9ZABYfZQAVH3IAFCCAABIfkAARH6EAEB6zAA8e&#10;yAAOHd4AEBzuAHsaAABtHgAAYCAAAFUiAABNIwAARSMAAD4jAAA5IgAANCIAADAhAAAsIAAAKCAA&#10;ACQgAAAhIAUAHiAMABwhFAAaIRoAGCEhABciKAAWIjAAFSM4ABQjQgATI0wAESRXABAkYwAOJHAA&#10;DCV+AAskjQAKJJ4ACSOwAAgixAAIItoACSHqAHgdAABqIAAAXSMAAFIkAABKJQAAQiUAADsmAAA2&#10;JQAAMSQAACwkAAAoJAAAIyQAAB8lAAAcJQIAGSYJABYnEQAUJxgAEicfABEoJgAPKC0ADSk2AAwp&#10;PwALKUkACilUAAgpXwAHKmwABSp7AAQqigAEKZsAAyisAAInwQACJtcAAybnAHUgAABmIwAAWiUA&#10;AE8nAABHKAAAPygAADgoAAAzJwAALicAACknAAAlJwAAICgAABspAAAXKgAAEywHAA8tDgAMLRYA&#10;Ci0cAAkuIwAHLioABi4yAAUvOwAELkUAAy5QAAEuXAAAL2kAAC94AAAviAAALpgAAC2qAAAsvgAA&#10;K9UAACvmAHEjAABjJgAAVygAAEwpAABEKgAAPCsAADYqAAAwKgAAKyoAACcpAAAiKgAAHSwAABgt&#10;AAAULwAADjEGAAgzDAAFMxQAAzMaAAE0IAAANCcAADQvAAA0OAAANEIAADRNAAA0WQAANGYAADR1&#10;AAA0hQAAM5YAADKoAAAxvAAAMdMAADDnAG0nAABfKQAAUysAAEksAABBLQAAOS0AADMtAAAuLQAA&#10;KiwAACQtAAAfLgAAGjAAABUyAAAQNAAACTYFAAQ4CwAAOREAADkXAAA6HgAAOiQAADosAAA7NAAA&#10;Oz4AADpJAAA6VgAAOmMAADpyAAA6ggAAOpQAADinAAA3ugAANtIAADXmAGkqAABbLQAATy4AAEYv&#10;AAA9MAAANjAAADEvAAAsLwAAJzAAACExAAAbMwAAFjUAABE3AAAKOgAABTwFAAA9CgAAPxAAAD8V&#10;AABAGwAAQSEAAEEpAABBMQAAQjoAAEFGAABBUgAAQGAAAEBvAABAfwAAQJEAAEClAAA+uQAAPNEA&#10;ADvnAGQuAABXMAAASzIAAEIzAAA6MwAANDMAAC8yAAAqMwAAIzQAAB03AAAXOQAAETsAAAs+AAAF&#10;QAAAAEIEAABECAAARQ0AAEYSAABIGAAASR4AAEklAABJLQAASjYAAElBAABJTgAASFwAAEhrAABH&#10;fAAAR44AAEeiAABFuAAARNEAAELmAF8yAABSNAAASDUAAD82AAA4NgAAMzUAAC02AAAmOAAAHzoA&#10;ABg9AAASQAAAC0IAAAVFAAAARwAAAEkCAABLBgAATAoAAE4PAABPFAAAURoAAFIgAABSKAAAUjIA&#10;AFI8AABRSQAAUFcAAFBnAABPeAAAT4oAAE+fAABOtQAATM8AAEvnAFk3AABNOAAARDkAADw5AAA3&#10;OAAAMTkAACk7AAAhPgAAGUEAABNEAAALRwAABUoAAABMAAAATwAAAFEAAABSAwAAVAcAAFYLAABX&#10;EQAAWRYAAFscAABcJAAAXC0AAFs3AABaQwAAWlIAAFliAABZcwAAWIYAAFeaAABXsAAAV8sAAFTl&#10;AFM8AABJPAAAQT0AADs8AAA1PAAALD8AACRCAAAcRgAAE0oAAAxMAAAFTwAAAFIAAABVAAAAVwAA&#10;AFkAAABbAAAAXQMAAF4HAABgCwAAYhEAAGQXAABlHgAAZicAAGYxAABlPQAAZEsAAGRcAABjbgAA&#10;YoAAAGGVAABhqwAAYMUAAGDhAE5AAABGQAAAP0AAADlAAAAwQwAAJ0cAAB5LAAAVTwAAC1MAAAVW&#10;AAAAWQAAAFwAAABeAAAAYQAAAGMAAABlAAAAZgAAAGgCAABpBgAAawsAAG4RAABvGAAAcSAAAHEq&#10;AABxNgAAcEQAAHBUAABvZgAAbnkAAG2OAABspAAAa7sAAGvWAEtFAABERAAAPkQAADRIAAArTAAA&#10;IVAAABdVAAAMWQAAA10AAABgAAAAYwAAAGYAAABpAAAAbAAAAG4AAABvAAAAcQAAAHMAAAB0AAAA&#10;dgQAAHgJAAB6EQAAfBgAAH8iAAB/LQAAfjsAAH5LAAB9XgAAfHEAAHuGAAB6nAAAeLMAAHfLAElJ&#10;AABDSAAAOUwAAC5RAAAkVgAAGVsAAA1gAAACZQAAAGgAAABsAAAAbwAAAHMAAAB2AAAAeAAAAHoA&#10;AAB8AAAAfgAAAIAAAACCAAAAhAAAAIYAAACIBgAAiw0AAI4XAACRIgAAkC8AAJBAAACPUgAAjWcA&#10;AIx8AACLkgAAiacAAIe8AEhNAAA9UQAAM1YAAChcAAAcYQAAD2cAAAJsAAAAcgAAAHYAAAB5AAAA&#10;fQAAAIAAAACCAAAAhQAAAIcAAACKAAAAjAAAAI0AAACPAAAAkgAAAJQAAACWAAAAmQMAAJ0MAACg&#10;FgAApCIAAKMzAACiRwAAoFwAAJ9wAACehgAAnZsAAJquAENWAAA3WwAALGIAAB9oAAATbgAABXQA&#10;AAB6AAAAfwAAAIMAAACHAAAAigAAAI0AAACPAAAAkgAAAJQAAACWAAAAmQAAAJsAAACdAAAAnwAA&#10;AKEAAACkAAAApwAAAKsBAACvCgAAtBUAALcmAAC1OwAAslEAALJmAACyewAAso8AAK+iAD1hAAAx&#10;ZwAAJW4AABh1AAAJewAAAIIAAACHAAAAjAAAAJAAAACTAAAAlgAAAJkAAACcAAAAngAAAKEAAACj&#10;AAAApQAAAKcAAACqAAAArAAAAK4AAACwAAAAtAAAALgAAAC9AAAAxAkAAMsZAADKLgAAx0cAAMhb&#10;AADKcAAAzIMAAMmWAP8AAAD+AAAA/AAAAPgAAADvAAQA6AAQAOYAGwDhACUA3wAuAN8ANwDaAD8A&#10;1QBHANIATQDPAFIAzABYAMoAXADIAGEAxgBmAMQAawDCAHAAwAB2AL4AfQC8AIUAuQCOALYAmgC0&#10;AKgAsgC7ALAA2QCuAPcAsgD/AKsA/wClAP8AogD/APwAAAD3AAAA7wAAAOgAAADaAAAA1AALAM4A&#10;FgDMACAAygAqAMkAMwDGADsAwgBCAL8ASQC9AE4AuwBTALkAWAC3AFwAtQBhALQAZgCyAGsAsABx&#10;AK8AeACtAH8AqgCJAKgAlACmAKEApACyAKIAzAChAO4AowD/AKAA/wCbAP8AmAD/APQAAADqAAAA&#10;3QAAAMwAAADFAAAAvQAGALoAEgC3ABwAtgAlALUALgC0ADYAsQA9AK4AQwCsAEkAqgBOAKkAUgCn&#10;AFcApgBbAKQAYACjAGUAoQBsAKAAcgCeAHoAnACDAJoAjgCXAJsAlgCqAJQAwACTAOIAlAD/AJUA&#10;/wCQAP8AjgD/AOUAAADWAAAAyAAAALkAAACwAAAAqwACAKgADAClABcApAAgAKMAKACjADAAoQA3&#10;AJ4APQCcAEMAmwBIAJkATQCYAFIAlwBWAJUAWwCUAGAAkwBmAJEAbQCPAHQAjgB+AIwAiACKAJUA&#10;iACkAIYAtwCEANQAhQD2AIcA/wCFAP8AgwD/ANIAAADBAAAAsQAAAKgAAACgAAAAmwAAAJcABwCV&#10;ABEAlAAaAJMAIwCSACoAkgAxAJAANwCOAD0AjQBCAIsARgCKAEsAiQBQAIgAVQCHAFoAhQBfAIQA&#10;ZgCCAG4AgQB3AH8AgQB9AI4AewCdAHoArgB4AMgAeADrAHkA/wB5AP8AeAD/AMEAAACxAAAAogAA&#10;AJkAAACSAAAAjQAAAIkAAwCGAAwAhQAVAIQAHQCEACQAhAArAIIAMQCAADcAfgA8AH0AQAB8AEUA&#10;ewBJAHoATgB4AFQAdwBaAHYAYAB0AGgAcwBxAHEAewBvAIcAbQCWAGwApgBrAL0AawDgAGwA/gBs&#10;AP8AbAD/ALMAAAChAAAAlQAAAIwAAACFAAAAgAAAAH0AAAB6AAcAeAAQAHcAGAB1AB8AdQAmAHUA&#10;LABzADEAcgA2AHEAOwBwAD8AbwBEAG0ASABsAE0AawBUAGoAWwBoAGMAZgBrAGQAdgBjAIEAYQCQ&#10;AGAAoABfALQAXwDVAF8A9QBfAP8AYAD/AKYAAACWAAAAigAAAIEAAAB6AAAAdQAAAHEAAABuAAMA&#10;awALAGoAEwBpABoAaQAgAGkAJgBnACwAZgAxAGQANgBjADsAYgA/AGEARABgAEkAXwBOAF0AVgBc&#10;AF4AWgBnAFkAcQBXAHwAVQCLAFQAmgBTAK0AVADKAFQA6wBUAP8AVAD/AJwAAACNAAAAgQAAAHgA&#10;AABwAAAAagAAAGcAAABjAAAAYQAGAGAADQBeABUAXQAbAF0AIQBcACcAWwAsAFoAMQBZADYAWAA6&#10;AFcAPwBWAEQAVABKAFMAUABSAFoAUABiAE4AbQBNAHgASwCGAEoAlgBJAKcASgDAAEoA4ABKAPgA&#10;SgD/AJQAAACFAAAAeQAAAG8AAABnAAAAYQAAAF0AAABaAAAAWAACAFYACQBVABAAVAAWAFMAHABT&#10;ACIAUgAnAFEALABQADEATwA2AE0AOwBMAEAASwBGAEoATABIAFUARwBeAEUAaQBDAHQAQQCCAEAA&#10;kQBBAKQAQQC5AEEA1QBAAPAAQAD+AIwAAAB+AAAAcwEAAGgDAABfBAAAWQMAAFUCAABSAAAAUAAA&#10;AE4ABQBNAAsATAASAEsAGABKAB4ASQAjAEgAKABGAC0ARQAyAEQANwBDADwAQQBCAEAASQA/AFEA&#10;PQBbADsAZQA5AHEAOAB/ADYAjgA4AKAAOACzADcAzAA3AOcANwD3AIcAAAB5BAAAbAcAAGIJAABZ&#10;CQAAUwkAAE4IAABKBgAASAMAAEcAAQBFAAcARAANAEIAFABBABkAQAAeAD8AIwA9ACgAPAAuADsA&#10;MwA5ADkAOAA/ADcARgA1AE8ANABYADIAYwAxAG8AMAB9ADAAjAAvAJwALwCuAC4AwwAuAN0ALgDv&#10;AIIEAAB0CQAAaAsAAF0NAABVDgAATg4AAEgNAABEDAAAQQkAAD8HAAA+BAMAPAAJADsADwA5ABUA&#10;OAAaADYAHwA1ACQANAAqADIALwAxADUAMAA8AC4AQwAtAEwALABWACoAYQApAG0AKAB7ACcAiQAn&#10;AJkAJgCqACUAvgAmANcAJgDrAH8IAABwDAAAZBAAAFkRAABQEwAASRMAAEQSAAA/EQAAOw8AADgN&#10;AAA2CgAANQcFADQFCgAyAxAAMQMWAC8CHAAuAyEALAMmACsDLAApBDIAKAQ5ACcFQQAlBksAJAdV&#10;ACMHYAAiB20AIAh6AB8IiQAeCJkAHQepAB0FvAAdA9MAHQHnAHsMAABtEAAAYBMAAFYUAABNFgAA&#10;RhYAAD8WAAA6FQAANhQAADMSAAAwEAAALg4BAC0LBQAsCQsAKggSACgJGAAmCR0AJQkjACMKKQAi&#10;CjAAIQs4ACALQQAeDEoAHQ1VABsNYQAZDm4AGA59ABYOjAAVDpwAFQ2sABQMvgAUC9MAFArkAHgQ&#10;AABpFAAAXRUAAFIXAABKGAAAQhkAADwZAAA2GAAAMhcAAC4WAAArFQAAKRMAACcSAgAlEAYAIxAM&#10;ACEPFAAfDxoAHhAgABwQJwAbES8AGhI3ABkSQAAXE0oAFhRUABQUYAASFG0AERV7ABAViwAOFJsA&#10;DBSsAAsTvwAKEtQACxHnAHUTAABmFgAAWhgAAFAaAABHGwAAPxwAADgbAAAzGwAALhoAACoZAAAn&#10;GAAAJBcAACEWAAAfFQMAHBUIABoVEAAYFRYAFxYdABUWJAAUFywAExc1ABIYPgARGEgADhlSAAwZ&#10;XgALGmoACRp4AAgahwAHGZcABhmoAAUYvAAEF9EABRbjAHIVAABjGQAAVxoAAE0cAABEHQAAPB4A&#10;ADUeAAAwHQAAKxwAACccAAAjGwAAIBoAAB0aAAAZGgAAFxoFABQbDAASGxQAEBwbAA4cIgAMHCkA&#10;Cx0xAAodOgAJHkQACB5OAAYeWgAEH2cAAx91AAEfhAABHpUAAB2mAAAcuQAAHM8AABviAG8YAABg&#10;GwAAVB0AAEofAABBIAAAOSAAADMgAAAtHwAAKB8AACQeAAAgHQAAHR0AABodAAAVHgAAESAEAA4g&#10;CgAKIRIACSEYAAchHwAGIiYABCIuAAMjNgACI0AAASNLAAAjVwAAI2QAACNzAAAkggAAI5MAACKk&#10;AAAhtwAAIM0AAB/jAGsaAABdHgAAUSAAAEchAAA+IgAANiIAADAiAAArIQAAJiEAACIgAAAeIAAA&#10;GyAAABchAAASIgAADSQEAAkmCQAFJhAAAycWAAAnHQAAJyMAACgrAAAoMwAAKT0AAChIAAAoVAAA&#10;KGIAAChwAAAogAAAKZEAACejAAAltgAAJM0AACTiAGgeAABaIAAATiIAAEQkAAA7JQAAMyUAAC0k&#10;AAAoJAAAJCMAACAiAAAdIgAAGCMAABQlAAAOJwAACigEAAUrCQAALA4AAC0UAAAtGgAALSEAAC4o&#10;AAAuMAAALzoAAC9EAAAuUQAALV8AAC5uAAAtfgAALo8AAC6iAAAstgAAKssAACnjAGQhAABWIwAA&#10;SiUAAEAnAAA4JwAAMScAACsmAAAmJgAAIiUAAB4lAAAaJgAAFSgAABAqAAAKLAAABS4EAAAwCAAA&#10;MQwAADMSAAA0GAAANB4AADUlAAA1LQAANTYAADVBAAA1TgAANFwAADNrAAAzewAAM40AADOgAAAx&#10;tQAAMM0AAC7jAF8lAABSJwAARykAAD0qAAA1KgAALikAACkpAAAlKAAAICgAABspAAAWKwAAES0A&#10;AAswAAAGMgAAATQDAAA2BwAANwsAADkQAAA6FQAAOxsAADwiAAA8KgAAPDMAADw9AAA9SQAAO1gA&#10;ADpoAAA6eAAAOYsAADmeAAA5tAAAN80AADXlAFooAABOKwAAQywAADktAAAyLQAALSwAACgrAAAj&#10;KwAAHS0AABgvAAASMQAACzQAAAY2AAABOAAAADsCAAA8BQAAPgkAAEANAABBEgAAQxgAAEQfAABE&#10;JgAARC8AAEQ6AABERQAAQ1QAAEJkAABAdQAAQIgAAECcAABAsgAAP80AAD3nAFUtAABJLgAAPzAA&#10;ADYwAAAwLwAALC4AACYuAAAfMAAAGTMAABM1AAAMOAAABjsAAAA9AAAAQAAAAEIAAABEAwAARQYA&#10;AEcKAABJDwAASxUAAE0bAABNIgAATSsAAE01AABNQQAATE8AAEpfAABJcQAASYQAAEiYAABIrgAA&#10;SMkAAEfmAFAxAABFMgAAOzMAADQzAAAvMQAAKTIAACI0AAAaNwAAFDoAAAw9AAAGQAAAAEIAAABF&#10;AAAASAAAAEoAAABMAAAATgMAAE8HAABRCwAAUxEAAFYWAABYHQAAWCYAAFgwAABYOwAAV0gAAFVZ&#10;AABTbAAAUn8AAFKUAABRqgAAUcUAAFDjAEo2AABANgAAOTYAADM1AAAtNQAAJTgAABw7AAAUPwAA&#10;DUIAAAZFAAAASQAAAEwAAABOAAAAUQAAAFMAAABVAAAAVwAAAFkDAABbBwAAXQsAAF8RAABiGAAA&#10;YyAAAGMqAABiNgAAYkMAAGBTAABfZgAAXXsAAFyPAABcpQAAW74AAFrdAEY6AAA9OgAANzkAADI5&#10;AAApPAAAH0AAABZEAAANSAAABksAAABPAAAAUgAAAFUAAABYAAAAWgAAAF0AAABfAAAAYQAAAGMA&#10;AABlAgAAZwYAAGkLAABsEgAAbhoAAG8jAABvLwAAbjwAAGxMAABrXgAAanMAAGmIAABongAAZ7YA&#10;AGbTAEI+AAA8PQAANj0AAC1AAAAjRQAAGUkAAA5OAAAFUgAAAFYAAABaAAAAXQAAAGAAAABiAAAA&#10;ZQAAAGcAAABpAAAAawAAAG0AAABwAAAAcgAAAHQGAAB3CwAAehMAAHwcAAB8JwAAezUAAHpEAAB5&#10;VgAAeGsAAHeAAAB2lgAAdKwAAHPFAEFCAAA7QgAAMUUAACdKAAAcTwAAEVQAAAVZAAAAXgAAAGEA&#10;AABlAAAAaQAAAGwAAABvAAAAcgAAAHQAAAB2AAAAeAAAAHoAAAB8AAAAfgAAAIAAAACEAgAAhgkA&#10;AIkSAACMHQAAjCoAAIs6AACKTAAAiWAAAId2AACGjAAAhaIAAIO5AEFGAAA2SgAAK1AAACBVAAAU&#10;WwAAB2AAAABmAAAAawAAAG8AAABzAAAAdgAAAHoAAAB9AAAAgAAAAIIAAACFAAAAhwAAAIkAAACL&#10;AAAAjgAAAJAAAACTAAAAlgAAAJoGAACdEQAAoh0AAKEsAACfPwAAnlQAAJxqAACagAAAmJUAAJeq&#10;ADtPAAAwVQAAJVsAABhhAAAKaAAAAG4AAAB0AAAAeQAAAH0AAACBAAAAhQAAAIgAAACLAAAAjgAA&#10;AJAAAACTAAAAlQAAAJcAAACaAAAAnAAAAJ8AAACiAAAApQAAAKkAAACuBQAAsxEAALgeAAC3MgAA&#10;tEcAALJeAACwcwAAr4gAAK6bADVaAAApYQAAHGgAAA5uAAAAdgAAAHwAAACCAAAAhwAAAIsAAACP&#10;AAAAkwAAAJYAAACYAAAAmwAAAJ4AAAChAAAAowAAAKYAAACoAAAAqwAAAK4AAACwAAAAtAAAALkA&#10;AAC/AAAAxQQAAM4RAADRJAAAzTsAAMhTAADIaAAAyH0AAMiPAPsAAAD3AAAA9QAAAPIAAADsAAAA&#10;5QALAOIAFwDgACIA3wArAN8ANADaADwA1gBDANIASgDPAE8AzABVAMoAWgDHAF4AxQBjAMMAaADB&#10;AG4AvwB0AL0AewC6AIQAuACOALYAmgCzAKkAsAC+AK0A3gCrAPoAqgD/AKEA/wCeAP8AmgD/APQA&#10;AADvAAAA6wAAAN8AAADUAAAAzwAHAMsAEwDJAB0AyAAmAMcALwDFADcAwAA+AL0ARAC7AEoAuQBP&#10;ALcAVAC1AFkAtABdALIAYgCwAGgArwBuAK0AdQCrAH0AqQCHAKcAkgClAKEAogC0AJ8A0gCdAPQA&#10;mwD/AJYA/wCTAP8AkAD/AOsAAADlAAAA0wAAAMYAAAC+AAAAuQACALYADQC0ABcAsgAhALEAKQCx&#10;ADEArgA4AKwAPgCqAEQAqABIAKYATQClAFEApABWAKIAWwCgAGEAngBnAJwAbgCbAHYAmQB/AJcA&#10;iwCVAJgAlACqAJIAxQCQAOoAjgD/AIoA/wCGAP8AhQD/AOAAAADOAAAAvQAAALIAAACrAAAApgAA&#10;AKIABwChABIAoAAbAJ8AIwCfACsAnAAyAJkAOACXAD4AlQBDAJQARwCSAEsAkQBPAJAAVACPAFkA&#10;jgBgAIwAaACKAG8AiQB5AIcAgwCFAJEAhAChAIIAtgCBANsAgAD7AIAA/wB8AP8AewD/AMsAAAC3&#10;AAAAqgAAAKEAAACaAAAAlQAAAJIAAwCQAAwAjQAVAIwAHgCMACUAjAAsAIoAMgCIADgAhwA9AIUA&#10;QQCEAEYAgwBKAIIATgCBAFMAgABZAH8AYAB9AGkAewByAHoAfQB4AIkAdgCZAHQArABzAMwAcgDx&#10;AHEA/wBwAP8AbwD/ALgAAACnAAAAmwAAAJIAAACLAAAAhgAAAIMAAAB/AAcAfgAQAH0AGAB9AB8A&#10;fQAmAHsALQB5ADIAeAA3AHcAPAB2AEAAdQBFAHMASQByAE4AcQBUAHAAWgBvAGEAbQBsAGsAdwBp&#10;AIMAZwCSAGYAowBlAL4AZADlAGMA/wBkAP8AYwD/AKgAAACZAAAAjQAAAIUAAAB+AAAAeQAAAHQA&#10;AAByAAMAcAALAG8AEwBuABoAbgAhAG4AJwBtACwAawAyAGoANgBpADsAaAA/AGcARABmAEkAZQBP&#10;AGMAVQBiAFwAYQBlAF8AcgBdAH4AWwCMAFkAnQBXALQAVwDWAFcA9wBYAP8AWQD/AJ0AAACOAAAA&#10;gwAAAHkAAAByAAAAawAAAGgAAABlAAAAYwAGAGIADQBiABUAYgAbAGIAIgBhACcAYAAtAF8AMgBe&#10;ADYAXQA7AFsAPwBaAEUAWQBKAFgAUQBXAFgAVQBgAFQAawBSAHkAUACHAE4AlwBMAKwASwDJAEsA&#10;7gBOAP8ATgD/AJMAAACFAAAAeQAAAG8AAABmAAAAYQAAAF0AAABaAAAAWQACAFgACQBXABEAVwAX&#10;AFcAHQBXACIAVQAnAFQALABSADEAUQA2AFAAOgBPAEAATgBFAEwATABLAFMASgBcAEgAZgBHAHQA&#10;RQCCAEMAkgBBAKYAQAC/AEAA5ABDAP4ARAD/AIsAAAB9AAAAcQAAAGYAAABeAAAAVwAAAFMAAABR&#10;AAAATwAAAE4ABgBNAAsATQASAEwAFwBMAB0ASwAiAEoAJwBIACsARwAwAEYANQBEADsAQwBBAEEA&#10;SABAAE8APwBYAD0AYgA8AHAAOgB+ADgAjQA3AKEANwC4ADkA2wA6APcAOgD/AIQAAAB2AAAAagAA&#10;AF8AAABWAAAAUAAAAEwAAABJAAAARwAAAEUAAgBEAAcAQwANAEIAEwBCABgAQQAdAEAAIgA+ACcA&#10;PQArADsAMAA6ADYAOAA9ADcARAA2AEwANABVADMAXgAyAG0AMQB6ADAAigAvAJwALgCxADAAzgAx&#10;AO0AMgD/AH4AAABwAAAAZAIAAFkEAABRBQAASgUAAEUEAABBAgAAPgAAAD0AAAA7AAQAOgAJADkA&#10;DgA4ABMANwAYADUAHQAzACIAMgAnADEALAAwADEALwA4AC0AQAAsAEgAKwBRACoAXAApAGkAKAB3&#10;ACcAhwAnAJkAJwCsACgAxAAoAOMAKAD3AHoAAABsBAAAXwYAAFQIAABMCQAARQkAAD8JAAA7CAAA&#10;NwYAADUEAAAzAgEAMgAFADAACgAvAA8ALgAUAC0AGQAsAB4AKgAjACkAKAAoAC4AJwA0ACYAPQAl&#10;AEUAIwBPACIAWgAhAGcAIAB1ACAAhQAfAJUAHwCnAB8AvAAfANkAHwDvAHYDAABnBwAAWwoAAFAM&#10;AABIDQAAQA0AADoNAAA1DAAAMQsAAC4JAAAsCAAAKgYDACkDBgAoAgsAJwEQACYAFQAkABoAIwAf&#10;ACIAJQAgACsAIAAyAB8AOgAeAEMAHQBNABsAWAAaAWUAGQBzABgAggAYAJIAFwCjABcAtwAWAM8A&#10;FgDmAHIGAABkCgAAVw0AAE0QAABEEQAAPBEAADYRAAAxEAAALQ8AACkOAAAmDAAAJAsBACIJBAAh&#10;BwcAIAULAB4FEQAdBRYAHAUcABsFIgAaBSgAGQUvABgFOAAXBUEAFgZMABQHVwATB2QAEQhyABAI&#10;gQAPB5EADgaiAA4FtAAOA8oADwHiAG4KAABgDAAAVBAAAEoTAABBFAAAORQAADMUAAAtEwAAKRMA&#10;ACUSAAAhEQAAHw8AABwOAgAbDAUAGQsIABgKDQAWCRMAFQkYABQKHwATCiYAEgouABELNwAQDEEA&#10;DQ1MAAsOWAAJD2QACA9yAAcPgQAGDpEABg2iAAUMtAAEC8kABQndAGsNAABdEAAAURMAAEcVAAA9&#10;FgAANhYAAC8WAAAqFgAAJRUAACEUAAAeEwAAGxIAABgSAgAWEQQAFBAGABEPCQAODg4ADRAWAAwQ&#10;HQALESQAChIsAAkSNQAIEz4ABxNJAAUUVAADFGEAAhVvAAEVfgAAFI8AABOgAAASsgAAEccAABDd&#10;AGgQAABaEgAAThUAAEQXAAA6GAAAMxkAAC0YAAAnGAAAIhcAAB4WAAAbFQAAGBUAABUUAgATFAUA&#10;EBMGAAwUCAAJFQwACBUTAAYWGgAFFiEABBcoAAMXMQACGDsAARhFAAAYUQAAGV4AABltAAAZfQAA&#10;GY0AABifAAAWsQAAFccAABTdAGUTAABXFQAASxgAAEEaAAA4GwAAMBsAACoaAAAkGgAAIBkAABwY&#10;AAAZFwAAFhcBABMWAwARFgQADBcFAAgYBwAFGgsAAxsRAAEbGAAAGx4AABwmAAAdLgAAHTgAAB1D&#10;AAAeTgAAHVwAAB1rAAAdewAAHYwAAB2eAAAbsQAAGcYAABjeAGIVAABUGAAASBoAAD4cAAA1HQAA&#10;Lh0AACccAAAiHAAAHhsAABoaAAAXGQAAFRgCABEZAgANGgMACRsEAAUdBwABHgoAACAQAAAhFgAA&#10;IRwAACEjAAAiKwAAIjUAACNAAAAjTAAAIloAACJpAAAieQAAIYsAACGdAAAhsQAAH8gAAB3eAF4Y&#10;AABRGwAARR0AADofAAAyHwAAKx8AACUeAAAgHQAAHBwAABkbAAAWGwAAEhsAAA4dAAAKHgEABSAD&#10;AAEiBgAAJAkAACYNAAAnFAAAJxoAACghAAAoKQAAKDIAACg9AAApSQAAKVYAACdnAAAmeAAAJokA&#10;ACadAAAmsQAAJMoAACLiAFobAABNHgAAQSAAADchAAAvIQAAKCEAACMgAAAfHwAAHB4AABgeAAAU&#10;HgAADyAAAAohAAAGIwAAAiUCAAAnBQAAKggAACwMAAAuEgAALhgAAC4fAAAvJgAALy8AAC86AAAv&#10;RgAAMFMAAC5kAAAsdgAALIcAACybAAArsAAAK8oAACjkAFYfAABJIQAAPiMAADQkAAAsJAAAJiMA&#10;ACIiAAAeIQAAGiAAABUhAAAQIwAACyUAAAYnAAABKQAAACwBAAAuBAAAMAcAADIKAAA0EAAANRYA&#10;ADYcAAA2JAAANiwAADc3AAA3QgAAN08AADZgAAA0cgAAMoUAADKZAAAxrwAAMcoAADHmAFEjAABF&#10;JQAAOicAADEnAAAqJgAAJSUAACEkAAAdIwAAFyUAABInAAAMKQAABisAAAEuAAAAMAAAADMAAAA1&#10;AgAANwUAADoIAAA8DAAAPhIAAD8YAAA/IAAAPygAAD8zAAA/PgAAP0sAAD9aAAA8bgAAOoMAADmW&#10;AAA5rQAAOMkAADjnAEwnAABAKQAANioAAC4pAAAoKAAAJCcAAB8nAAAZKAAAEyoAAAwtAAAHMAAA&#10;ATMAAAA2AAAAOAAAADsAAAA9AAAAPwIAAEEFAABDCQAARg4AAEgVAABIHAAASCQAAEguAABIOgAA&#10;SEcAAEhVAABFaQAAQ34AAEKTAABBqgAAQMcAAEDmAEcrAAA8LQAAMy0AACwsAAAoKgAAIioAABss&#10;AAAVLwAADTIAAAc1AAABOAAAADsAAAA+AAAAQQAAAEMAAABFAAAASAAAAEoDAABMBgAATgsAAFER&#10;AABTFwAAUyAAAFMpAABTNQAAU0IAAFJQAABPZAAATXgAAEuPAABKpgAASsEAAEnjAEIwAAA4MQAA&#10;MDAAACwuAAAmLgAAHjEAABc0AAAPNwAABzsAAAA+AAAAQQAAAEQAAABHAAAASgAAAEwAAABPAAAA&#10;UQAAAFMAAABVAwAAVwcAAFoMAABdEwAAXxsAAF8kAABfLwAAXjwAAF5LAABcXAAAWXIAAFeIAABW&#10;nwAAVbkAAFTaAD00AAA1NAAAMDIAACoyAAAhNQAAGDkAABA8AAAHQAAAAEQAAABIAAAASwAAAE4A&#10;AABSAAAAVAAAAFcAAABaAAAAXAAAAF4AAABgAAAAYwEAAGYFAABpCwAAbBMAAG4cAABuJwAAbTUA&#10;AGxDAABqVAAAZ2oAAGWBAABjmQAAYrEAAGHPADo4AAA0NwAALzYAACU5AAAbPgAAEEMAAAhHAAAA&#10;SwAAAFAAAABUAAAAVwAAAFoAAABdAAAAYAAAAGIAAABlAAAAZwAAAGkAAABsAAAAbgAAAHEAAAB0&#10;BgAAeAwAAHsWAAB8IAAAey0AAHo8AAB4TAAAdmEAAHR4AABykQAAcKcAAG/BADk7AAA0OwAAKT4A&#10;AB5DAAATSQAAB08AAABTAAAAVwAAAFwAAABfAAAAYwAAAGYAAABpAAAAbAAAAG8AAABxAAAAcwAA&#10;AHYAAAB4AAAAewAAAH0AAACBAAAAhAUAAIgNAACLGAAAjCQAAIozAACIRAAAhlkAAIRwAACCiAAA&#10;gZ0AAH+0ADk/AAAuQwAAI0kAABhPAAALVQAAAFsAAABgAAAAZAAAAGgAAABsAAAAcAAAAHQAAAB3&#10;AAAAegAAAH0AAAB/AAAAgQAAAIQAAACGAAAAiAAAAIsAAACOAAAAkgAAAJYCAACZDAAAnRkAAJ0o&#10;AACbOQAAmU0AAJdjAACWewAAlJAAAJKmADNJAAAoTgAAHFQAABBbAAACYgAAAGgAAABtAAAAcgAA&#10;AHcAAAB7AAAAfwAAAIMAAACGAAAAiQAAAIwAAACPAAAAkQAAAJQAAACWAAAAmQAAAJwAAACgAAAA&#10;pAAAAKgAAACtAAAAsgsAALcaAAC1KwAAs0AAALBWAACubQAAq4MAAKqXAC1UAAAhWwAAFWEAAAZo&#10;AAAAbwAAAHYAAAB9AAAAggAAAIcAAACLAAAAjgAAAJIAAACVAAAAmAAAAJsAAACeAAAAoQAAAKMA&#10;AACmAAAAqQAAAKwAAACwAAAAtAAAALkAAADAAAAAyAAAANILAADZGwAA1TEAANBIAADLYAAAyHUA&#10;AMaI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f/i/+JJQ0NfUFJPRklMRQAGCo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jUH7cU6HevHPz3rx0Rj68VJi+bATLXPsWrmyK6C9MeuhvXHroj2x66J98auivfGrov4xq6L&#10;+MWti/nFrYv5xa2L+sWti/rFrYv6xa2L+sWti/rFrYv6xa2L+sWti/rFrYv6xa2L+sWti/rFrYv6&#10;xa2L+sWti/rFrYv6xa2L+sWti/rvwjUH7cU6HevIPjzqyERi68ZJi+bBS7XOsWrmyK6C9MeuhvXH&#10;roj2xq6J98auivfGrov4xq6L+MWti/nFrYv5xa2L+sWti/rFrYv6xa2L+sWti/rFrYv6xa2L+sWt&#10;i/rFrYv6xa2L+sWti/rFrYv6xa2L+sWti/rFrYv6xa2L+sWti/rvwjQH7MY5HOrIPjzqyENi6sZI&#10;iubCSrXOsWnnyK6C9MeuhvXHroj2xq6J98auivfGror4xq6L+MWui/nFrYv5xa2L+sWti/rFrYv6&#10;xa2L+sWti/rFrYv6xa2L+sWti/rFrYv6xa2L+sWti/rFrYv6xa2L+sWti/rFrYv6xa2L+sWti/rv&#10;wzQH7MY5HOrJPTzpyUNh6cdHiubDSLXNsWroyK6B9MeuhvXHroj2xq6J98auivfGror4xq6L+MWu&#10;i/nFrYv5xa2L+cWti/nFrYv5xa2L+cWti/nFrYv5xa2L+cWti/nFrYv5xa2L+cWti/nFrYv5xa2L&#10;+cWti/nFrYv5xa2L+cWti/nuwzMH68c4HOnJPTvoykJg6MhGieXERrXNsWvqyK6B9MevhfXHr4j2&#10;xq+J98auivfGror4xq6L+MWui/nFrYv5xa2L+cWti/nFrYv5xa2L+cWti/nFrYv5xa2L+cWti/nF&#10;rYv5xa2L+cWti/nFrYv5xa2L+cWti/nFrYv5xa2L+cWti/nuwzMG68c4G+jKPDrny0Ff58pFiOTF&#10;RLfMsWvryK+B9MevhfXHr4f2xq+J98auivfGror4xa6L+MWui/nFrov5xa2L+cWti/nFrYv5xa2L&#10;+cWti/nFrYv5xa2L+cWti/nFrYv5xa2L+cWti/nFrYv5xa2L+cWti/nFrYv5xa2L+cWti/ntxDIG&#10;6sg3G+fLOzrmzEBe5stDiuLHQbnLsWztyK+A9MevhPXGr4f2xq+J98auivfFror4xa6L+MWui/nF&#10;rov5xa2L+cWti/nFrYv5xa2L+cWti/nFrYv5xa2L+cWti/nFrYv5xa2L+cWti/nFrYv5xa2L+cWt&#10;i/nFrYv5xa2L+cWti/nsxTEG6ck2GubMOjnkzj9d5MxAi9/IPbrKsWzuyK9/9cewhPXGr4f2xq+J&#10;98WuivfFror4xa6L+MWui/nFrov5xa6L+cWui/nFrov5xa6L+cWui/nFrov5xa6L+cWui/nFrov5&#10;xa6L+cWui/nFrov5xa6L+cWui/nFrov5xa6L+cWui/nsxTAF6Mo1GeXOOTfjzzxe4s48jt3LOLzK&#10;sW3wx7B99cavhPbFr4f2xa+J98WuivfFror4xa6K+MWui/jFrov5xa6L+cWui/nFrov5xa6L+cWu&#10;i/nFrov5xa6L+cWui/nFrov5xa6L+cWui/nFrov5xa6L+cWui/nFrov5xa6L+cWui/nqxy4F5ssz&#10;GOPQNzbg0jhh39I1kNnOMb/KtWHrxrB/9cWvhfbFr4j2xa+J98WuivfFror4xa6K+MWui/jFrov5&#10;xa6L+cWui/nFrov5xa6L+cWui/nFrov5xa6L+cWui/nFrov5xa6L+cWui/nFrov5xa6L+cWui/nF&#10;rov5xa6L+cWui/npyCsE5M0wFuDSMjfd1TFk29YrlNTNNcLIvVrexLCA9cSvhfbEr4j2xK+J98Su&#10;ivfEror4xK6K+MSui/jErov4xK6L+MSui/jErov4xK6L+MSui/jErov4xK6L+MSui/jErov4xK6L&#10;+MSui/jErov4xK6L+MSui/jErov4xK6L+MSui/jmyicD4dAsFNzWKjvY2idp1twkmM7SN7nFxFfR&#10;wrtv4cK1fuzDsYXyw7CI9cKviPfAroj3v66H+L6uh/i9rof4vK6I97yuiPe8roj3vK6I97yuiPe8&#10;roj3vK6I97yuiPe8roj3vK6I97yuiPe8roj3vK6I97yuiPe8roj3vK6I97yuiPfjziAC3dQiF9fb&#10;Iz/U3ihtz+MqlcbZOK7AzVTCvcVo0L3Addi9vXzetLp54625d+WnuHfno7d36aC2eOmftnrqn7Z8&#10;6Z+2fOmftnzpn7Z86Z+2fOmftnzpn7Z86Z+2fOmftnzpn7Z86Z+2fOmftnzpn7Z86Z+2fOmftnzp&#10;n7Z86Z+2fOne0xYC2NsZG9PgJETP5Cpxxuw0jL7fP6K51lGyt89kv7bJb8isxm7PpMNt05vBbNeV&#10;wGzZkb9t2o+/b9uOvnPbj79224+/dtuPv3bbj79224+/dtuPv3bbj79224+/dtuPv3bbj79224+/&#10;dtuPv3bbj79224+/dtuPv3bbj79224+/dtvY2gkE0+AbIM/kJkrH7TFpv/M8gbjnR5Wy3lKkrthe&#10;sKPSYLmYzmDAkMthxonJYsmFx2TLg8dmzIHHac2Bx23NgcdxzYHHcc2Bx3HNgcdxzYHHcc2Bx3HN&#10;gcdxzYHHcc2Bx3HNgcdxzYHHcc2Bx3HNgcdxzYHHcc2Bx3HNgcdxzYHHcc3U3w0Hz+UeJsjsKkfA&#10;9DZfuPlCdLLvTYeq5lOWnOBRopHaU6uH1lWzf9NXuHrRWrt30F29dc9hvXTPZL50z2i+dM9tvXTP&#10;bb10z229dM9tvXTPbb10z229dM9tvXTPbb10z229dM9tvXTPbb10z229dM9tvXTPbb10z229dM9t&#10;vXTPbb3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+RTb2vUpZ97lTffC1XKHhsGTA06x23Mish/THrIn2xq2K98ativfGrYv4xq2L+Mati/jGrYv5&#10;xq2L+cati/nFrYv5xa2L+cWti/nFrYv5xa2L+cWti/nFrYv5xa2L+cWti/nFrYv5xa2L+cWti/nF&#10;rYv5xa2L+cWti/n3uTAF9b1AGPS+RTb2vUpZ9rpTffC1W6HhsWPA06x23cesiPbHrIn2xq2K98at&#10;ivfGrYv4xq2L+Mati/jGrYv5xa2L+cWti/nFrYv5xa2L+cWti/nFrYv5xa2L+cWti/nFrYv5xa2L&#10;+cWti/nFrYv5xa2L+cWti/nFrYv5xa2L+cWti/n3ujAF9b0/GPS+RDb1vklY9rpSffC2W6HhsWLB&#10;0qx23sesh/bHrIj2x62J98ativfGrYr4xq2L+Mati/jGrYv5xa2L+cWti/nFrYv5xa2L+cWti/nF&#10;rYv5xa2L+cWti/nFrYv5xa2L+cWti/nFrYv5xa2L+cWti/nFrYv5xa2L+cWti/n3ujAE9L0/F/S/&#10;RDX1vklY9btSffC2WqHgsWHB0qx238esh/bHrYj2x62J9sativfGrYr3xq2L+Mati/jFrYv5xa2L&#10;+cWti/nFrYv5xa2L+cWti/nFrYv5xa2L+cWti/nFrYv5xa2L+cWti/nFrYv5xa2L+cWti/nFrYv5&#10;xa2L+cWti/n3ujAE9L0/F/O/RDX1v0lY9btRffC2WaHgsmHB0ax24Mesh/XHrYj2x62J9sativfG&#10;rYr3xq2L+Mati/jFrYv5xa2L+sWti/nFrYv5xa2L+cWti/nFrYv5xa2L+cWti/nFrYv5xa2L+cWt&#10;i/nFrYv5xa2L+cWti/nFrYv5xa2L+cWti/n2ujAE9L4/F/O/QzX0v0hY9btRfPC3WaHgsmDC0a12&#10;4ceshvXHrYf2x62I9seuiffGror3xq6L+Maui/jFrYv5xa2L+sWti/nFrYv5xa2L+cWti/nFrYv5&#10;xa2L+cWti/nFrYv5xa2L+cWti/nFrYv5xa2L+cWti/nFrYv5xa2L+cWti/n2uzAE9L4+F/PAQzX0&#10;v0hX9LxQfPC3WKHgsl/C0a104ceshfXHrYf1x66I9seuifbGror3xq6K+Maui/jFrov5xa2L+cWt&#10;i/nFrYv5xa2L+cWti/nFrYv5xa2L+cWti/nFrYv5xa2L+cWti/nFrYv5xa2L+cWti/nFrYv5xa2L&#10;+cWti/n2uzAE874+F/LAQzT0wEdX9LxQfPC4WKHgs17D0a5y4cethPXHrYb1x66H9ceuifbGror3&#10;xq6K+Maui/jFrov5xa2L+cWti/nFrYv5xa2L+cWti/nFrYv5xa2L+cWti/nFrYv5xa2L+cWti/nF&#10;rYv5xa2L+cWti/nFrYv5xa2L+cWti/n1uzEE878+FvLAQjTzwEdX9L1PfPC4V6Hfs13D0a9v4cit&#10;g/TIroT0x6+G9seviPbGr4n3xq6K+MWui/jFrov5xa2L+cWti/nFrov5xa6L+cWui/nFrov5xa6L&#10;+cWui/nFrov5xa6L+cWui/nFrov5xa6L+cWui/nFrov5xa6L+cWui/n1vDEE8789FvLBQjPywUZW&#10;875OfPC5VqHftFzE0bBr38itgfTHr4P1x6+F9saviPfGr4n3xa6K+MWui/jFrov5xa6L+cWui/nF&#10;rov5xa6L+cWui/nFrov5xa6L+cWui/nFrov5xa6L+cWui/nFrov5xa6L+cWui/nFrov5xa6L+cWu&#10;i/n1vDEE8r89FvHBQjPywkZW8r9Oe/C6VaHgtlnC07Nj3ciufvTHsID1xq+G9sWviPfFr4n3xa6K&#10;+MWuivjFrov4xa6L+cWui/nFrov5xa6L+cWui/nFrov5xa6L+cWui/nFrov5xa6L+cWui/nFrov5&#10;xa6L+cWui/nFrov5xa6L+cWui/n0vTED8sA8FfDCQTLxwkVV8sBNe/C7U6HiulS/1LlW2civePTG&#10;sIL1xa+G9sWviPfFr4n3xa6K+MWuivjFrov4xa6L+cWui/nFrov5xa6L+cWui/nFrov5xa6L+cWu&#10;i/nFrov5xa6L+cWui/nFrov5xa6L+cWui/nFrov5xa6L+cWui/nzvjED8cE7Fe/DQDHwxERU8MFL&#10;evC9UqDlwUy41MFJ2MaydfLFsIP1xK+H9sSviPfEron3xK6K+MSuivjEror4xK6L+MSui/jErov4&#10;xK6L+MSui/jErov4xK6L+MSui/jErov4xK6L+MSui/jErov4xK6L+MSui/jErov4xK6L+MSui/jy&#10;vzED8MI6FO7EPzDuxUNT7sNKee7CTZzezD23zMNQ08S4bufDsYHyxK+H9sSviffEron3xK6K+MSu&#10;ivjEror4xK6L+MSui/jBror4wa6K+MGuivjBror4wa6K+MGuivjBror4wa6K+MGuivjBror4wa6K&#10;+MGuivjBror4wa6K+MGuivjxwDIC7sM5E+zGPS/sx0JR7MZId+TNQZXS1DW1xcdVzMG/a9vAunjj&#10;wLd/6L62geu4tX/ss7R97a+0fe6ss3zvqrN976izfu+os4DvqLOA76izgO+os4DvqLOA76izgO+o&#10;s4DvqLOA76izgO+os4DvqLOA76izgO+os4DvqLOA76izgO/vwTEC7MU2EerIOyzoyj9O5stDctTe&#10;LJbH1zuxv8xXw7zGac68wnTVur952rK9dt6rvHXgpbp04qG5c+SduXTlm7l15pq4eOaauXvlmrl7&#10;5Zq5e+WauXvlmrl75Zq5e+WauXvlmrl75Zq5e+WauXvlmrl75Zq5e+WauXvlmrl75Zq5e+XtxC0B&#10;6cgzD+bMNynkzztK1t0rc8joNZS+3EKpuNNXt7fNZsG2yW/JrcZuz6XDbdOewW3WmMBs2JS/bNqR&#10;v27bj75w24++c9uPv3bbj79224+/dtuPv3bbj79224+/dtuPv3bbj79224+/dtuPv3bbj79224+/&#10;dtuPv3bbj79224+/dtvqxicA5cwtDeHRMSbY2ydPyeoyc77sP4234kqes9tWq7DUYrWm0GK9ncxj&#10;w5XKY8iPyGPLisZkzYfGZs+FxWjQhMVr0ITFbtCExXLQhMVy0ITFctCExXLQhMVy0ITFctCExXLQ&#10;hMVy0ITFctCExXLQhMVy0ITFctCExXLQhMVy0ITFctDlyx0A39EiC9nZIS3L6SxSv/Q6brfyRYKy&#10;6U+Sq+FVn6DcVqmW11exjtNZt4bQWryBzlu/fc1ewXvNYMJ6zGPDecxmw3nMasN5zG7Decxuw3nM&#10;bsN5zG7Decxuw3nMbsN5zG7Decxuw3nMbsN5zG7Decxuw3nMbsN5zG7Decxuw3nMbsPf0hAA2NoT&#10;D83nJDHA9TNOuPo/ZLL5Snaq8E+FnuhOkpHiTZ2H3k+lf9pQq3jYUrB01lWycdVYtG/UW7Vu1F+1&#10;btRitW7UZrVu1Gu1btRrtW7Ua7Vu1Gu1btRrtW7Ua7Vu1Gu1btRrtW7Ua7Vu1Gu1btRrtW7Ua7Vu&#10;1Gu1btRrtW7Ua7XW1ggA0eMXFML0KzC5+zdFs/9DWKr/SGqd90d5kPBHhoXpR5F65EiZcuFLn2zf&#10;TqNo3lGlZt1Vp2XdWKdk3FynZNxfp2TdY6dk3WinZN1op2TdaKdk3WinZN1op2TdaKdk3WinZN1o&#10;p2TdaKdk3WinZN1op2TdaKdk3WinZN1op2TdaKf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NYbvmvYo3trGum46lyu9ypecvV&#10;qYDY0KqF4s2oh+rKpojvyKWJ88elivXHpov2x6eM98aojffFqI33xKiN98SojvbEqI72xKiO9sSo&#10;jvbEqI72xKiO9sSojvbEqI72xKiO9sSojvbEqI72xKiO9sSojvb/sCAC/LU8Evu4SC38tk1N/LNY&#10;bvmwYY3trGqn46pwu9uqd8zUqn/az6qF5curiO7Iqon0xquK+Masi/jGrIv4xq2L+MatjPjGrYz4&#10;xq2M+MatjPjGrYz4xq2M+MatjPjGrYz4xq2M+MatjPjGrYz4xq2M+MatjPjGrYz4xq2M+MatjPj/&#10;sCAC+7Y8Evq4Ry37t01N/LRXbvmwYY3trWmn46tuu9urdc3Tq37czauE6MmsiPLGrIr3xqyL+Mas&#10;i/jGrYv4xq2L+MatjPjGrYz4xq2M+MWtjPjFrYz4xa2M+MWtjPjFrYz4xa2M+MWtjPjFrYz4xa2M&#10;+MWtjPjFrYz4xa2M+MWtjPj/sSAC+7Y8Evq4Ry37t01N+7RXbvmwYI3srWmo46xsvNusc83Tq3zd&#10;zKuE6sesifXGrIr3xqyL98ati/jGrYv4xq2L+MatjPjGrYz4xa2M+MWtjPjFrYz4xa2M+MWtjPjF&#10;rYz4xa2M+MWtjPjFrYz4xa2M+MWtjPjFrYz4xa2M+MWtjPj/sSAC+7c9Evq5Ry37uExM+7RWbvmx&#10;YI3srWio461ru9qscc7Sq3vey6uD7MesifbGrIr3xq2K98ati/jGrYv4xq2L+catjPnFrYz5xa2M&#10;+MWtjPjFrYz4xa2M+MWtjPjFrYz4xa2M+MWtjPjFrYz4xa2M+MWtjPjFrYz4xa2M+MWtjPj/sSAC&#10;+rc9Evm5Ryz7uExM+7VWbvmxX43srmeo465pu9qtb87SrHney6yD7sesiPbHrYn3xq2K98ati/jG&#10;rYv4xq2L+cWti/nFrYz5xa2M+cWtjPjFrYz4xa2M+MWtjPjFrYz4xa2M+MWtjPjFrYz4xa2M+MWt&#10;jPjFrYz4xa2M+MWtjPj+sSAC+rc9Efm5Riz6uExM+7VWbvmxX43sr2ao469nu9qubc7SrXffyqyD&#10;78esiPbHrYn2xq2K98ati/jGrYv4xa2L+cWti/nFrYz5xa2M+cWtjPnFrYz5xa2M+cWtjPnFrYz5&#10;xa2M+cWtjPnFrYz5xa2M+cWtjPnFrYz5xa2M+cWtjPn+siAC+rc9Efm5Riz6uUtM+rVVbvmyX47t&#10;sGWn5LBmutuvas3SrXXfyqyC8Meth/XHrYj2x62K98ativfGrYv4xa2L+sWti/nFrYv5xa2M+cWt&#10;jPnFrYz5xa2M+cWtjPnFrYz5xa2M+cWtjPnFrYz5xa2M+cWtjPnFrYz5xa2M+cWtjPn+siAC+bg+&#10;Efm5Riz6uUtM+rZVbvmyXo7tsWOn5LFkutuxZ83SrnPeyayB8cethvXHrYf2x66J9sauivfGrov4&#10;xa2L+cWti/nFrYv5xa2M+cWtjPnFrYz5xa2M+cWtjPnFrYz5xa2M+cWtjPnFrYz5xa2M+cWtjPnF&#10;rYz5xa2M+cWtjPn+siAC+bg+Efi6Riv6uUtL+rZUbvmyXo7tsmKm5LJiuduyZMzSsG/eya1/8cit&#10;hPTHrob1x6+I9sauivfFrov4xa2L+cWti/nFrYv5xa2M+cWtjPnFrYz5xa2M+cWtjPnFrYz5xa2M&#10;+cWtjPnFrYz5xa2M+cWtjPnFrYz5xa2M+cWtjPn9syAC+bg+Efi6Riv5ukpL+rZUbfmzXY7us2Cl&#10;5bRgt9y1X8rTsmrcyq5678iugfTHr4T1xq+I9sWuivfFrov4xa6L+cWui/nFrov5xa6M+cWujPnF&#10;roz5xa6M+cWujPnFroz5xa6M+cWujPnFroz5xa6M+cWujPnFroz5xa6M+cWujPn9syAB+Lk/EPi6&#10;RSv5ukpL+bdTbfmzXY7vtF6j5rddtd25W8fVuGHYy7Fx7cewfPXGr4X2xa+I98WuivfFror4xa6L&#10;+cWui/nFrov5xa6L+cWujPnFroz5xa6M+cWujPnFroz5xa6M+cWujPnFroz5xa6M+cWujPnFroz5&#10;xa6M+cWujPn8syAB+Lk/EPe7RSv5u0pL+bdTbfm0XI7wt1uh57pZsuC/VcPWv1XWyrZo6sWwgPXF&#10;r4b2xK+I98SuivfEror4xK6L+MSui/jErov4xK6L+MSui/jErov4xK6L+MSui/jErov4xK6L+MSu&#10;i/jErov4xK6L+MSui/jErov4xK6L+MSui/j8tCAB97o/EPe7RSr4u0lK+LhSbfi2WYvxuled6sBU&#10;rd/ITb/QwlbVx7ls5sSzffDEr4b2xK+J98SuivfEror4w66K+L+uifi9ron3u6+K9rivi/a4r4v2&#10;uK+L9rivi/a4r4v2uK+L9rivi/a4r4v2uK+L9rivi/a4r4v2uK+L9rivi/b7tR8B97s/D/a8RCn3&#10;vElK+LlRbPW5VYfvwFKX5slNptXORMDJw1vTw7xu4MK3eujCtYHswLOE77qygvG0sYDysLGB86+x&#10;g/KvsoXyrrKI8a6zivCus4rwrrOK8K6zivCus4rwrrOK8K6zivCus4rwrrOK8K6zivCus4rwrrOK&#10;8K6zivD6th8B9rs+D/W9Qyn2vUhJ97tQbPK/T4DoyU2M29g4qMzPSr7Dxl/OwMBv2b+8ed+/un/k&#10;t7h85662eumotXnrpLV67KK1fOyitYDro7aE6qO2h+qjtofqo7aH6qO2h+qjtofqo7aH6qO2h+qj&#10;tofqo7aH6qO2h+qjtofqo7aH6qO2h+r5tx8B9bw9DvS+Qif0v0dI9b1NaurISnXb2DmOz9w4qMTR&#10;T7u+yWLIvMRv0bzBeNe1vnfbq71136O7c+GdunPjmrp05Ji5d+SYunvkmLp/45m6g+KZuoPimbqD&#10;4pm6g+KZuoPimbqD4pm6g+KZuoPimbqD4pm6g+KZuoPimbqD4pm6g+L3uB8A8747DfLAQCbywUVG&#10;7sVHX93VOnDP5DePxN0/przUUrW5zmPAuMlvyLHGcM6ow2/SoMJt1pnAbdiUv23akL9u24++cduO&#10;v3Xbjr962o+/fdqPv33aj7992o+/fdqPv33aj7992o+/fdqPv33aj7992o+/fdqPv33aj7992o+/&#10;fdr1uh4A8sA5DPDCPiTvw0NE4dI7T9DkNHPE6z2Nu+BHoLXZVa2z02O3q89mvqHMZcSZyWXIksdl&#10;zI3GZc6JxWfQh8Ro0YbEa9GFxG/RhcRz0YXFdtCFxXbQhcV20IXFdtCFxXbQhcV20IXFdtCFxXbQ&#10;hcV20IXFdtCFxXbQhcV20IXFdtDyvRwA78I2Cu3FOyHlzTo10eMuVMTvOXK77kSItOVOmK/eWKSk&#10;2lmtmtVas5LSW7mL0Fu9hs5cwIHNXcJ/zF/EfcthxHvLZMV6y2fFestrxXrLb8V6y2/FestvxXrL&#10;b8V6y2/FestvxXrLb8V6y2/FestvxXrLb8V6y2/FestvxXrLb8XvwBkA68YxCOjKNh3T4CY1xe8z&#10;Vbv4P26z80qArOtSjp/lUJmV4E+ijNxRqYXZUq5/1lSyetRWtXfTWLd10lq4c9JduXLSYLpx0WS6&#10;cdFounHSbLlx0my5cdJsuXHSbLlx0my5cdJsuXHSbLlx0my5cdJsuXHSbLlx0my5cdJsuXHSbLnq&#10;xRUA5csoBdbcGhjH7is3u/k5UbP+RWar+Ut1n/FKg5TrSo6J5kqXgOJKnnnfTaRz3E+ob9tRqmza&#10;VKxq2VetadlarWjZXa5o2WGuaNllrmjZaa1o2WmtaNlprWjZaa1o2WmtaNlprWjZaa1o2WmtaNlp&#10;rWjZaa1o2WmtaNlprWjZaa3kzA0A3tMXBMnsIRu8+TE1s/8/Sqv/RFuf/0Nqk/hDd4jyRIJ+7EWM&#10;dehGk23lSJho40ucZeJOnmPhUZ9i4VSgYeBYoWDgW6Fg4F+hYOBjoWDgZqBg4GagYOBmoGDgZqBg&#10;4GagYOBmoGDgZqBg4GagYOBmoGDgZqBg4GagYOBmoGDgZqDX0gcAzOkTB774Jxq0/zYuq/87P5//&#10;O1CT/ztfiP49bH34Pndz80CAau9Ch2PsRYxe6kiPXOlMkVrpUJJZ6VOSWehWklnoWZJY6F2SWOhh&#10;kljpZJJY6WSSWOlkkljpZJJY6WSSWOlkkljpZJJY6WSSWOlkkljpZJJY6WSSWOlkkljpZJL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3v3pWqS76Rvo+iic7Hin3m93px9x9qXgc7X&#10;k4TU1Y6I2NSLi9vTipDc04uU3dOMmN3TjZ3d0Y+g3cyRoNzIk6DcyJOg3MiToNzIk6DcyJOg3MiT&#10;oNzIk6DcyJOg3MiToNzIk6DcyJOg3MiToNz/phMB/6wuDf+vQCX/sE1C/65aYP+rY3v2p2qT76hw&#10;o+indLHipXm+3aJ9yNmegdDWmYTX05OH29KPit/RjY/h0Y6U4dGPmOHRkJzhzJOd4ciVneDDlZ3g&#10;w5Wd4MOVneDDlZ3gw5Wd4MOVneDDlZ3gw5Wd4MOVneDDlZ3gw5Wd4MOVneD/pxIB/60uDf+wQSX/&#10;sU1C/69aYP+sZHv3qmuS76pvo+ipcrHiqHe+3ah+ydikgdLVn4TZ0pmG3tCTieLPkY3kz5GT5c+T&#10;mOXMlZrlx5ea5cOYmuS/l5vkv5eb5L+Xm+S/l5vkv5eb5L+Xm+S/l5vkv5eb5L+Xm+S/l5vkv5eb&#10;5L+Xm+T/pxIB/60vDf+wQSX/sk5C/69ZYP+sY3z3q2mS76tto+iqcLHiqXW+3Kl8ytipgdPUpITa&#10;0Z6F4M+YiOXOlIzozZSS6c2Wl+nHmZfoxJuY6MCamOi8mZjnvJmY57yZmOe8mZjnvJmY57yZmOe8&#10;mZjnvJmY57yZmOe8mZjnvJmY57yZmOf/qBIA/64vDf+xQiT/sk5B/7BZYP+tY3z3rGiR76xrouir&#10;brHiqnK+3Kp5ytipf9TTqYTc0KSF4s6dh+fMmIvqzJiR7MmalezFnJXrwZ2V672cluu6m5bquZuW&#10;6rmbluq5m5bquZuW6rmbluq5m5bquZuW6rmbluq5m5bquZuW6rmblur/qBIA/64vDf+xQiT/s05B&#10;/7BZYP+tYnz4rWeQ761poeitbLDirHC+3Kt2yteqfdTTqoLc0KmG482ih+nLnIrtypuQ78aek+/C&#10;oJPuvp+T7ruelO24nJXst5yV7Lecley3nJXst5yV7Lecley3nJXst5yV7Lecley3nJXst5yV7Lec&#10;lez/qBIA/64vDP+yQiT/s05B/7BYYP+tYnz4rmWP8K5ooemuarDirW293Kx0ytesetTTq4Ddz6qF&#10;5Myoh+rKoYnvyZ+P8cSikfHAopHxvKGS8Lmfk++2nZTttp2U7badlO22nZTttp2U7badlO22nZTt&#10;tp2U7badlO22nZTttp2U7badlO3/qRIA/68vDP+yQyT/s01B/7FYYP6tYnz4rmSP8K9moOmvaa/j&#10;r2u83a5wyditd9TTrH7dz6uD5cyrh+zJponxyKKO9MKlj/S+pJDzu6KQ8regkvC0npPutJ6T7rSe&#10;k+60npPutJ6T7rSek+60npPutJ6T7rSek+60npPutJ6T7rSek+7/qRIA/68vDP+zQyP/tE1B/7FY&#10;YP6uYXv5r2OO8bBln+qxZ67jsWm73bBtyNivdNPTrnrcz62A5MyshezIrInyxqeM98Gojfa9po71&#10;uaOQ87WhkfGynpPvsp6T77Kek++ynpPvsp6T77Kek++ynpPvsp6T77Kek++ynpPvsp6T77Kek+//&#10;qREA/68wDP6zQyP+tE1B/rFXYP6vYHv5sGGN8bJjnuqyZazks2e63rNoxtmzb9HUsXba0LB84syv&#10;gerJrobyxq2L+b6pjfi6po72tqSP9LKhkfKvn5Lwr56S76+eku+vnpLvr56S76+eku+vnpLvr56S&#10;76+eku+vnpLvr56S76+eku//qhEA/7AwDP6zRCP+tExA/rFXYP2wXnr6smCL8rNhnOu1Y6rltmS3&#10;37hlw9u4ac3WuXDW07l23c64eubGs4Lwu6+G97esjfezp472sKSP9K6hkfKrn5Lwq56S76ueku+r&#10;npLvq56S76ueku+rnpLvq56S76ueku+rnpLvq56S76ueku//qhEA/7AwDP60RCP+tExA/rJWX/2x&#10;XXn6s16K87Vfmuy3YKjnumG04r1iv97DY8fYxWnQzr5y3ca4e+fCtITus7CD9LKxi/OtrJDzqqaQ&#10;86iikfGmn5Pvpp+T76afk++mn5Pvpp+T76afk++mn5Pvpp+T76afk++mn5Pvpp+T76afk+//qhEA&#10;/7EwC/20RCP+tUxA/rJWX/yyW3f5tVyI9Lhdl+67XaXpwF6v5Mdft9nLX8XOw2rSx7103cK5feW+&#10;tYPsrLJ/8ayziPCos4/wpayS8KOmku+hoZPuoaGT7qGhk+6hoZPuoaGT7qGhk+6hoZPuoaGT7qGh&#10;k+6hoZPuoaGT7qGhk+7/qxEA/7EwC/21RSL9tUtA/bNVX/uzWXX4t1mF9LtalO/AWp/oyFyn3NFV&#10;t8/KX8fHw2zTwr523L+6fuO1t33pprR87aW1hO2mtYvsoLWT7J6tleycppXsnKWV7JylleycpZXs&#10;nKWV7JylleycpZXsnKWV7JylleycpZXsnKWV7Jyllez/qxAA/7IxC/y2RSL9tks//bNVX/q2V3P1&#10;ulaB8MBWjunIV5bf0lGn0tJTucjKYsfCxG7Sv7942ry8fuCsuXnloLd46Z63gOmgt4fonriO55i3&#10;luiXrpjol62Y6JetmOiXrZjol62Y6JetmOiXrZjol62Y6JetmOiXrZjol62Y6JetmOj/rBAA/rMx&#10;C/u3RiH8tks//LRUX/i5U2/ywFJ76shThODTTZXU20aqydFWusHKZMa9xXDQu8F417K+eNyku3Th&#10;mrl15Ji5fOSZuoPjmrqK4pe6keKRuprjkbqb45G6m+ORupvjkbqb45G6m+ORupvjkbqb45G6m+OR&#10;upvjkbqb45G6m+P/rQ8A/bMyCvq3RiH7t0o++7ZRXPW9T2nsx05y4NNKf9TfQZjJ2kmrwdJZubzM&#10;Z8S5x3HMtcN206jActicvnDclLxy35K8d9+SvX7elL2F3ZW+jdyQvpTdkL6V3ZC+ld2QvpXdkL6V&#10;3ZC+ld2QvpXdkL6V3ZC+ld2QvpXdkL6V3ZC+ld3/rg4A/LUyCvm4RSD6uEo++LpMVu/ES1/i0Uhn&#10;1OA9g8rkQ5rA20yqutNctrfOaMCzyW/IqMZuzp7DbdOUwWzXjsBu2YzAc9mMwHnZjcB/2I7Bh9eP&#10;wo/Vj8KQ1Y/CkNWPwpDVj8KQ1Y/CkNWPwpDVj8KQ1Y/CkNWPwpDVj8KQ1Y/CkNX/rw0A+7YzCfi5&#10;RB/5ukg98sBITOXORU/V3zlsyuk/hcDkR5m43FCotNZesrDRaLulzWfCnMlmyJPHZsyMxWfQh8Rq&#10;0YbEbtKFxHPShsR50YbFgNCHxYjPh8WIz4fFiM+HxYjPh8WIz4fFiM+HxYjPh8WIz4fFiM+HxYjP&#10;h8WIz4fFiM/8sQwA+bg0CPe7Qh33vEc76clBPdbeM1HK6jtuwPBDhbjmTJax31SjrNldraLUXrSY&#10;0V+7kM5fwIjMYMSDymLHf8lkyX7JaMl9yW3JfclyyX3Jech+yoDHfsqAx37KgMd+yoDHfsqAx37K&#10;gMd+yoDHfsqAx37KgMd+yoDHfsqAx37KgMf3swoA9rs2B/S9QBvuxEAs2dorNcvpNVXA8z5vuPJI&#10;grHpUZGp41Wdnd5VppTaVq2L1leyhdNYt3/RWrp60Fy9d89fvnbPYr91z2a/dc9rvnXPcb510Hi9&#10;ddB4vXXQeL110Hi9ddB4vXXQeL110Hi9ddB4vXXQeL110Hi9ddB4vXXQeL3vtgcA8743BfHAPRne&#10;0ywazeguOsH0OVW3+kNrsPVNfKfuUIma6E6UkONNnIffTqOA3E+oedpRrHTYU69x11WxbtZYsm3W&#10;XLJs1l+za9Zjs2vWaLJr1m+ya9ZvsmvWb7Jr1m+ya9ZvsmvWb7Jr1m+ya9ZvsmvWb7Jr1m+ya9Zv&#10;smvWb7LiugMA8MEzBOXMLQvO5SMfwfQxO7f8PlKw/0hlpPpJc5jzR3+N7keJhOlHkXvmSJd040mc&#10;b+FLn2vgTaJo31CjZt5SpGXeVaVk3lmlY91cpmPdYaZj3melY95npWPeZ6Vj3melY95npWPeZ6Vj&#10;3melY95npWPeZ6Vj3melY95npWPeZ6XZvgEA6sYrAtHiFAnD8ykhuPw2OK//Qkui/0Bclf8/aYv6&#10;QHSB9EF9efBChXHsRIxq6UWRZehHlGHmSpZf5U2YXuVQmV3lVJlc5FeaXORbmlzkX5pc5GWZXORl&#10;mVzkZZlc5GWZXORlmVzkZZlc5GWZXORlmVzkZZlc5GWZXORlmVzkZZnWwwIA1NYHAMTxHQu5/C0f&#10;rv83MqD/NkKV/zdRiv85XoH/O2p3+jxzbvY+e2bzQIBg8EKFXO9FiFruSYlY7UyLV+xPi1bsU4xW&#10;7FaMVuxZjFXsXYxV7GOMVexjjFXsY4xV7GOMVexjjFXsY4xV7GOMVexjjFXsY4xV7GOMVexjjFXs&#10;Y4zRyAMAxu8MALn7Iwur/yYaoP8qKZX/LTiK/zBGgP8yU3b/NV9s/zdoY/w6b135PXRY90B4VfZE&#10;elP1SHxS9Ut9UfVPfVD0Un1Q9FV9T/RYfk/0XH1O9GJ9TvRifU70Yn1O9GJ9TvRifU70Yn1O9GJ9&#10;TvRifU70Yn1O9GJ9TvRifU70Yn3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nAwB/6AiCv+jNB//okI5/59OU/+aWWz/mGF++ZlnjvKWbJztkXGn6Ix3&#10;seSHfLnhgYK/33yHxN56jcfdepTI3XqayN18oMjdfaXI3X6ryNqArsfUg6/HzoWvxs2Fr8bNha/G&#10;zYWvxs2Fr8bNha/GzYWvxs2Fr8bNha/GzYWvxs2Fr8b/nQwB/6EiCv+jNR7/pEI5/6FPU/+cWWz/&#10;nWF++Z5njfKcbJvtl3Cn6JJ2seSNe7rghoDB3oGGxtx9jMrbfJPM232ZzNt/oMzbgKfM2oKry9OF&#10;rMvOiK3KyIisyseIrMrHiKzKx4isyseIrMrHiKzKx4isyseIrMrHiKzKx4isyseIrMr/nQsA/6Ii&#10;Cf+kNR7/pUI4/6JPU/+dWWz/oGF9+aJnjfKhbJvtnXCn6Jl1seSTerrgjH/C3YaEyNuBis3af5LP&#10;2oCZz9qBoc/ag6jP04aqzs6Jqs7IiqrOw4uqzsGLqs7Bi6rOwYuqzsGLqs7Bi6rOwYuqzsGLqs7B&#10;i6rOwYuqzsGLqs7/ngsA/6MiCf+lNR7/pkM4/6NPU/+gWWv/pGF8+qZojPOlbZrto3Gm6J50seSZ&#10;errgkn7D3IuDytqFic/ZgpHS2IKZ0tiEotLVh6fSzouo0cmNqNHDjajRvo2o0b2NqNG9jajRvY2o&#10;0b2NqNG9jajRvY2o0b2NqNG9jajRvY2o0b2NqNH/ngsA/6MiCf+mNh7/pkM4/6RPU/+iWmv/p2J7&#10;+qlpi/Opbpntp3Gm6KN0sOSfebrgmH7D3JGCytmJiNDYhY/U1oSZ1deHo9XPi6bUyo+m1MSPptS+&#10;j6bUuo6m1LmOptS5jqbUuY6m1LmOptS5jqbUuY6m1LmOptS5jqbUuY6m1LmOptT/nwoA/6QjCf+m&#10;Nh3/p0M4/6VQU/+lWmr/qWJ6+6toifSqbJjuqXCl6ah0r+SkeLngnn3C3JeBytmPhtHWh47W1YaZ&#10;2NOJo9fKj6TXxJCk176QpNe6kKTXtpCk1rWPpNa1j6TWtY+k1rWPpNa1j6TWtY+k1rWPpNa1j6TW&#10;tY+k1rWPpNb/nwoA/6QjCf+nNh3/qEM4/6VQU/+nWmn/rGN5+6xmiPSsapfvq22j6apxruWodbjg&#10;pXzB3J6AytmVhdHViozY1IiZ2s2NotrFkqLZvpGi2rmRotq1kaLZspCj2LGQo9ixkKPYsZCj2LGQ&#10;o9ixkKPYsZCj2LGQo9ixkKPYsZCj2LGQo9j/nwoA/6UjCf+nNh3/qEM4/6ZQU/+pW2j/rWF3/K5k&#10;h/WuaJXvrWui6qxvrOWrc7bhqXnA3aaAyNmdhNHVj4vZ04ma3ceRoNy+k6DcuJOg3LSSoNyxkqHb&#10;rpGi2q2RotqtkaLarZGi2q2RotqtkaLarZGi2q2RotqtkaLarZGi2q2Rotr/oAoA/6UjCP+oNx3/&#10;qUQ3/6dQU/+rW2b/rmB2/a9jhfawZpPwsGmf669squevcLTirXW93qt8xtqng8/VmIrY0ouc37+U&#10;nt+3lJ7fspSe36+Tn96sk5/dqpKg26mSodupkqHbqZKh26mSodupkqHbqZKh26mSodupkqHbqZKh&#10;26mSodv/oAkA/6YjCP+oNx3/qkQ3/6dRU/+tXGX+r151/LFhg/eyZJHxsmed7bNqp+izbbHktHG5&#10;4LJ4wtyvgMrWpIfWv5CT4rSVnOKulZziq5Sc4amUneCnk57epZKg3aWSoNylkqDcpZKg3KWSoNyl&#10;kqDcpZKg3KWSoNylkqDcpZKg3KWSoNz/oAkA/6YjCP+pNxz/qkQ3/6hRU/+uW2T9sV1z+7Jfgfi0&#10;YY7ztmSa7rdnpOq6a6znvW+z5MN1ud2/ecfJsIHVrpuK46SXmeajlprlo5Wb46KVnOKhlJ3goZOf&#10;3qCTn92gk5/doJOf3aCTn92gk5/doJOf3aCTn92gk5/doJOf3aCTn93/oQkA/6YjCP+pNxz/q0Q3&#10;/6lRU/+wWmP8sltx+rRdf/e3X4v1umKW8b1lnu7DaqXpzHGp39Bxt9HLc8a8vXvUoKmC4pCjmOiW&#10;mpnmmJea5ZqWm+OblZ3hm5Se3puUn96blJ/em5Sf3puUn96blJ/em5Sf3puUn96blJ/em5Sf3puU&#10;n97/oQgA/6cjCP+qOBz/q0U3/6tRUv6xWGH7tFlv+Ldae/W7XYfyv2CQ7cZklufQbJnf2mym0tRw&#10;tsXLdcWzw3nTk7d64Ii5luOQqJvjkZ+b45Kam+OTl53hlZWe35WVnt6VlZ7elZWe3pWVnt6VlZ7e&#10;lZWe3pWVnt6VlZ7elZWe3pWVnt7/oQgA/6cjCP+rOBz/rEU2/61SUP6yVl/6tlds9rtYd/LAWoHs&#10;x1+H5tFmid7cZZjT3WmnyNRwtL3MdsOtxHjRjr113oy9i96Lu5/ejKye342jneCNnZ7gjpme3o+Y&#10;n96PmJ/ej5if3o+Yn96PmJ/ej5if3o+Yn96PmJ/ej5if3o+Yn97/oggA/6gkB/+rOBv/rUU2/69S&#10;Tvy0U1z4uVRo8r9WcuzGWXjl0V963NxajdLhXJ7I2mSsvtJsuLXLdMWkxHPRjb9z2o2/hdqPwJbY&#10;h72h2omwoNyJp6DciqCg3IqfoNyKn6Dcip+g3IqfoNyKn6Dcip+g3IqfoNyKn6Dcip+g3IqfoNz/&#10;owcA/6kkB/+sORv/rkY2/7JRS/q3UVj0vVJi7cVUaeTQWGva3VB/0eRUksfgWKK92GKvttFruqzL&#10;cMWaxW7PisFw1onBftaLwo3VisKY1YPBpNaFtKPXhqqj2Iaoo9iGqKPYhqij2Iaoo9iGqKPYhqij&#10;2Iaoo9iGqKPYhqij2Iaoo9j9owcA/6okB/+tORr/r0c1/bRPR/e7T1Lvw09Z5c5RXNndSW/Q5U2E&#10;xuZSlr3eWKS12GKwsNFruqHMasSSx2nNh8Rt0oXEeNKGxITRh8WQ0IXFmtCAxKbSgbin04G1ptOB&#10;tabTgbWm04G1ptOBtabTgbWm04G1ptOBtabTgbWm04G1ptP7pAYA/6skBv+vOhr/sUg1+rdNQvK/&#10;TErny0tM2dxCXNDlR3TG7UyIveVSmLTeWaWv2GOwpNJluZfNZcGKyWXJgsdpzYDGcs2Ax33MgciH&#10;y4LIkcqAyJzKe8eozHnHq8x5x6vMecerzHnHq8x5x6vMecerzHnHq8x5x6vMecerzHnHq8z5pgUA&#10;/6wlBv+wOxn/s0o09rxKO+rHRz3b2T5G0OVBYcbuR3e97U2JtOVTmK3eW6Sj2V6umNRfto3QYL2D&#10;zGHDfcplx3rKbcd7ynbGe8t/xXzLiMR9zJLDfMyew3rMoMN6zKDDesygw3rMoMN6zKDDesygw3rM&#10;oMN6zKDDesygw3rMoMP1pwQA/64lBf+yPBj6t0gs78JEL9/UPC/R5DpLxu5BZb31SHm07k+JruZW&#10;l6LgVqGX21iqjdZZsYTTWrd80F28d89hv3XOZ8B0zm+/dc93v3XPf7520Ii9d9GUu3fRlrt30Za7&#10;d9GWu3fRlrt30Za7d9GWu3fRlrt30Za7d9GWu3fRlrvwqQIA/7AlBPy1Phf0vUMh5M05HdLiMjXH&#10;7zpPvfZDZrT3S3iu71OHouhSk5biUZ2M3lKlg9pTq3vXVbB11Vi0cdRctm/TYrdu02i3btNvtm7U&#10;drZv1H61b9WItG/Vi7Nv1Yuzb9WLs2/Vi7Nv1Yuzb9WLs2/Vi7Nv1Yuzb9WLs2/Vi7PoqwAA/bMm&#10;BPm4QRXqxzgS1N8mHcfuNDm99z1RtP1GZa35T3Wh8k2CletMjYvmTJaB4kyded9Oo3PdUKdt21Oq&#10;atpXrGjZXK1n2WGtZtpnrWfabaxn2nWrZ9t9q2fbf6pn23+qZ9t/qmfbf6pn23+qZ9t/qmfbf6pn&#10;23+qZ9t/qmfbf6rcrwAA+rcnAvDAOAnX2xUJyOwqIb34Njq0/kFPrP9IYZ/8Rm+T9kZ7ifBGhYDs&#10;R4136EeTb+VImGnjS5xm4k6eY+FSoGHgVqFg4FuhYOBfoV/gZKFf4WugYOFyoGDhdJ9g4XSfYOF0&#10;n2DhdJ9g4XSfYOF0n2DhdJ9g4XSfYOF0n2DhdJ/asgAA9bsnAd7TDwDJ6h4NvvcvI7T/Ojmq/z9K&#10;nf8+WpH/PmeH+z9xffZAenTyQYFt70KHZu1Ei2LrRo5e6kmQXOlNklroUJJZ6FSTWehYk1joXJNY&#10;6GGTWOlokljpaZJY6WmSWOlpkljpaZJY6WmSWOlpkljpaZJY6WmSWOlpkljpaZLXtgAA2ckFAMvo&#10;CwG+9iUOtP8zIaf/NDOa/zVDjv81UIT/N1x6/zhmcf06bmr6PHRj9z14XvVAfFr0Qn9Y8kWBVvJJ&#10;glTxTINT8U+EU/FThFLxVoRS8VuEUfFhhFHxYoRR8WKEUfFihFHxYoRR8WKEUfFihFHxYoRR8WKE&#10;UfFihFHxYoTUugAAyc4DAL73EgGy/yINpf8lHJf/KCuM/yo5gv8tRXj/MFFv/zNaZ/81YmD/OGla&#10;/jttVvw+cVP6QXNR+UR0UPlIdU/5S3ZO+E92TfhSd0z4VndM+Fp3S/hgd0v4YXdL+GF3S/hhd0v4&#10;YXdL+GF3S/hhd0v4YXdL+GF3S/hhd0v4YXfJxAIAvNcAAK76BQGi/xIJlf8WFYv/HCKB/yIvd/8m&#10;O23/KkZk/y1PXP8xV1b/NF1R/zhhTv88ZEz/QGZK/0NnSf9HaEj/SmhH/05pR/9RaUb/VWlF/1lp&#10;Rf9eaUT/YGlE/2BpRP9gaUT/YGlE/2BpRP9gaUT/YGlE/2BpRP9gaUT/YGn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lhu/4RffPuAZon2e26U8XV1nu5wfaXsa4Sp6mmL&#10;rOppkq3qaZmu6Wqfrulrpq7qbKyu6m2yrepuua3mcLyt4HO+rNt2wavadsGr2nbBq9p2wavadsGr&#10;2nbBq9p2wavadsGr2nbBq9p2wav/kgoC/5IZCP+UKhn/kzkx/45GSP+KUV7/i1ht/4pfe/uGZYj2&#10;gWyU8Xtznu11e6brb4Ks6WyJr+hrkbHoa5iy6GyfsuhtprLobq2x6G+0seVxurHgdLyw2ne+sNR5&#10;v7DSeb+w0nm/sNJ5v7DSeb+w0nm/sNJ5v7DSeb+w0nm/sNJ5v7D/kgoB/5MZB/+VKhn/lDkx/5BH&#10;SP+OUFz/kFhs/5BeevyNZIj2h2qU8YFxnu16eafqdICt6G+HsuZtj7TmbZe15m6fteZwp7Xmca+1&#10;5nK3tOB1ubTaeLyz1Hu9s818vLTMfLy0zHy8tMx8vLTMfLy0zHy8tMx8vLTMfLy0zHy8tMx8vLT/&#10;kwoB/5QZB/+WKhn/lTkw/5FHSP+SUFv/lFhr/5ReefySZIf2jWqT8YZvnu2Ad6fpeX6u53OFtOVw&#10;jrflb5e45HCfueVyqLjlc7C44Xa3t9p5ubfUfLu2zn26t8h+urfGfrq3xn66t8Z+urfGfrq3xn66&#10;t8Z+urfGfrq3xn66t8Z+urf/lAkB/5UZB/+XKhn/ljow/5JHSP+VUFr/mFhp/5leeP2XZIX3k2mS&#10;8Yxune2Fdafpfnyv5neDteRyjLnjcZa743Kfu+NzqbvjdbO723m3utR9uLnOf7i6yIC4usKAuLrB&#10;gLi6wYC4usGAuLrBgLi6wYC4usGAuLrBgLi6wYC4usGAuLr/lAkB/5YZB/+YKxj/lzow/5NHSP+Y&#10;UFn/nFho/51edv2cZIT3mWmR8pNtnO2Lc6bphHqu5nyCtuN1irvic5W+4nOfvuJ1q77eeLS91X22&#10;vc6Atr3Hgba9woK1vr2Ctb68gra+vIK2vryCtr68gra+vIK2vryCtr68gra+vIK2vryCtr7/lQkB&#10;/5YZBv+ZKxj/mDow/5RHSP+bUFf/n1hm/6Fedf6hZIL4nmmP85ltmu6ScaXqinmu5oKAtuJ5iL3h&#10;dJPB4HWgweF3rsHXfLTAzoK0v8eDtMDBg7PBvISzwbeEs8G2hLPAtoSzwLaEs8C2hLPAtoSzwLaE&#10;s8C2hLPAtoSzwLaEs8D/lQkB/5cZBv+aKxj/mTow/5dHR/+eUFb/o1hl/6Vec/+lZID5pGmN9KBt&#10;mO+acaPqkXes5oh+teJ+hr3gdpLD33ahxNx6sMTPgbLDxoSyw7+FscS6hbHEtoaxxLKGscOxhrLD&#10;sYayw7GGssOxhrLDsYayw7GGssOxhrLDsYayw7GGssP/lgkB/5gZBv+aKxj/mjov/5lHRv+hUFT/&#10;plhj/6lfcf+qZX76qWmK9aZtlvChcKDrmXSq55B8s+KFhL3feZDF3nijx9N/sMbHhbDGvoavx7iH&#10;r8e0h6/HsIevx62HsMash7DGrIewxqyHsMash7DGrIewxqyHsMash7DGrIewxqyHsMb/lgkB/5gZ&#10;Bv+bKxf/mzov/5xHRf+kT1P/qVhh/6xfbv+sY3v8rGeH9qtskvKocJ3to3Sn6Jl6sOKOg7vXgI3F&#10;0HyeysiCrcq9h63KtomtyrGJrcquia3Kq4mtyaiJrsinia7Ip4muyKeJrsinia7Ip4muyKeJrsin&#10;ia7Ip4muyKeJrsj/lwkB/5kZBv+cLBf/mzov/55HQ/+mUFH/rFlf/65ebP6vYXj9r2WE+K9pjvKt&#10;bZnsq3Ki5KV5q9qagbjLi4jFwIKWzbyFqs6ziqrNrouqzaqLq82ni6vMpYqsy6OKrcqjiq3Ko4qt&#10;yqOKrcqjiq3Ko4qtyqOKrcqjiq3Ko4qtyqOKrcr/lwgB/5kZBv+cLBf/nDov/6BGQv+pUE//r1ld&#10;/rBcafyyX3X6s2N/87Nnie20bJPntHKb3q52qNCjfbbBloTEsoqOz6yKpNGojKjRpIyo0KKMqdCg&#10;jKrPn4yqzZ6LrMydi6zLnYusy52LrMudi6zLnYusy52LrMudi6zLnYusy52LrMv/mAgA/5oaBv+d&#10;LBf/nTov/6JGQf+rUE3/sFha/LJbZvm0XnH2t2J777lmg+m8bIvivW6X1bZxp8esebW3oIDDppOI&#10;0JyPmtWaj6XVmY6m1JmOp9KZjajRmI2pz5iMq82YjKvNmIyrzZiMq82YjKvNmIyrzZiMq82YjKvN&#10;mIyrzZiMq83/mAgA/5saBf+eLBf/njov/6VGP/+tUUv9sldY+rVaY/a4XWzyvGF068Fme+XGaoPb&#10;x2iWzb5tpr60dLSuqnvCm56Cz4qVj9iJlaPXjJGk1o+QptSQj6fSkY6o0JKNqs6SjarOko2qzpKN&#10;qs6SjarOko2qzpKNqs6SjarOko2qzpKNqs7/mAgA/5saBf+eLBb/nzou/6dGPf+wU0n7tFZU97hY&#10;XvO8W2buwmBs6Mtnb9/SY4LT0GOUxMdqpLW9cLKks3bAkal8zn+hiNd9pKTWhJyl1YaWptSHk6bT&#10;iZGo0YuPqc+Lj6nPi4+pz4uPqc+Lj6nPi4+pz4uPqc+Lj6nPi4+pz4uPqc//mQcA/5waBf+fLBb/&#10;oDsu/6pIO/2yU0b5tlRQ9LtWWO7CWl7ny2Bh4NZha9ffW4DK2WCTu9Blo6vHa7GavnC+hrR1zHix&#10;hdJ2taPRfqup0IChqNGBm6jRgpeo0YSTqc+Ek6nPhJOpz4STqc+Ek6nPhJOpz4STqc+Ek6nPhJOp&#10;z4STqc//mgcA/50ZBf+gLRb/oTsu/61JOfu0UUL2ulJK78FUUOjKWFPg115U1+Fcac3mXX7B4V6R&#10;sdthoaHSZa+Qymm8fMJvyXLCgs1xx6HLeL2tynuwq8x8p6vNfaCqzX+aqs1/mavNf5mrzX+Zq81/&#10;mavNf5mrzX+Zq81/mavNf5mrzX+Zq83/mgYA/54ZBf+hLRX/ozws/7BLNfi3Tz3xvlBD6chRReDV&#10;VUbV4VRbzehZbsPsXX+46WCPqeFhn5nZY62I0WS6dstqxXPKfcZ0y5TEdcyqw3TBsMV2tq/HeKyu&#10;yHmlrcl6o63JeqOtyXqjrcl6o63JeqOtyXqjrcl6o63JeqOtyXqjrcn/mwYA/58ZBP+jLRX/pz0p&#10;/LRNMPW7TDbsxUw54NNONtXgS0zM6VFhw/BVc7jxWISt6FyToOBdoZHZX62C02G4dc5nwHPOd8B0&#10;z4q+ddCcvXLPq75wybTAcryzwnSxssN0r7HDdK+xw3SvscN0r7HDdK+xw3SvscN0r7HDdK+xw3Sv&#10;scP/nAUA/6AZBP+kLhT/qz4l+bdKKu/BSCzjz0Yp1d9CO8zpSVLD8U5mufdSeK/vVoek51mVleBY&#10;oYjaWqt81Fy1ctFjum/RcLtw0X+6cdKPuHLTnbdw06q3a9C4um3Ct7xuv7e8br+3vG6/t7xuv7e8&#10;br+3vG6/t7xuv7e8br+3vG6/t7z/ngQA/6IZA/+mLxT/sEAe9LxGIOfKQB7W3TcpzOhBQcLyR1e5&#10;+UxqsPZReqbuVYmY51SVjOFToIDcVql12FiwbdVftGvUabVr1Xa0bNWDs2zWkLJt15yxbdiqsGfW&#10;u7Jm1L2zZtS9s2bUvbNm1L2zZtS9s2bUvbNm1L2zZtS9s2bUvbP7nwMA/6QZA/+oMBP5t0MW7MQ9&#10;FNjaKRbN6Dgvw/JARrn6R1uw/k1sp/ZQe5rvT4iO6E+TguNPnHjfUaRv21WqadlarWbZY65m2W6t&#10;Ztp5rWfag6xn246raNubqWjcqaho3K2oaNytqGjcraho3K2oaNytqGjcraho3K2oaNytqGjcraj2&#10;oQEA/6YZAv+uMQ7yvj0L3tInB87mLRvD8TkzufpBSbH/SFyn/ktsmvdKeY/wSoSE60qOeeZLlnDi&#10;TZ1p4FGiZN5WpGLeXqVh3malYd5vpWHeeKRi34GjYuCMomLgmaFi4JyhYuCcoWLgnKFi4JyhYuCc&#10;oWLgnKFi4JyhYuCcoWLgnKHvpAAA/6oYAvm3LwXlyiUBz+QdCsPxMCC5+js2sf9CSab/RVqZ/0Rp&#10;jvlEdYT0RX9670aHcetHjmjoSZRi5UyYX+RSml3jWJtc416bW+Rmm1vkbppb5HaaW+V/mVzliphc&#10;5YyYXOWMmFzljJhc5YyYXOWMmFzljJhc5YyYXOWMmFzljJjlqAAA/60YAezCGwDR2wgAxPAlDrr6&#10;NCKx/z02pP88R5f/PFaN/z1jgv0+bnn4QHZw9EF+aPFDhGHuRYhc7EmLWetNjVjrUo5W6liPVutd&#10;j1XrZI5V62qOVetyjVXsfIxV7H6MVex+jFXsfoxV7H6MVex+jFXsfoxV7H6MVex+jFXsfozcqwAA&#10;2rgAAM/NBQDE8BUCuvorD6//MyGi/zIylf8zQYr/NU+A/zdad/84ZG7+Omxm+zxyX/g+d1r2QXpW&#10;9UV9VPRIf1LzTYBR81GAUPNWgFDzW4BP82CAT/Nnf070b39O9HF/TvRxf070cX9O9HF/TvRxf070&#10;cX9O9HF/TvRxf070cX/ZsAAAzcEBAMLTAgC3/RQCrP8iDp//Jh2T/ycsiP8qOn7/LUV0/y9Pa/8y&#10;WGP/NF9c/zdkV/86aFP/PGtQ/kBtTv1Db038R3BM/EtwS/xPcEr8U3FJ/FdwSPxccEj8Y3BH/GRw&#10;R/xkcEf8ZHBH/GRwR/xkcEf8ZHBH/GRwR/xkcEf8ZHDPuQAAw8sBALXbAACn/wgCnP8UC5D/GBeF&#10;/xwkev8hMHD/JDpn/ydCX/8qSln/LlBT/zFVT/80WUz/OFxK/zxeSP8/X0f/Q2BG/0dhRP9LYUP/&#10;TmJC/1NiQv9XYkH/XWJB/19iQf9fYkH/X2JB/19iQf9fYkH/X2JB/19iQf9fYkH/X2LExAEAt9QA&#10;AKjiAACZ/gACjP8DB4H/CBB3/xAabv8XJWX/HS9c/yI4Vf8mP0//KkVL/y5KR/8yTUT/Nk9C/zpR&#10;Qf8+UkD/QlM+/0VTPf9JVDz/TVQ7/1FUOv9WVDn/XFQ5/11UOf9dVDn/XVQ5/11UOf9dVDn/XVQ5&#10;/11UOf9dVDn/XV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QgD/4MUCP+BIRb/fjIr/3hBQP92S1H/dlJf/3NabP9vY3j+amyD+mR0jPdgfZL1&#10;XYaV9FyPl/Rcl5j0XJ+Y9F2lmPRerZj0XrWY9F+8l/NgxJfuZMaW6WbJluRpy5XebM6V3mzPld5s&#10;z5XebM+V3mzPld5sz5XebM+V3mzPld5sz5X/hggD/4QTCP+DIRb/gDIq/3pAQP97Sk//fFFe/3lZ&#10;a/90YHj+b2mD+WlyjPZke5T0YISY816NmvJelZvyXp6c8l+lnPJgrZzyYbab8mG+m+9kxJrpZ8aa&#10;5GrJmd5tzJnYbs+Z2G7Pmdhuz5nYbs+Z2G7Pmdhuz5nYbs+Z2G7Pmdhuz5n/hwgD/4UTCP+EIRX/&#10;gTIq/3tAQP+ASU7/gVFc/39Yav96X3f+dWeC+W9wjfVoeZXzY4Ga8WCKnfFglJ/wYJ2f8GGln/Fi&#10;rp/xY7ef8WTBnupoxJ7ka8ad3m7JnNlvzJ3Sccyd0XHMndFxzJ3Rccyd0XHMndFxzJ3Rccyd0XHM&#10;ndFxzJ3/hwgD/4YTB/+FIRX/gzIq/35AP/+ESE3/hlBb/4VXaf+AXnb+emWC+XRujPVtdpXyZ3+c&#10;8GOIoO9hkqLvYpyi72Klou9jr6LvZbmh7GfBoeVrxKDfb8eg2XHKn9JyyqDMc8qhzHPKocxzyqHM&#10;c8qhzHPKocxzyqHMc8qhzHPKocxzyqH/iAcD/4cTB/+HIRX/hDIq/4I/Pf+ISEv/ik9Z/4pWZ/+G&#10;XXT/gGOA+nlsjPVydJXxa32d72aGou5jkaTuY5yl7mSlpe5lsaXuZryk52vBpN9vxKPZcsii0nPI&#10;o8x1x6TGdsekxnbHpMZ2x6TGdsekxnbHpMZ2x6TGdsekxnbHpMZ2x6T/iQcC/4gTB/+IIRX/hTIp&#10;/4Y/PP+MR0n/j09X/49VZf+MXHL/h2J++n9pivV4cpXxcHqd7mmEpO1lj6fsZJuo7GWmqOxnsqjq&#10;ab6n4W/Cp9lzxabRdcamy3bFp8Z3xajAeMWowHjFqMB4xajAeMWowHjFqMB4xajAeMWowHjFqMB4&#10;xaj/igcC/4gTB/+JIRT/hjIp/4k+Ov+QR0f/lE5V/5RVY/+SW3D/jmF8+4dniPZ/b5Pydnid7m6B&#10;pexojKnrZpqr62enq+totavkbb6q2nPDqdF2xKnKeMOqxHnDq795wqu6esKrunrCq7p6wqu6esKr&#10;unrCq7p6wqu6esKrunrCq7p6wqv/igcC/4kTBv+KIhT/iDIp/409Of+URkX/mE5T/5lVYP+YW23/&#10;lWB6/Y9mhfeGbJHyfXWb7nN/pOtriqvpZ5mu6Wiorulqua3ccb+t0njCrMl5wa3CesCuvXvAr7h8&#10;wK+0fMCutHzArrR8wK60fMCutHzArrR8wK60fMCutHzArrR8wK7/iwcC/4oTBv+LIhT/iTIp/5A9&#10;N/+YRkP/nE5Q/55VXv+eW2r/m2B2+5dlgvaPa47whXKZ63x8o+VxhqzgbJSw3m2ksdxwtrDSdb+w&#10;yHu/sMB8vrG6fb6ytX6+srJ+vrKuf76xrn++sa5/vrGuf76xrn++sa5/vrGuf76xrn++sa5/vrH/&#10;jAcC/4sTBv+MIhP/ijIo/5M8Nv+bRkH/oE9O/6NWW/+jXGf8omFz9p5mfvCZa4nqkHGV44d6oNt8&#10;g6rTc46zz3Ketc10r7XHeLy0vn28tLd/vLWyf7u1roC7tauAvLWogLy0qIC8tKiAvLSogLy0qIC8&#10;tKiAvLSogLy0qIC8tKiAvLT/jAcC/4wTBv+NIhP/izIo/5Y9NP+eRz//pE9L/6dXV/6oXWP4qGJv&#10;8aZneeuia4Tkm3GP3ZN6m9KGgKnIe4m0wniXuL95qLm8fLm4tIC5uK+Bubmrgrm4qIK5uKWCurej&#10;gru2o4K7tqOCu7ajgru2o4K7tqOCu7ajgru2o4K7tqOCu7b/jQYB/4wTBf+NIhP/jDIo/5g9Mv+h&#10;SD3/p1BI/6tYVPutX1/0rWNq7axndOaqbH7fpXCK1Zp3msqQfai+hYS0tX6Qu7F+ob2vgLW8qoO2&#10;vKaEt7yjhLe8oYS3u5+EuLqdhLm4nYS5uJ2EubidhLm4nYS5uJ2EubidhLm4nYS5uJ2Eubj/jQYB&#10;/40SBf+OIhP/jjEn/5s+Mf+kSDv/qlFG/a5aUPewXlvvsWJk6bJmbeKyanbZq2yIzqJ0mMKZe6a1&#10;joGzqoWJvaSDmcGhhK3Anoa0wJyGtMCahrW/mYa2vZiGt7yXhbi6l4W4upeFuLqXhbi6l4W4upeF&#10;uLqXhbi6l4W4upeFuLr/jgYB/40SBf+PIhP/kDEl/50+L/+nSTn/rVNC+7FZTPO0XFXstmBd5bll&#10;Zd24ZHXSsWmGx6lxl7uhd6Wul36yoI2EvpaHkcSTiabEkYmxxJGIssORiLPBkYe0wJGHtb6Rh7e8&#10;kYa3vJGGt7yRhre8kYa3vJGGt7yRhre8kYa3vJGGt7z/jgYB/44SBf+QIhL/kzEk/6A+Lf+qSjb9&#10;sVQ/+LRXR++4Wk/ovF9V4cBiX9e/XnPLt2aFwLBtlbOodKOmoHqwl5aAvYiNiceEjZ3Ig46vx4WL&#10;sMaHirHEiIqywomJtMCLiLW+i4i1vouItb6LiLW+i4i1vouItb6LiLW+i4i1vouItb7/jwYB/48S&#10;Bf+RIhL/lTEi/6M/Kv+sSzP6s1Q79LdVQuy9WEflxF5K3MpZXdHFXHHEvmODuLdqk6ywcKKeqHav&#10;jp97vH2Wg8d3lpfJdpivx3uTr8Z9j7DFgI2xw4KMs8GDirS/hIq0v4SKtL+EirS/hIq0v4SKtL+E&#10;irS/hIq0v4SKtL//kAYB/5ASBP+SIxL/mDIg/6U/KP6wTC/4tlI28bxTO+jEVj3hzVlE1tRRW8rN&#10;WW+9xWCBsb9mkaS4bKCVsXGthal2unWifsRwo5TFb6atw3WgssJ3mbLDeJSywnqRs8F8jrTAfI60&#10;wHyOtMB8jrTAfI60wHyOtMB8jrTAfI60wHyOtMD/kAYB/5ASBP+TIxL/mzIe/6lAJPuzTir0uk8v&#10;7MJQMeTNVDDa3ExBz9tQWMLUVm21zlx/qMhij5vBZ56MumurfLRwt26we79rsZK/arSsvW+ut7xx&#10;pra+c5+1vnSatb92lbW+dpW1vnaVtb52lbW+dpW1vnaVtb52lbW+dpW1vnaVtb7/kQUB/5ISBP+U&#10;IxH/nzIb/6xBIPe3TCTwv0sm5spMJdvbTSbR41A/x+JSVrrdVGqt11h8n9FdjZLMYZuCxmWpcsBq&#10;tGe/eLlmwpC4ZcSqtmnAvLVstLq3bqy5uG+luLlxnri6cZ64unGeuLpxnri6cZ64unGeuLpxnri6&#10;cZ64unGeuLr/kgUA/5MSA/+WIxH/ozMX/rFCGvO7SBzpxkUb3NhCGdHjSS3I6lBAv+lVU7PlWGel&#10;4Vh5lt1ZiYjYW5h4012laNBjr2LRdbFg1I2wX9eor2HVwa1lxsCvaLu+sWqyvbNsqry0bKq8tGyq&#10;vLRsqry0bKq8tGyqvLRsqry0bKq8tGyqvLT/lAQA/5QRA/+XJBD/qDMS+LZDE+3CQBLe0zoN0eI9&#10;H8jrRzS/8E1Hte5SWqrsVWuc6VR6jedTiX3kU5Zu4FaiY9xfqWDbcKph3IWoYt2apmPerqVg3MSm&#10;Yc/EqWPDw6tmucGtZrjBrWa4wa1muMGtZrjBrWa4wa1muMGtZrjBrWa4wa3/lQMA/5YRAv+dIwz/&#10;rjMM8rw/C+PNMQfS4S8RyOs9Jb/0Rjm19UtMrPRQXp/zT26R8k18g+5OiHboT5Rp4lKdYd9bo17f&#10;aKRe33mjXuCKoV/hm6Bf4a2fXuK/nl3YyaFfy8ijX8rIpF/KyKRfysikX8rIpF/KyKRfysikX8rI&#10;pF/KyKT/lwIA/5kQAv+kIgf5tTAF6cYuAtTfGwXI6zIWv/Q+Krb7RT6t/EtQoPtJYJP7SG+G9kh7&#10;e/BJhm7qS49j5k+XXeNWm1vjYZxa426cWuR8m1vki5pb5ZqYW+aol1vmupZa4cqYWuDLmFrgy5ha&#10;4MuYWuDLmFrgy5ha4MuYWuDLmFrgy5j+mQEA/5sQAf+rHgLvviIA1tYIAMnqIwm/9TQatvw/Lq3/&#10;RUGg/0NRk/9CYIj+Qm19+ER4cvJFgWfuR4lf6kyPWuhSklfoW5RW6GWTVuhxk1bpfZJW6YmRVuqW&#10;j1brpI5W67aNVuy3jVbst41W7LeNVuy3jVbst41W7LeNVuy3jVbst434nAAA/6AMAO21CQDUygYA&#10;yukOAL/0KQy2/DcerP89MJ//PEGT/ztQh/88XX3/Pmhz+z9yafdBemDzRIBa8EiEVu9Oh1PuVYlS&#10;7l2JUe5miFHvcIhR73uHUPCFhlDwkYVQ8aGEUPGihFDxooRQ8aKEUPGihFDxooRQ8aKEUPGihFDx&#10;ooTvoAAA4KsAANG9AgDHzwQAvvUYArX+LA6q/zIenf80L5L/ND6G/zRLfP82V3L/OGFo/ztpYPw9&#10;cFn5QHVV90R4UfZKe0/1UHxO9VZ8TfVdfEz1ZXxL9m57S/Z3ekr3gXpJ9455SfeOeUn3jnlJ9455&#10;SfeOeUn3jnlJ9455SfeOeUn3jnnhpAAA0rUAAMfGAgC71gIAsP8UA6f/Ig6b/yccj/8pK4T/Kjh6&#10;/y1EcP8wTmf/Mlde/zVeWP84Y1P/PGdP/0BqTf5FbEv9Sm1J/U9uSP1Vbkf9W25G/WJuRf5pbUT+&#10;cW1D/nxsQ/59bEP+fWxD/n1sQ/59bEP+fWxD/n1sQ/59bEP+fWzUrgAAx78AALzQAACu3QAAov8K&#10;Apj/FgyN/xwYgv8fJHf/ITBt/yU6Y/8pQ1z/LEpV/y9QUP8yVUz/NlhJ/zpaR/8/XEX/Q11D/0he&#10;Qv9MXkD/UV4//1dePv9cXj3/Y148/2xdPP9sXTz/bF08/2xdPP9sXTz/bF08/2xdPP9sXTz/bF3J&#10;uQAAvckAALDXAACh5wAAlP8CA4j/Bwh+/w4Sc/8SHGn/FyZg/xwvWP8hNlH/JTxM/yhBSP8sREX/&#10;MEdC/zRJQP83Sj7/O0s9/z9MO/9DTTn/SE04/0xNN/9RTTb/Vk01/11NNf9dTTX/XU01/11NNf9d&#10;TTX/XU01/11NNf9dTTX/XU2/wwAAstIAAKPcAACU6gAAhv0AA3r/AAdv/wAMZP8DE1v/ChtU/xEi&#10;Tf8XKUj/HS9E/yIzQP8nNzz/Kzk6/y87OP8zPDb/Nz01/zs+M/8/PzL/RD8x/0g/L/9NPy7/Uj8t&#10;/1k/Lf9aPy3/Wj8t/1o/Lf9aPy3/Wj8t/1o/Lf9aPy3/Wj//dggG/3MTDP9sHBT/Zy4m/18+Of9j&#10;RkX/Yk9S/2BYX/9bYmr/VWxy/1J1ef9PgHz/Tol+/02Tf/9NnH//TqR//0+rf/9Ps3//UL1//1DI&#10;f/5S0H74VtJ+8lnVfe5c2H3pX9t85WHde+Vh3XvlYd175WHde+Vh3XvlYd175WHde+Vh3Xv/dggG&#10;/3MTDP9sHBT/Zy4m/18+Of9jRkX/Yk9S/2BYX/9bYmr/VWxy/1J1ef9PgHz/Tol+/02Tf/9NnH//&#10;TqR//0+rf/9Ps3//UL1//1DIf/5S0H74VtJ+8lnVfe5c2H3pX9t85WHde+Vh3XvlYd175WHde+Vh&#10;3XvlYd175WHde+Vh3Xv/dwcG/3MTC/9sHBT/Zy4m/2A9OP9kRkX/ZE5S/2FYX/9dYWr/V2tz/1N1&#10;ef9Qf33/T4l//06SgP9Om4D/TqSA/0+rgP9Qs4D/UL6A/1HIgP1Tz3/2V9J/8VrVfuxd2H7oX9t9&#10;42HdfeNh3X3jYd1942HdfeNh3X3jYd1942HdfeNh3X3/eAcF/3QSC/9uHBP/aS4l/2U8N/9qRET/&#10;ak1R/2dVXv9iX2r/XGlz/1Zze/9TfID+UYaC/lCQg/1QmoT9UKOE/VGrhP1RtIT+UsCD/lPLg/hW&#10;z4PyWtKC7F7Vgedg2IHjY9uA3WPdgd1j3YHdY92B3WPdgd1j3YHdY92B3WPdgd1j3YH/eQcF/3US&#10;C/9vHBP/ay0l/2o7Nv9vQ0L/b0tP/2xTXf9nXGn/YWZz/1twfP5WeoL9U4SF/FKPh/xSmYf8UqOH&#10;/FOrh/xTtYf8VMGH+1XMhvRaz4btXtKF6GHVhONk2ITdZduE12bdhddm3YXXZt2F12bdhddm3YXX&#10;Zt2F12bdhddm3YX/egYF/3YSCv9wGxP/bC0l/245NP90QkH/dUpO/3JSW/9tWmj/Z2Rz/19ufP5Z&#10;eIP8VYKI+1SNivpTmIr6VKKL+lSrivpVt4r7VsOK9lnLie9dzonpYdKI42XVh91m2YfWZ9uJ0Wjb&#10;idFo24nRaNuJ0WjbidFo24nRaNuJ0WjbidFo24n/ewYF/3cRCv9yGxL/bi0l/3M4M/95QT//eklM&#10;/3hQWf9zWGb/bGFy/2VrfP1edYT6WICK+VaLjflVlo75VaKO+VasjvlXuY35WMaN8l3LjOphz4zj&#10;ZdOL3WjWi9Zp2YzQatiNy2vYjctr2I3La9iNy2vYjctr2I3La9iNy2vYjctr2I3/fAUE/3gRCv90&#10;GxL/cC0k/3g3Mf9+Pz3/gEdJ/39PV/96VmT/c15w/2xoe/1kcoT6XX2M+FiIkPdXlJH3V6GS91et&#10;kfdYu5H1W8eQ7GHLkORlz4/cadSO1WvWkM9s1ZHJbdWRxW7UksVu1JLFbtSSxW7UksVu1JLFbtSS&#10;xW7UksVu1JL/fQUE/3oQCf91GhL/cSwk/301L/+DPjr/hkdH/4VOVP+CVWH/e1xt/3Nlef5rb4P5&#10;YnmM91yFkvVYkpX1WKCV81qslfJcupTvX8iU5WXMk9xq0ZLUbNOTzW7SlMdv0pXCcNKWvnHRlr5x&#10;0Za+cdGWvnHRlr5x0Za+cdGWvnHRlr5x0Zb/fgUE/3sQCf92GhH/dSsj/4E0Lf+IPzj/jEdE/4xO&#10;Uf+KVV7/hFtq/HxidvhzbIH0anaM8GKBk+1ejZjrXpuZ6WComOhitpjnZMeX3WrOltRu0ZbLb9CY&#10;xHHPmb9yz5q7c8+at3PPmrdzz5q3c8+at3PPmrdzz5q3c8+at3PPmrdzz5r/fgUE/3wQCf94GhH/&#10;eSoh/4U0Kv+NPzX/kUhB/5JPTf+RVVr8jFtn9oZhc/F8aX7sdHOJ52t9k+NliJrgZJac3mWknN1n&#10;spvbacSb023Om8pxzpvCc82dvHTMnbh1zJ60dsyesXbMnbF2zJ2xdsydsXbMnbF2zJ2xdsydsXbM&#10;nbF2zJ3/fwUD/30QCP95GhH/fSkf/4k0KP+RPzP/lkg+/5hPSv2XVlb3lFti8Y9hbuuGZ3rlfnGG&#10;33V6kdlthJvUaZCf0WqeoM9rraDObb6gyHDLoMB0y6C5dsqhtHfJobB4yaGteMqhqnnKoap5yqGq&#10;ecqhqnnKoap5yqGqecqhqnnKoap5yqH/gAUD/34QCP96GhH/gCge/401Jv+VQDD/mkk7/51QRvmd&#10;VlHym1xd7JdhaeWRZ3XfinCA14B4js92gJvIcIqixG+XpMJwpqTAcrakvXTHpLZ4x6SxecelrHrH&#10;pal6x6Wne8ekpHvIo6R7yKOke8ijpHvIo6R7yKOke8ijpHvIo6R7yKP/gQQD/38QCP97GhD/gygc&#10;/5A1JP+ZQC7/nkk4/aJQQvWjVk3uolxY56BhY+GbZ27Zkm99z4l1jMZ/fJq+d4WkuHSRqLV1oKm0&#10;dq+psnjEqKx7xaiofMSopXzFqKJ9xaigfcWnnn3Gpp59xqaefcamnn3Gpp59xqaefcamnn3Gpp59&#10;xqb/gQQD/38QB/98GhD/higb/5M1Iv+cQCv/okk0+aZRPvGoV0fqqF1R46dhW9uiZWrSmWx7yJFz&#10;i76Iepm1f4CkrXqKq6p5ma2ne6mtpny8rKJ+wqyffsKsnX/Cq5t/w6uaf8SpmH/EqJh/xKiYf8So&#10;mH/EqJh/xKiYf8SomH/EqJh/xKj/ggQD/4AQB/99GhD/iSgZ/5Y1IP+fQCj/pkox9qpSOe6tWELn&#10;r15K4K5hVNanYmjMoGp5wphxibiQd5etiH2ko4CFrZ5+krCbf6OxmYC1sJeBv7CVgb+vlIHArpOA&#10;wa2TgMKskoDDqpKAw6qSgMOqkoDDqpKAw6qSgMOqkoDDqpKAw6r/gwQD/4EQB/9+GhD/iygY/5g1&#10;Hv+iQCX8qUot865SNOuyWDvjtFxC27NZUtCtYGbGpmd3vJ9uh7GYdZamkHqim4iArZKDi7SPg5y1&#10;jISvtIuEvLSLg72zi4O+sYuCv7CMgsCujILCrIyCwqyMgsKsjILCrIyCwqyMgsKsjILCrIyCwqz/&#10;gwQC/4IQB/9/Gg//jigW/5s1G/+lQSL5rEso8LJTL+e2VjTgu1g61blVUMuyXWTArGV1tqVshauf&#10;cpSgmHihk5B9rYeIhbaCh5W4f4iouH6IureAhru2goa8tIOFvrKEhL+whYTAroWEwK6FhMCuhYTA&#10;roWEwK6FhMCuhYTAroWEwK7/hAQC/4IPBv+AGw//kSgU/541Gf+oQR72sEsj7LZRKOS8Uyvbwk84&#10;0L5TTsW4W2K6smJzr6xpg6Wmb5KZoHSfi5h5q32Qf7Z1jo66c4+iunKQubh1jbq3eIq7tXqIvLR8&#10;h76yfoa/sH6Gv7B+hr+wfoa/sH6Gv7B+hr+wfoa/sH6Gv7D/hQQC/4MPBv+CGw//lCgS/6E1Fv6s&#10;QRrytEwe6LtNIODEUB/Wykc2ysRQS7++WGC0uF9xqbNlgZ2ua5CRqHCdg6F1qXSafLRsmIq4a5qg&#10;t2qcuLVul7y0cJK8tHKPvbN0jL6ydoq/sXaKv7F2ir+xdoq/sXaKv7F2ir+xdoq/sXaKv7H/hgQC&#10;/4QPBv+FGw3/lygP/6U1EvqwQRXuuUkW5MJIFtvPQhzQ0EUzxMtOSbjFVl2twFxvobpifpa1Z42J&#10;sGube6pwp22meLBnpYiyZqeesWWotq9ppMCva52/sGyYv7Buk7+wb5C/sG+Qv7BvkL+wb5C/sG+Q&#10;v7BvkL+wb5C/sG+Qv7D/hwMC/4YOBv+JGwv/mycM/6k0DvW0QA/pv0IO380+C9TbNxrJ2EIwvdNL&#10;RrHNUlqlyFhsmsNde46/YoqBumaYcrVqpGaydKtisoasYbScqmC2tKljssWnZqrEqWekw6tpnsKs&#10;apnCrGqZwqxqmcKsapnCrGqZwqxqmcKsapnCrGqZwqz/iAMB/4cOBf+OGgj/oCYJ/64yCfC6PQjj&#10;yDUF1twtBszhPRfB30UttdtJQqnWTlad0lRokc5YeIXJXIZ3xV+UacJln2DBcaRdwoSkXMSaolzG&#10;sqFdxMufYLnJomKxyKRkqselZaXGpmWlxqZlpcamZaXGpmWlxqZlpcamZaXGpmWlxqb/iQMB/4kO&#10;Bf+TGAX/pSQF+bQuBOnDMALY2hQBzOUxCsPnQBm650orsORPPqLhT1KV3VBkiNpTdHvWVYJt01iP&#10;YNFfmFrRbptY04KaWNWYmVfYsZdX2NGWWsvQmFzBzpteuM2dYLLMnmCyzJ5gssyeYLLMnmCyzJ5g&#10;ssyeYLLMnmCyzJ7/iwIB/4sOBP+ZFQL/qx0B77sfANjSCADN5RwCw+00DrrtQB+x7UgxputLQ5np&#10;TFSM50xkf+VMcnDjTn9j4lGKWeJakFXjaZJU5XyRVOaRj1Top41T6sKMVuHSjVbV1pBYytSSWsLT&#10;lFrC05RawtOUWsLTlFrC05RawtOUWsLTlFrC05T/jgEA/44NA/+gDgDssgoA1cUGAM3XCADD7iQF&#10;uvM3E7H0QSSm9EU2mvJFRo7xRVaC8UZkdfBGcGfvSHtb70yDVO5UiVHtYYpQ7XGKT+6CiE/vlodO&#10;8KqFTvHBhFHr04NT4NiFVNXciFTV3IhU1dyIVNXciFTV3IhU1dyIVNXciFTV3Ij/kAAA/5YKAeOp&#10;AgDSuQMAysoEAMLtDgC69ysIsfs4F6b7PCia+z44j/s/R4P7P1V3+kBia/pBbF/5QnVX9Uh8UfNP&#10;gE7yWoFN8maBTPN0gEv0hH9K9JV+SvWnfEr2uXtJ9tJ6T+3ZeU/t2XlP7dl5T+3ZeU/t2XlP7dl5&#10;T+3ZeU/t2Xn/kwAA76AAANSxAADKwQIAwNEEALb7FAGu/ykLpP8xGZn/NSmO/zc4g/84Rnj/OFJs&#10;/zlcYf87Zln+P21S+0RyTvlLdUv4U3ZJ+F13SPlodkf5dXVG+oN0RPqRc0T7oXJE+7FxRPzGcET8&#10;xnBE/MZwRPzGcET8xnBE/MZwRPzGcET8xnD5lwAA1qoAAMq6AADAyQEAtdgCAKr/EwKi/yIMl/8p&#10;GYz/LSiC/y81d/8wQWv/MUth/zNUWf83XFL/O2JN/0BmSv9GaEf/TWpF/1VqRP9dakL/Z2pB/3Jp&#10;P/9+aD7/imc9/5lnPf+oZj3/qGY9/6hmPf+oZj3/qGY9/6hmPf+oZj3/qGbaowAAzLQAAMHDAAC1&#10;0QAAqN0AAJ3/DQOU/xkLiv8fF3//JCN1/yYvav8oOV//KkJX/y1KUf8xUEv/NVRI/ztYRf9AWkL/&#10;RltA/0xcPv9TXDz/W1w7/2RbOf9tWzj/d1o2/4NaNf+OWTX/jlk1/45ZNf+OWTX/jlk1/45ZNf+O&#10;WTX/jlnOrgAAwr0AALfMAACp2AAAnOgAAJD/BgOF/wwJfP8UEnL/GR1n/xwnXf8fMFX/IzdO/yc9&#10;Sf8rQkT/MEVB/zRIPv85Sjz/Pks6/0RMOP9JTDb/UEw0/1ZMM/9eTDL/Zksw/29LL/94Si//eEov&#10;/3hKL/94Si//eEov/3hKL/94Si//eErEuAAAuccAAKvTAACc3AAAjuoAAIL+AAN3/wIIbf8GDWP/&#10;CxVZ/xAcUf8UJEr/GSpF/x8vQP8kMzz/KDY5/yw4N/8xOTX/NToz/zo7Mf8/PC//RDwu/0o8LP9Q&#10;PCv/Vjwp/107KP9kOyj/ZDso/2Q7KP9kOyj/ZDso/2Q7KP9kOyj/ZDu7wgAArc8AAJ7ZAACP4AAA&#10;gesAAXX+AANq/wAHYP8ADFb/ABFN/wMWRv8IGkD/Dh47/xMhN/8YIzT/HSUx/yEnL/8lKC3/KSks&#10;/y4qKv8yKyj/Nysm/z0sJP9CLCP/SCwh/04sIP9ULCD/VCwg/1QsIP9ULCD/VCwg/1QsIP9ULCD/&#10;VCz/aAoJ/2IVD/9YHxf/TSwh/005L/9RQzv/UU1G/05XUf9JYVr/RWxh/0J4Zf9Bg2f/QI5o/z+Y&#10;aP8/omn/QKtp/0Czaf9BvWj/Qclo/0HYaP9E3mj/SOBn+0zjZ/VQ5mbxUuhl7FXqZepW7GTqVuxk&#10;6lbsZOpW7GTqVuxk6lbsZOpW7GT/aQoJ/2IVD/9YHxf/Tiwh/045L/9SQjv/UkxG/09WUf9KYFv/&#10;Rmxh/0N3Zf9Bgmj/QI1p/z+Yaf9AoWn/QKtp/0Gzaf9BvWn/Qclp/0LYaf9F3Wj/SeBo+k3jZ/RR&#10;5mfwU+hm61bqZehX62XoV+tl6FfrZehX62XoV+tl6FfrZehX62X/agoI/2MVD/9aHxf/Tywh/1M3&#10;Lv9WQDr/VkpF/1RUUf9PXlv/Smlj/0Z0aP9DgGr/Qots/0GWbP9BoG3/Qqpt/0Kybf9DvWz/Q8ts&#10;/0TabP9I3Gv7Td9r9lHiavBU5WrrV+hp5ljqaeNZ62rjWetq41nrauNZ62rjWetq41nrauNZ62r/&#10;awkI/2UUDv9bHhb/USsh/1c2Lf9cPzj/W0hE/1hSUP9TXFv/TmZk/0lyav9GfW3/RIlv/0OUb/9D&#10;n3D/Q6lw/0Syb/9Fvm//Rc1v/0fZb/5M3G74UN9u8VTibexX5WzmWuhs4Fvpbd1b6m7dW+pu3Vvq&#10;bt1b6m7dW+pu3Vvqbt1b6m7/bAkI/2YUDv9cHhb/Uysh/1w0K/9hPTf/YUZD/11QT/9YWlv/UmRl&#10;/0xva/9Ie3D/Rody/0WScv9FnnP/Ralz/0ayc/9Gv3L/R89y/0rYcfpP23HzVN5w7VjicOdb5W/h&#10;XOdw213pcdhe6XHYXulx2F7pcdhe6XHYXulx2F7pcdhe6XH/bQkH/2cUDf9eHRX/Vyog/2IyKv9n&#10;OzX/Z0RB/2RNTf9eV1r/V2Fk/1Fsbf9Md3L/SIR1/0eQdv9GnHb/R6h2/0eydv9JwHb/Ss51/U7X&#10;dfVT23TuWN5051vic+Be5XPaX+d002DoddFh6HbRYeh20WHodtFh6HbRYeh20WHodtFh6Hb/bggH&#10;/2kTDf9gHRX/XCge/2gwJ/9uOTP/b0M//2xLS/9mVFj/X15j/1dpbf9QdHT/TIB4/0qMef9KmXr+&#10;S6R6/UyvevxOu3n7T8l5+FLWeO9X23fnXN9331/jd9hh5XjSYuZ5zGPmeslk5XrJZOV6yWTleslk&#10;5XrJZOV6yWTleslk5Xr/bwgH/2oTDf9hHBT/YiYc/24uJf90OTD/dkI8/3RKSP9vUlX/aFth/2Bl&#10;bP5YcHX7Unx6+VCIffdPlH72UaB+9FKqffNUt33yVcR88VfWfOhc3HvfYeF61mLjfM9k433KZeN+&#10;xWbif8Jn4n/CZ+J/wmfif8Jn4n/CZ+J/wmfif8Jn4n//cAcG/2sSDP9jHBT/ZyQa/3QuI/97OC3/&#10;fkI5/31KRf94UVH/cVhe+mpiavZhbXTzWnd88FaDgO5Vj4HsVpuB61ingepZsoDoW8GA513Uf+Bh&#10;3n7VZOF/zWbhgcdn4IPCad+DvWrfhLtq34S7at+Eu2rfhLtq34S7at+Eu2rfhLtq34T/cQcG/2wS&#10;DP9lGxP/bCIY/3ktIP+BOCr/hEE1/4RJQf+BUE35e1da9HNfZu9raXLqYnR7511/guRbioXiXJeF&#10;4F2jhd9fr4TdYb6D3GHRg9Vl34PMaN6FxGndh79r3Ii6bNyItm3ciLRt3Ii0bdyItG3ciLRt3Ii0&#10;bdyItG3ciLRt3Ij/cgYG/24RC/9mGhP/cSEW/34tHf+GOCf/ikEx/4tJPfqJUEj0hFdV7n1dYuh1&#10;Z27ibHF53WV7g9lhhojWYZKJ1GKfidJjq4nRZLmJz2bMicpo24nCa9qKu23ZjLZu2Yyyb9mNr3DZ&#10;jK1w2YytcNmMrXDZjK1w2YytcNmMrXDZjK1w2Yz/cwYG/28RC/9oGhP/dSEU/4ItG/+LOCP/j0Et&#10;/JFJOPWQUEPujVZP6IdcXOKAZmjbeG911G93gs5ogYrKZ4yOyGeYj8ZopY/EabKPwmrEj79s1o+4&#10;b9aPs3DVkK5x1ZGrctWRqHPVkKdz1pCnc9aQp3PWkKdz1pCnc9aQp3PWkKdz1pD/dAUF/3AQC/9p&#10;GhL/eSAT/4YsGf+PNyD/lEEp+ZdJNPGXUD7qlVZJ45BcVdyLZmLUgW1yzHh0gMVxfIy/bYaSvGyS&#10;lLptn5S4bqyUtm+9lLRw05SvctOUqnTSlaZ00pWkddKUoXXTlKB105OgddOToHXTk6B105OgddOT&#10;oHXTk6B105P/dAUF/3EQCv9sGRH/fSAR/4osFv+TNx3+mEEl9ZxJL+2dUDjmnFZC35lcTdaSY1/N&#10;iWtwxYFxfrx5eIu1c4GUsXGMmK5xmZmscqaZq3O2mal0y5mlds+ZoXfPmZ930JideNCYm3jRl5p4&#10;0ZaaeNGWmnjRlpp40ZaaeNGWmnjRlpp40Zb/dQUF/3EQCv9vGBD/gCAP/40rFP+WNxr7nEEh8qFI&#10;KemjTzLio1U72p9aSdGYYl3HkWltvolvfLWBdoqte32Vp3eGm6R2k52id6GeoHewnZ54xJ2becyd&#10;mXrNnZd6zZyWes6blHrPmpR5z5mUec+ZlHnPmZR5z5mUec+ZlHnPmZR5z5n/dgQF/3IPCv9yFw7/&#10;gx8O/5ArEv+aNxf4oEAd7qVIJOaoTyvfqlQz1aRXR8ueYFrCl2druJBteq+Jc4imgnmVnn2BnZl6&#10;jaGXepuilXuqopN8vqKRfMmhkHzKoI98y5+OfMyejnvNnI57zpuOe86bjnvOm457zpuOe86bjnvO&#10;m457zpv/dgQE/3MOCf91Fw3/hh8M/5MqEP+dNhT1pD8Z66lHHuOuTiTark0x0KlVRcajXli9nWVp&#10;s5dseKqQcYagineTloN9no9/hqSLfpWmiX+lpod/t6aGf8elhn/IpIZ+yaKHfsqgh33Ln4d9zJ6H&#10;fcyeh33Mnod9zJ6Hfcyeh33Mnod9zJ7/dwQE/3QOCf94Fgz/iB8K/5YqDf2gNRHyqD4V6K5GGN+z&#10;TBvVs0kvy65TQ8GoW1a3o2Nnrp1pdqSXb4SakXSSj4p5noWEgaZ/go6pfYKeqnuDsal6g8SpfILG&#10;p36Bx6V/gMijgIDKoYB/yqCAf8qggH/KoIB/yqCAf8qggH/KoIB/yqD/eAME/3UOCf97Fgr/ix4J&#10;/5kpC/qkNA3urD0Q5LNEEtu5QxfRuEcsxrNRQbyuWVSyqWBlqKNndJ6ebYKUmXKQiJJ2nHyLfKd0&#10;iIescYiYrG+JrKtuisOqcYfEqHSFxqd2hMeleIPIo3mCyaJ5gsmieYLJonmCyaJ5gsmieYLJonmC&#10;yaL/eQME/3YNCf9/FQn/jh0H/50nCPeoMgrqsToL4Lk/CtbAORXMvUUqwbhPPrazV1Gsr15ioqpk&#10;cpilaYCNoG6NgZpzmnSUeaVqkYOqaJGVqmeTqalmlMKnaZDGp2uMxqZuicelcIfIpHGGyKNxhsij&#10;cYbIo3GGyKNxhsijcYbIo3GGyKP/egME/3cNCP+CFQf/khsF/6AlBfKsLgbmtjQF3MIyBNHGNhPG&#10;w0Mnu79MO7C6VE6mtVtgnLFhb5GsZn2GqGqKeqNvl2yedaFknIKmY52UpWKfqKRhoMGiZJvJomaW&#10;yaJnksijaY7JomqMyaJqjMmiaozJomqMyaJqjMmiaozJomqMyaL/ewID/3gMCP+HFAX/lhkD/KUh&#10;AuyxJwLfviUB1csfAsrMMxC/ykAktMZJOKrBUUufvVdclbldbIq0YXp+sGaHcaxqk2WpcpxfqYCf&#10;XqqSnl6rp5xdrL+bX6jOm2GhzZxinMydZJfMnmSVzJ5klcyeZJXMnmSVzJ5klcyeZJXMnmSVzJ7/&#10;fAED/3oMB/+MEwP/mxYB9qoYAOe4FQDWyQgAzdIaAcPTLg240jwgrc5GNKLKTUeYxlNYjcJYaIK+&#10;XHZ2u2CDabdljl+1bpZbtn2XWreQllm4pZRZub6SWbfUklyu05RdqNGWX6LQl2Cf0Jhgn9CYYJ/Q&#10;mGCf0Jhgn9CYYJ/QmGCf0Jj/fgED/34LBv+REAH6oQ4A2rAFANS+BgDNzgUAxNoVALvcLgqw2zkc&#10;pdhCL5rUSUKQ0U5Thc1TY3nKVnFsx1p+YMVfiFnEa41WxXuNVsaOi1XIo4pUybyIVMjdh1a+2opY&#10;ttmMWa/Xjlqs1o9arNaPWqzWj1qs1o9arNaPWqzWj1qs1o//gAAC/4UJA/+YCgDbqAEA0rUDAMvD&#10;AwDD0gYAu+EfAbPkNQuq5D8Zn+JFKpPfRzyI3UpNfNpNXW/XUGxi1VN3WNRaf1TVZ4JS1nmBUdiM&#10;gFHZoX5Q27l9T9zde1HR435Sx+GBVL7fhFW63oVVut6FVbrehVW63oVVut6FVbrehVW63oX/gwAC&#10;/40GAeWfAADTrgAAy7sCAMLJAwC52AcAsukkBKnrNA+g6zwelepAL4rpQj5+50RNceZGW2TlSGdZ&#10;5ExxUuRVdk7lYnhN53J3TeiEdkzpmHRM661zS+zJcUzo4nFN3OZ0TtLnd0/N53hPzed4T83neE/N&#10;53hPzed4T83neE/N53j/hgAB9JYAANanAADMtQAAwsIBALnQBACv7Q0AqPIlBp/zMBOV9DYiivM6&#10;MX/zPD908j5MZ/JAV1zxQmFT8kdpTfJPbknzWm9G9WdvRfV3bkP2im1D955rQvi0akH60WlF9eJo&#10;SernaEnk6WpJ5OlqSeTpaknk6WpJ5OlqSeTpaknk6Wr/jAAA2p8AAM2vAADDvAAAucoBAK7WAwCl&#10;+BIBnPwiCZP8KxWJ/TAjf/0zMHT9Nj1p/TdIXv05UVT9PFlN/kJfSP9JY0P/UmVA/11lPv9qZDz/&#10;emM5/4xiOP+gYTj/t2A3/9FfOv/kXj78510+/OddPvznXT78510+/OddPvznXT78513glwAA0KkA&#10;AMW3AAC7xQAAr9EAAKPbAACZ/xACkP8bCYf/IxR9/yghc/8sLWj/Ljde/zBBVf8zSE3/N09H/zxT&#10;Qv9CVj7/Slg7/1NYOf9dWDb/aVg0/3hXMv+IVjD/mlUw/6tUL//GUy//1FMv/9RTL//UUy//1FMv&#10;/9RTL//UUy//1FPTowAAxrIAALzAAACwzAAAo9YAAJbiAACM/wkDgv8SCHn/GhJw/x8cZv8jJlz/&#10;Ji9T/yk3TP8sPUX/MEJA/zVFPP87SDn/Qkk2/0lKM/9RSjL/W0ov/2ZJLf9zSSv/gEgp/45HJ/+f&#10;Ryf/qUYn/6lGJ/+pRif/qUYn/6lGJ/+pRif/qUbJrgAAvrsAALLJAACk0gAAltsAAInnAAB//gID&#10;df8ICGv/Dg5i/xQVWf8YHlH/HCVJ/yErQ/8lMD3/KTQ4/y03Nf8zOTP/OTow/z87Lv9GOyv/Tjsp&#10;/1Y7KP9gOyX/ajoj/3U6If+COSD/ijkg/4o5IP+KOSD/ijkg/4o5IP+KOSD/ijm/uAAAtMUAAKbP&#10;AACY2AAAid8AAHzqAAFy/gAEaP8ACF7/Aw1V/wgSTf8MF0b/ERw//xUfOf8aIjT/HyUw/yMnLv8o&#10;KSz/Liop/zMrJ/85LCT/Pywi/0csIP9OLB7/Visd/14rG/9oKxr/bisa/24rGv9uKxr/bisa/24r&#10;Gv9uKxr/biu2wQAAqcwAAJnVAACK3QAAfOMAAG/tAAFl/wAEW/8ACFL/AAxJ/wAQQv8AFDv/BBg1&#10;/woaMf8PHS7/FB4r/xkfKP8dICb/IiEk/yYhIf8rIR//MCEc/zYgGf88IBf/Qh8W/0kfFP9QHhP/&#10;VR4T/1UeE/9VHhP/VR4T/1UeE/9VHhP/VR7/WQ4M/1AYE/9FIxr/OjAh/z02Jf9BQDD/QUo6/z5V&#10;Q/87YEn/OG1N/zZ6UP80hlH/MpFS/zKcUv8yplL/Mq9S/zO5Uv8zxFL/M9NS/zPjUv807lH/OfBR&#10;/z3yUP9B9VD6RPdP9kf4TvFJ+k7xSfpO8Un6TvFJ+k7xSfpO8Un6TvFJ+k7/Wg0M/1EXEv9GIhr/&#10;PS4h/0EzJf9FPTD/RUg6/0FSQ/8+Xkv/OmpP/zh3Uv82g1T/NI9V/zSaVf80pVX/NK9V/zS5Vf81&#10;xVX/NtNV/zbiVP847FT/PO9U/0HxU/tF9FL2SPZS8kr4UexM+VLrTPlS60z5UutM+VLrTPlS60z5&#10;UutM+VL/Ww0L/1MXEv9HIhr/QSwg/0UxJP9IPC//SEY6/0VRRP9BW0z/PWhS/zp0Vf84gVf/No1Y&#10;/zWZWP82pFj/N61Y/ze3WP84wlj/OdBX/zrfV/8761f/QO5W/UTwVvdI81XyS/VU7U33VOdO+Fbm&#10;TvhW5k74VuZO+FbmTvhW5k74VuZO+Fb/XA0L/1QXEv9JIRn/RSof/0kwI/9NOS7/TUQ5/0pPRP9E&#10;WU3/QGVT/zxyV/86f1r/OYtb/zmWW/86oVv/Oqtb/zu0W/88v1v/Pc1a/z7bWv8/6Vn/RO1Z+Ejw&#10;WPJM8ljtT/VX51D2WOFR9lrgUvZa4FL2WuBS9lrgUvZa4FL2WuBS9lr/XQwL/1UXEf9KIRn/SSge&#10;/08tIv9TNy3/U0E4/1BMQ/9KV03/RGJV/0FuWv8/e13/PYde/z2TXv8+nV//P6de/0CwXv9BvF7/&#10;Qsle/0PXXf9E5136SOxc80zvW+xQ8lvlUvRc4FP0XdpV9V7ZVfVe2VX1XtlV9V7ZVfVe2VX1XtlV&#10;9V7/XwwK/1cWEf9MIBj/TiUc/1UrIP9bNir/W0A2/1hKQf9TVEz/TF9W/0drXf9Ed2D/Q4Ni/0KP&#10;Yv9DmWP/RKRi/0WtYv5GuGL9R8Rh/EjTYflJ5GDzTexg7FHvX+RU8V/dVvJh2FfzYtFZ82PRWfRk&#10;0Vn0ZNFZ9GTRWfRk0Vn0ZNFZ9GT/YAsK/1gWEP9OHxj/VCMa/1wqHv9jNCj/ZD8z/2FIP/9bUkv/&#10;VVxV/05nXv9Kc2P9SH9m+0eKZvlIlWf4SaBm90qpZvVLtGb1TcBl807PZfFP4WTsUuxj41bvY9tY&#10;8GXUWvFnzlvxaMld8mnIXfJpyF3yachd8mnIXfJpyF3yachd8mn/YQoJ/1oVEP9QHxj/WiAX/2Qo&#10;G/9rMyT/bT0w/2pGO/9lT0f+XllT+ldjXvdRbmX0Tnpp8k2GavBNkWvvT5xq7VCmauxRsWnrU7xp&#10;6lTMaOhV32jjWO1n2lruadFc72vLXu9sxV/vbcFg7m7AYe5uwGHubsBh7m7AYe5uwGHubsBh7m7/&#10;YwoJ/1wVD/9UHRb/YB4V/2snGP9yMiH/dTws/3RFN/5vTUP4aFZQ82FgXO9ZamXrVHZr6VOBbuZT&#10;jW/lVJhu41aibuJXrW3hWbps31rJbN1b3WzYXOxtz1/tb8dg7HHBYutyvWPrcrhk63O4ZOtzuGTr&#10;c7hk63O4ZOtzuGTrc7hk63P/ZAkJ/10UD/9YGxT/Zh0T/3EmFf95MR3/fDsn/3xEM/h5TD7yclRL&#10;7GpdV+diZ2PiXHJs3ll9cdxZiHLaWpRy2FufctZbqnLUXLZy013FctFe2nPNYOtzxGPpdb5k6Ha4&#10;Zeh3tWbod7Fn6HewZ+h3sGfod7Bn6HewZ+h3sGfod7Bn6Hf/ZQkI/14UDv9dGRL/bB0R/3YlE/9/&#10;MBr/gzoj+oNDLvOBSznsfFJF5nVbUt9uZV/aZm5q1GB4c9Beg3fOXo54y1+ZecpgpHnIYbB5xmK+&#10;ecVj0XnCZOd5umblerRo5XuwaeR8rWrkfKpq5XypauV8qWrlfKlq5XypauV8qWrlfKlq5Xz/ZggI&#10;/2ATDv9iFxD/cBwP/3skEP+ELxb/iDke9opCKO6JSjPnhlE+4IBaS9l5Y1nRcGtoy2l0dMZlfXvC&#10;Y4h+wGSTfr5lnn+8Zap/uma4f7lnyn+3aOF/sWrigKxr4YCobOGApW3hgKNt4oCibeJ/om3if6Jt&#10;4n+ibeJ/om3if6Jt4n//ZwgI/2ETDv9mFg//dRwN/4AkDf+ILhP7jjga8pBBI+mQSSzijlA324pa&#10;RNKCYVbKemlmw3Jwc7xseH24aYKCtWmNhLNpmISxaqWEr2uyhK5sw4SsbNuEp27ehaNv3oWgcN6F&#10;nnDfhJxw34OccN+DnHDfg5xw34OccN+DnHDfg5xw34P/aAgI/2ITDf9qFA3/eBsL/4MjC/+NLRD3&#10;kjcW7pZAHeWXSCbelk8v1ZBXQcyJX1PEgmdjvHpucbR0dX2vb32Fq26HiKhuk4mmbp+JpW+siaNw&#10;vYmhcNSJnnLbiZty24mZctyIl3LciJZy3YaVct2GlXLdhpVy3YaVct2GlXLdhpVy3Yb/aAcH/2MS&#10;Df9tFAz/fBsJ/4ciCf+QLA30lzYS6ps/GOKdRh/anE0r0JZWP8ePXlC+iWVhtoJsb658cnyndnmG&#10;onOCjJ5yjY6cc5qOm3Onjpl0t46XdM2OlXXYjpN12I2RddmMkHXai49024qPdNuJj3TbiY9024mP&#10;dNuJj3TbiY9024n/aQcH/2QSDf9wEwv/fxoI/4ogB/yUKgrxmzQO56A8Et6jQxfVoEopy5tUPMKV&#10;XU65j2RfsIlqbaiDcHqgfXaGmXl9jpV2h5KSdpSTkHaik453spOMd8eTi3fUkop31ZGKd9aPiXfY&#10;jol22YyJdtmMiXbZjIl22YyJdtmMiXbZjIl22Yz/agcH/2URDP9zEwn/ghkH/40fBfqXKQftnzEK&#10;46U5DdqoPRTQpUgnx6BTOr2bW0y0lWJcrJBoa6OKbniahHOFkn55j4t7gpWIeY6Xhnqcl4R6rJeC&#10;e8GXgXrRloF60pWCetSTgnnVkYN51o+DedaPg3nWj4N51o+DedaPg3nWj4N51o//awYH/2YRDP92&#10;Egj/hRgF/5AeBPabJgXqoy4G4Ko0CNasORLMqUckwqVROLmgWUmvm2Bap5ZnaZ6RbHaUi3GDi4V2&#10;joOAfZd9foiben6XnHh+p5t3f7ubdn7Omnh90Jh5fNKWenzTlHx71JJ8e9WRfHvVkXx71ZF8e9WR&#10;fHvVkXx71ZH/bAYG/2cQC/95EQf/iBcE/5QcAvKeIgLmpygD268sA9GwNxDHrkUivapPNbSlV0eq&#10;oV5XopxlZpiXanSPkm6BhYxzjXqGeZdyg4Kdb4ORnm2Eop5rhLada4XNnG6Cz5pwgNCYcn/RlnR+&#10;05R0ftOUdH7TlHR+05R0ftOUdH7TlHR+05T/bQUG/2sOCv99EQX/jBUC/pcZAe6iGwHhrB4A1rUh&#10;Acy1NQ7CskIfuK9MMq+rVUSlp1xVnKNiZJOeZ3GJmWx+f5RwinOOdZZpi36dZYuNnmSMn5xjjbOb&#10;Y47PmWWJz5lnhtCYaoTRl2yC0pVsgtKVbILSlWyC0pVsgtKVbILSlWyC0pX/bgUG/24LCP+BDwT/&#10;jxMB+5sTAOqnEADasgkA0LkdAMa6Mgu8uEAds7VKL6mxUkGfrVlRlqlfYY2lZG6DoWl7eJxth2yY&#10;c5JjlX2YYJWMmV+Wnpdfl7KWXpjOlGCT0pRhj9KVY4vSlWWI05RliNOUZYjTlGWI05RliNOUZYjT&#10;lGWI05T/bwQF/3MJB/+FDQL/lA4A6qAKANesBgDRtgYAyr4ZAMDALwm2vj0ZrbtHLKO4Tz2ZtFZO&#10;kLBbXYatYGt8qWV3cKVpg2WicI1eoXuSXKGLkVuinZBbo7GOWqTMjFuf2I1dmdePXpXWj1+R1pBf&#10;kNaQX5DWkF+Q1pBfkNaQX5DWkF+Q1pD/cAQF/3gHBf+KCgHwmAcA2KUDANCwBADKuwMAwsQSALnH&#10;KgavxjkWpsNDJ5zASzmSvFJJiblXWH+1W2Z0smBzaK9kfl6tbIZZrXmJWK2JiFeum4dWr6+FVrDL&#10;g1as3oRYpt2GWaDciFub24lbmtuJW5rbiVua24lbmtuJW5rbiVua24n/cgME/34GAvqQBQDangAA&#10;0aoCAMq1AgDCwAAAucsJALHPJASozjQSnsw/I5XKRzSLxk1EgcNSU3bAVmFrvVpuYLtfeFi5aH5V&#10;unZ/VLuHflO8mn1SvK57Ub3KeVG75npTs+R9VK3if1an4YBWpuGBVqbhgVam4YFWpuGBVqbhgVam&#10;4YH/dAIE/4UCAeKWAADTpAAAy68AAMK6AAC5xgIAsNIGAKjYHQKg2S4Nltc6HY3UQi6D0kg+eM9M&#10;TW3NUFtiylRnWMlacFLJZXRQyXR0T8qFc0/MmHFOzaxvTc7IbkzN625NxOxxT7zqdFC06XZRtOh2&#10;UbTodlG06HZRtOh2UbTodlG06Hb/dwAD9I0AANidAADNqgAAxLYAALvBAACxzAMAptgHAKDiIAKY&#10;4i8Mj+I4GoXgPil730M4b91GRmTbSlNZ2k5eUtpWZU7aYmdN23FnTNyCZUzelGRL36hiSuDBYUnh&#10;5WBH2fFkSdDxZ0rG8WpLxfFqS8XxakvF8WpLxfFqS8XxakvF8Wr/ggAA3ZUAAM+kAADFsQAAvLwA&#10;ALLIAACn0gMAnegMAJbsIAWO7CwPhewzHHvrOCpw6js3ZOk+Q1npQU5R6UdWS+lPW0fqWl1G62hd&#10;Rex3XETtiVtE7pxZQ++xWELwzVZC8e5VQuf1V0Td9ltE3PZbRNz2W0Tc9ltE3PZbRNz2W0Tc9lvo&#10;jQAA054AAMesAAC+uAAAtMQAAKjOAACd1wIAlPIPAYv1HQaD9iYRevYtHXD2MSll9jU0W/U4PlL2&#10;O0ZL9kFNRfdJUUL4UlM/+V1TPflqUjv6elE6+4xQOfygTzj8tU44/dNMN/7tSzv3+Uo89vpKPPb6&#10;Sjz2+ko89vpKPPb6Sjz2+krZlwAAyqgAAMC1AAC2wAAAqssAAJ3TAACR2wAAiPoMAn//Fwd3/x8Q&#10;bv8lGmT/KiRb/y0uUv8xNkr/NT1E/ztBQP9CRTv/SUY4/1JHNv9dRzT/akYy/3pFMP+LRC//nkMu&#10;/7NCLf/KQS3/7UEt//BALf/wQC3/8EAt//BALf/wQC3/8EDNowAAwbEAALe9AACryAAAntAAAJHY&#10;AACF3wAAfPsGA3P/Dwhq/xYOYf8bFVj/IB5Q/yUlSf8pLEP/LjE9/zM1Of86NzX/QDky/0g5L/9R&#10;Oi3/Wzkq/2c5KP92OCX/hjcj/5Y3I/+nNiL/wDUi/8M1Iv/DNSL/wzUi/8M1Iv/DNSL/wzXErgAA&#10;uroAAK3FAACgzgAAktUAAITcAAB45QAAcPwAA2b/Bghd/wsNVf8RE03/FhhG/xodP/8fITr/JCQ1&#10;/yknMf8vKS7/NSor/zwrKP9DKyX/TCsj/1UrIP9gKx7/bSob/3oqGf+IKRb/mSkW/5spFv+bKRb/&#10;mykW/5spFv+bKRb/mym7twAAsMIAAKLMAACT0wAAhdsAAHjhAABs6gABY/0ABFr/AAhR/wEMSf8F&#10;EUL/ChU7/w8YNf8UGzH/GB0t/x4fKf8iICb/KCAj/y0hIP8zIRz/OiAa/0IgF/9LHxX/VR4T/18d&#10;Ef9qHA3/eBwN/3kcDf95HA3/eRwN/3kcDf95HA3/eRyywAAApcoAAJXRAACG2QAAeOAAAGvnAABf&#10;7wABVv8ABE3/AAdF/wALPv8ADzb/ABIx/wIVLP8GFyf/Chgj/xAZIf8VGh7/Ghsc/x8bGf8kGxb/&#10;KhsS/zAaDv83Ggz/PxkJ/0cYB/9PGAX/WRcF/1oXBf9aFwX/WhcF/1oXBf9aFwX/Whf/SRIP/0Aa&#10;Ff81Jhv/Mi8f/zQ0Iv8yPSX/Mkgt/zBTNP8tYDj/K247/yp7Pf8phz7/KJM//ymcP/8qpj//K64/&#10;/yu3P/8swT//Lc0//y3bPv8u5z7/L/I+/zD8Pf8y/zz/Nv88/Tn/O/k7/zv1PP889Tz/PPU8/zz1&#10;PP889Tz/PPU8/zz/ShIP/0EaFf82Jhv/NS0e/zcyIf82OyX/NUUu/zNRNf8xXjr/L2s9/y15P/8s&#10;hUD/LJBB/yyaQf8to0H/LqxB/y+1Qf8vvkH/MMpB/zHYQP8y5UD/M/BA/zP7P/82/z/+Of8++jz/&#10;PfU+/z7xP/8/8T//P/E//z/xP/8/8T//P/E//z//TBEP/0EZFf83JRv/OCoe/zovIf86OCX/OkMu&#10;/zhPNv81Wzz/M2hA/zF2Qv8wgkP/L41D/zCYRP8xoUT/MqpE/zKyRP8zu0P/NMdD/zXVQ/824kL/&#10;Nu9C/zf5Qf85/0H6Pf9A9T//QO9B/0LsQv9D7EL/Q+xC/0PsQv9D7EL/Q+xC/0P/TREO/0MZFP84&#10;JRv/PCgd/z8sIP8/NST/QEEu/z5MN/86WD7/OGVC/zZyRf81f0b/NIpH/zWUR/81nkf/NqdH/zev&#10;R/84uEf/OcRG/znQRv8630X/O+1F/jz4RPs+/0T1Qv9D7kP/RelF/0blR/9H5Uf/R+VH/0flR/9H&#10;5Uf/R+VH/0f/ThAO/0QZFP87JBr/QiUb/0UpHv9HMyP/SD4u/0ZKN/9BVT//PmFF/ztuSP86e0r/&#10;OYZL/zqRS/87mkv/O6NL/zysSv89tUr/PsBK/z/MSf1A3En6QetI+EL3SPRD/0ftRv9I5kj/SuFK&#10;/0vcS/9M3Ev/TNxL/0zcS/9M3Ev/TNxL/0z/UA8N/0UYFP9AIRn/RyIZ/0wnHP9PMSH/UDws/01H&#10;Nv9JUkD/RV1H/0FqTP9Adk7/P4JP/j+NT/xAlk/7QaBP+kKoTvlDsU74RLxO90XITfVG2U3zR+hM&#10;8Ej1S+tI/kzjS/5O3U7+UNZP/lHSUP9S0lD/UtJQ/1LSUP9S0lD/UtJQ/1L/UQ4N/0cYE/9FHhf/&#10;TR8X/1UmGf9YLx7/WTop/1ZENP9STz//TFpI/EhlTvpGcVL3RX1T9UWIU/RGklPyR5xT8UilU/BJ&#10;rlLvSrhS7kvFUe1M1VDpTedQ5k31UOFO+1PYUftV0VP8VsxU/FfIVf1XyFX9V8hV/VfIVf1XyFX9&#10;V8hV/Vf/Uw4M/0kXE/9KGxX/VBwV/1wkFv9hLhv/Yzgl/2BCMP5bTDz5VVdG9E9hT/FMbVXuS3lX&#10;7EuEWOpMjljpTZhX506iV+ZPq1blULZW5FHDVeJS1FTfU+ZU3FL0V9RU+VnMVvpbxlj6XMJZ+l2/&#10;Wvpdv1r6Xb9a+l2/Wvpdv1r6Xb9a+l3/VA0M/0sXEv9QGBP/WxsS/2QjE/9pLBf/bDYg/mpAK/dl&#10;STfxX1ND7FhdTuhTaFblUXRb4lB/XOBRilzeUpVb3FSfW9tUqVvZVbNb2FXBW9ZW0lvTV+Vb0Ff0&#10;XclZ+GDCW/dhvFz3Yrhd9mK2XvZjtl72Y7Ze9mO2XvZjtl72Y7Ze9mP/VQ0M/00XEv9VFxH/YhoP&#10;/2siEP9wKhP/dDUb+XM+JvFwRzLraVA+5WNbSt9cZVXbWHBd11Z7YNRWhWHSV5Bi0FiaYs5YpGLN&#10;Wa5iy1q7Yspay2LHXN9jxFzxZL1e9Ga3X/Nns2DzZ7Bh82itYvNorWLzaK1i82itYvNorWLzaK1i&#10;82j/VwwL/08WEf9aFQ//aBoN/3EhDf93KA/9ezMX9Hw9IOx5RSvldE433m5ZRNdnYlHRYWtdzF11&#10;ZMlcf2fGXIpoxFyUacNdnmnBXqhpv160ab5fxGm8YNlpuWHtarNi8GyuY+9sqmTvbKhl72ymZe9s&#10;pmXvbKZl72ymZe9spmXvbKZl72z/WAwL/1AWEf9fEg3/bRkL/3YgC/99Jwz4gTES74M7GueCRCTf&#10;fk0w2HlXPdBxYE7Jamhcw2RwZ75hemy7YYRuuWGOb7dimG+1YqNvtGOvb7JjvXCxZNFwrmXocKpm&#10;7HGlZ+xxomjscaBo7HGeaexwnmnscJ5p7HCeaexwnmnscJ5p7HD/WQsL/1QUEP9jEQv/cRgJ/3se&#10;CP+CJQn0hy8O6ok4FeKJQR3ah0wo0YFVOsl6XkvCc2Vau2xtZ7VodW+xZn5zr2aIda1mk3WrZ551&#10;qWeqdahouHWmaMp1pGnjdaBq6Xada+l2m2vpdZlr6XWYa+p0mGvqdJhr6nSYa+p0mGvqdJhr6nT/&#10;WgsK/1cTDv9nEAr/dRcH/38dBv2GJAfwjCwK5o82D96QPxbVjUolzIhUOMOBXEi7e2NYtHRqZa5v&#10;cXCpbHl2pWqDeaNqjXqha5l6n2ule55ssnucbMR7mm3de5dt5XqVbeZ6k23meZJt53iRbed3kW3n&#10;d5Ft53eRbed3kW3nd5Ft53f/WwoK/1oRDf9rDwj/eRYG/4MbBPmKIQTtkCkG4pUyCtqWPBHQkkgj&#10;x41SNb6IWka2gmFVrnxoY6d2bm+hcnV4nHB+fZpviH+XbpR/lm+gf5RvrX+Sb79/kHDXf45w4n+N&#10;cON+jHDkfYtw5XyKb+V7im/le4pv5XuKb+V7im/le4pv5Xv/XAoK/10ODP9uDgf/fBQE/4YZA/aO&#10;HwPplCUD35otBtWaOQ/Ll0cgwpNRMrqOWUOxiGBTqYNmYaJ9bG6beHJ4lXR5f5Fyg4OOco6EjHKb&#10;hIpyqYSIcrmEhnPRhIVz34OFcuCChXLhgIRy4n+EceN+hHHjfoRx436EceN+hHHjfoRx437/XQoK&#10;/2AMCv9xDQb/fxMD/4kXAvKSGwHlmCAB258mAtCfNw3HnEUevphQMLWTWEGtjl5QpYllX52EamyV&#10;f293jXp1gIh2foaEdYmJgnWWiYB1pIl+drSJfXbLiXx23Id9dd6FfXXfg3504IJ+dOGAfnThgH50&#10;4YB+dOGAfnThgH504YD/XgkJ/2MLCf91DAX/ghEC/o0UAO+VFgDhnRgA1qMiAcyjNQzCoEMcup1O&#10;LbGYVj6olF1OoI9jXJiKaGmPhW11h4BygIB7eYh7eYOMeHmQjXZ5n410erCNcnrGjHJ62ot0eduJ&#10;dXjdhnZ33oV3dt+Dd3bfg3d234N3dt+Dd3bfg3d234P/XgkJ/2YJCP94CwP/hQ4B+ZAPAOqYDgDc&#10;oQoA0aYfAMenMwq+pUEZtaJMK6yeVDukmVxLm5VhWZORZmeKjGtzgYZwfniCdYhxf36PbX6LkGt+&#10;mpBpf6uPZ4DBjmd/2I1qfdqLbHzbiW563Ydved6Fb3nehW953oVved6Fb3nehW953oX/YAgJ/2oG&#10;B/97CgL+iQsA65MIANmcBQDUpQYAzKobAMKrMQi5qj8XsKdKKKijUjmfoFlIlptfVo6XZWSFkmlw&#10;e45tfHGJcodohnqOY4WHkGKGl49hh6mOYIe+jF+H2YtihNqKZIHbiWZ/3Ihnft2HZ37dh2d+3Ydn&#10;ft2HZ37dh2d+3Yf/YQgI/24EBf9/CAHzjAYA2pcCANOgBADNqAQAxa4WAL2wLga0rzwUq6xHJaKp&#10;UDWZpldEkaJdU4ieYmB/mmdtdZZreWqScINhj3iKXo+FjF2QlotckKeJW5G9h1qR3IZcjN2HXYnd&#10;h1+G3YZghN2GYITdhmCE3YZghN2GYITdhmCE3Yb/YgcI/3IDA/+EBADgkAAA1ZsBAM6kAgDHrQIA&#10;vrMRALe1KgSutDkRpbJEIZywTTGUrVNBi6lZT4KmXl15omNpbp9odWSbbX5cmneEWpqFhFmalYNY&#10;m6eBWJy8f1ec235Xl+GAWJLhgVqO4IJajOCCWozgglqM4IJajOCCWozgglqM4IL/ZAcH/3cBAvGI&#10;AADZlQAA0KAAAMipAADAsQAAt7gJALC8JQKouzUNn7pBHZa3SS2NtFA8hLFVSnuuWlhxq19kZqhj&#10;b12manhYpXV8VqWDe1WmlHpUp6Z4VKe7d1Oo23VTo+d3VJ3meVaY5XtWleV7VpXle1aV5XtWleV7&#10;VpXle1aV5Xv/aQIF/34AAN6OAADTmgAAyqUAAMGuAAC5tgAAr78CAKjDHgGgxDAKmMI8GI/ARSiG&#10;vUs3fbpQRXO4VVJptVleX7NeaVeyZnBTsXJyUrKBcVGyknBQs6RuULS6bU+02mtNse9tT6rtcFGl&#10;7HJSoetzUqHrc1Kh63NSoetzUqHrc1Kh63P/cAAD8oUAANiTAADNoAAAxKsAALu0AACxvAAAp8UC&#10;AJ/MFACYzSkGkMw2E4fKPyF/yEYxdcZLPmrDT0tgwVRXV8BaYFG/Y2VPv3BmTcB/ZU3BkGRMwqNi&#10;S8O4YUvD2V9IwfRhSbn1ZEuz82dMr/JoTK/yaEyv8mhMr/JoTK/yaEyv8mj/eQAA3owAANGaAADG&#10;pwAAvbEAALS6AACpwgAAn8sDAJTVCACO2B8Dh9guDX/WOBt21T8pa9NEN2HRSUNY0E5OUM9VVUzP&#10;X1lK0G1ZSdF8WEnSjVZI06BVR9S2U0bV2FJF0/FTQ877V0XF+1lGwPtbRsD7W0bA+1tGwPtbRsD7&#10;W0bA+1vvgwAA1pQAAMmiAADArgAAtrcAAKzAAAChyAAAltEDAIvcCACG4x4DfuQqDHXjMhhr4jck&#10;YeE8MVfgQTxQ4EdESuBPSkfhWkxF4mdLReJ2SkTjhklE5JlHQ+WtRkLnx0VB5+pEPeP9Rz3d/0o+&#10;1v9MPtb/TD7W/0w+1v9MPtb/TD7W/0zdjQAAzZ0AAMKqAAC5tQAArr4AAKPHAACXzgAAi9YBAILs&#10;CwB87hsFc+8kDWvvKxdh7jAiWO41LE/uOjVI7kA7Q+9IQEDwUUE+8V1CPPFqQTvyeUA684o/OfSe&#10;Pjj1szw49s47N/btOjb0/zo27v88Nu7/PDbu/zw27v88Nu7/PDbu/zzSmAAAxacAALuyAACxvAAA&#10;pcUAAJjMAACM0wAAgNsAAHj0CQFw+RUGaPodDV/6IxRX+igdT/stJUf7MixB+zkxPfxANDn9SDY2&#10;/VI2NP5dNjL/ajYw/3k1L/+LNC7/njMu/7QyLf/MMSz/6jAs//kwLP/5MCz/+TAs//kwLP/5MCz/&#10;+TDIowAAvbAAALO6AACnwwAAmssAAIzRAACA2AAAdd8AAGz3BAJk/w0HXP8UDFT/GhJN/x8YRf8k&#10;HT//KiI5/y8lNf82JzL/PSkv/0YqLf9PKir/Wiko/2YpJv91KCP/hici/5gnIv+pJiH/vyUg/9Ql&#10;IP/UJSD/1CUg/9QlIP/UJSD/1CW/rQAAtrgAAKnCAACcygAAjdAAAIDWAAB03gAAaOQAAGD5AANY&#10;/wQHUf8KDEn/EBBC/xUVPP8aGDb/Hxsx/yQdLv8qHyr/MSAn/zcgJP8/ICH/SB8f/1MeHf9fHRr/&#10;bRwY/3wbFv+LGxX/mhoU/6YaFP+mGhT/phoU/6YaFP+mGhT/phq4tgAArMAAAJ7IAACPzwAAgdYA&#10;AHTdAABn4wAAXOoAAVT8AANM/wAHRf8ACz7/BA43/wgSMf8NFC3/ExYo/xgYJf8dGSL/Ixoe/yga&#10;Gv8vGhf/NhkU/z8ZEf9JGA3/VBcL/18WCP9sFQb/eBQE/4MTBP+DEwT/gxME/4MTBP+DEwT/gxOv&#10;vgAAoccAAJLOAACD1QAAdN0AAGfjAABb6QAAUPAAAUj+AARA/wAHOP8ACjL/AA0t/wAPJ/8AESP/&#10;BBMf/wkUG/8OFBj/FBUW/xkVEv8eFQz/JBUI/yoVBP8yFAD/PBMA/0USAP9PEgD/WREA/2AQAP9g&#10;EAD/YBAA/2AQAP9gEAD/YBD/OxUS/zAeF/8mKxr/KS0c/ykzHv8mOyD/IkYi/yJUJP8iYSf/Im8q&#10;/yF7K/8ghyz/IZEs/yKaLP8ioyz/I6os/ySzLP8kuyz/JcUs/ybSLP8m3yv/J+sr/yj2K/8p/yr/&#10;Kf8p/yr/Kf8q/yj9K/8q/Cv/Kvwr/yr8K/8q/Cv/Kvwr/yr/PBUR/zEeF/8oKRr/LCsc/ywwHv8q&#10;OSH/J0Qj/ydSJv8nXyn/Jmws/yV5Lf8khS7/JY8u/yWYL/8moS//J6kv/yiwL/8ouS7/KcMu/ynP&#10;Lv8q3S7/K+ot/yz1Lf8t/iz/Lf8r/y7/K/4t/yz4MP8t9zD/Lfcw/y33MP8t9zD/Lfcw/y3/PRUR&#10;/zIeFv8rJxr/MCgb/zAtHv8vNiH/LUIk/yxPKP8sXCz/K2kv/yp2MP8pgjH/KYwx/yqVMf8rnjH/&#10;LKYx/yyuMf8ttjH/LsAx/y7MMf8v2TD/MOcw/zHzL/8x/S/9Mv8u+zL/Lvgy/zDyNf8x8TX/MfE1&#10;/zHxNf8x8TX/MfE1/zH/PhQR/zMdFv8wJBn/NCUa/zYqHf82MyD/NT8k/zNMKv8yWC//MWUy/zBy&#10;M/8vfjT/L4k1/zCSNf8wmzX/MaM1/zKrNP8zszT/M700/zTINP811jP+NuUz+zbxMvk3+zL3OP8x&#10;9Tb/M/A4/zXrO/826jv/Nuo7/zbqO/826jv/Nuo7/zb/QBMR/zUcFv81IBj/OiEZ/zwmG/8+MB//&#10;PTwk/ztIK/85VDH/N2E1/zZuN/81ejj/NYU4/zaPOf83mDn+N6A4/TioOPw5sDj8Obk4+zrEN/o7&#10;0jf3POI29D3vNvE9+jXvPP837Tz/Oec//zrhQf874EH/O+BB/zvgQf874EH/O+BB/zv/QRMQ/zcb&#10;Fv86HRf/QR0X/0UkGf9HLh3/RTkj/0RFK/9AUDP/Plw4/zxpO/07djz7O4E9+TyLPfc9lD32Ppw8&#10;9T6kPPQ/rTzzQLY78kHBO/FCzzrvQt8660PuOehD+jrmQv894kP/P9xF/0DVR/9B1Ef/QdRH/0HU&#10;R/9B1Ef/QdRH/0H/QhMQ/zgbFf9AGRX/RhoU/04iFv9QLBr/TzYg/01BKf9JTDP7RVg690NkP/RC&#10;cUDyQnxB8EKHQe5DkEHtRJlA7EWhQOpGqkDpRrM/6Ee+P+dIzD7lSd4+4UntPt5I+UHcSP9D1Un/&#10;Rc9L/0bKTf9HyU3/R8lN/0fJTf9HyU3/R8lN/0f/RBIP/zsZFf9GFxL/TxkS/1YhE/9aKhb/WTMc&#10;/1Y+JvhSSTHzTVQ67klfQetIbEToR3dF5kiCReRJjEXjSpVF4UueROBMp0TfTbBD3U68Q9xOy0Pa&#10;Tt1D1k/tRdNO+UjQTf9KyU//TMNR/0y+Uv9NvlL/Tb5S/02+Uv9NvlL/Tb5S/03/RREP/0AXE/9M&#10;FRD/VxgP/18gD/9iKBL/YzEX+WE7IfFcRSzrVlA45lFbQeFOZ0feTnNJ205+StlPiEnYT5JK1VCa&#10;StRQo0rSUa1L0VG4S89SxkvNUthLylTrTMdT+U/DU/9RvVX/UrhW/1O0V/9Ts1f/U7NX/1OzV/9T&#10;s1f/U7NX/1P/RxEP/0UWEf9SEg7/XhcM/2YeDP9qJg78ay8T82s5G+tnQybkYU4y3VxYPthXY0fT&#10;VG1N0FN4UM1UglHLVItSyVWVUshVnlLGVqdSxFayU8NXv1PBV9FTv1jmU7tY9la3WP5Xslr+WK5b&#10;/VirXP1Yqlz9WKpc/ViqXP1Yqlz9WKpc/Vj/SBAO/0oTEP9XDgz/ZBYK/2wdCf9xJAr2cywO7XM2&#10;FeVxQB/dbUwr1mdWOc9gX0fJW2hRxVlyVsJZfFjAWYZZvlmPWrxamFq6WqJauVutWrdbuVq2XMpa&#10;s13gW7Bd8lytXfpdqF76XqVf+l6jYPpdomD6XaJg+l2iYPpdomD6XaJg+l3/SRAO/04RDv9cDQr/&#10;aRQH/3IbBv53IgfyeikK6HszD996PRjXd0okz3FUNcdqXETBZGVRvGBtWbhed161XoBgs16JYLFe&#10;k2GwX51hrl+oYaxgtGGrYMRhqWHaYaZh72KjYvZjoGP2Y51j9mKbY/dim2P3Yptj92KbY/dim2P3&#10;Yptj92L/Sw8N/1INDP9hDAj/bhMF/3YZBPp8HwTugCYG44IvCtqDPBDRfkghyXlSMsFyWkK6bGJP&#10;tGdpWq9kcmGsY3tlqWOEZqdjjmemY5hnpGSjZ6Jkr2ehZL5nn2XTZ51l6miaZvJol2bzZ5Vm82eU&#10;ZvRmk2b0ZpNm9GaTZvRmk2b0ZpNm9Gb/TA4N/1ULC/9lCwf/chEE/3oWAvaBHALphSID34gqBdWI&#10;OQ7MhUYew4BQL7t6WD+0dF9NrW9mWahrbmOjaHZooGd/a55niWycZ5NsmmiebZloqm2XaLltlWjO&#10;bZNo5m2Rae9tj2nwbI5p8GuNaPFqjWjxao1o8WqNaPFqjWjxao1o8Wr/TQ4N/1kJCf9pCgX/dQ8C&#10;/34TAfKFFwHlih0B2o0lAtCNNwzHikQbv4ZOLLeBVzyve15KqHZkWKFya2OcbnJqmGx6b5VrhHGT&#10;a45ykWuZco9rpnKOa7RyjGvIcopr4nKJa+xxiGvtcIdr7m+Ga+9thmvvbYZr722Ga+9thmvvbYZr&#10;723/Tg0N/1wHCP9sCQT/eA0B/IIPAO2IEQDgjRQA1ZEiAcuSNQrCj0MZuotNKbKHVTmqglxIo31i&#10;VZx4aGGVdG9rkHB2co1uf3WKbol2iG6Vd4ZuoXeEbrB3g27Dd4Fu3XeAbul1gG7qc4Bu63KAbexw&#10;gG3tcIBt7XCAbe1wgG3tcIBt7XD/Tw0M/18FB/9vCAP/fAoA8oQKAOSLCQDZkQgA0JUfAMeWMwi+&#10;lEEXtpBMJ66MVDemiFtFnoNhU5d+Zl+QeWxqiXVyc4RyeniBcYR7f3GPe31xnXt7cat7eXG+e3dx&#10;2Ht3ceZ5eHHod3lw6XV5b+pzeW/rc3lv63N5b+tzeW/rc3lv63P/UAwM/2IDBv9yBgL6fwcA5IcE&#10;ANiOBADUlAYAzJkcAMKaMQe6mEAUspVKJKqRUzSijVlDmolfUJKEZF2LgGlpg3tvcn13dXp4dX9+&#10;dXWKgHN1mIBxdad/b3W5f211039udeR8b3TmenFz53hycuh2cnLpdnJy6XZycul2cnLpdnJy6Xb/&#10;UwoL/2UBBf92BAHvggIA2ooAANSSAwDPmAQAx50ZAL6eLwW1nT4SrZpJIaWWUTGdk1hAlo9eTY6L&#10;Y1qGhmdmfoFscXV9cnpuenqAanmFg2h6k4NmeqOCZXq1gWN7zoBkeuN+ZnjkfGh35Xpqded4anXn&#10;eGp153hqded4anXneGp153j/VggJ/2kAA/95AQDhhQAA1o4AAM+VAgDJnAIAwaEUALmjLASxoTsQ&#10;qZ9GH6GcTy6ZmVY9kZVcSomRYVeBjWVjeIlqbm6Eb3lmgXaAYYCBg1+AkIJegaCBXYKygFyCy35c&#10;geN9Xn7kfGB85XtieuZ6YnnmeWJ55nlieeZ5YnnmeWJ55nn/WgYI/20AAvV9AADbiAAA0pIAAMqZ&#10;AADDoAAAu6UPALSnKAKspzgNpKVEG5yiTSuUn1Q5jJtaR4SYX1N8lGNgcpBoa2iNbHVginR8W4l/&#10;f1qKjn5Zip98WYuxe1iLynlWiuZ5WIbmeVqD5nlbgOd4XH/neFx/53hcf+d4XH/neFx/53j/XwIG&#10;/3IAAeWBAADWjQAAzZYAAMWeAAC9pQAAtKoJAK2sJAGmrDUKnqtBGJaoSieOplE1hqJXQn6fXE91&#10;nGFbbJlmZ2KWa3BblHN2V5N/eFaUjndWlZ91VZWxc1SVynJTlOhyVJDqc1WM6nRWiOp0VofqdFaH&#10;6nRWh+p0VofqdFaH6nT/ZAAE/ncAAN2GAADRkQAAyJsAAMCjAAC3qQAAra8CAKeyHgCgsjAHmLE9&#10;FJCvRiKIrU0wgKpTPnioWEpupV1WZaJiYVygaGpWn3FuVJ9+b1OfjW5SoJ5sUqCwalGhyWlPn+hp&#10;UJvwa1GW721Sku5uUpHublKR7m5Ske5uUpHublKR7m7/agAC7X0AANiLAADMlwAAw6AAALqoAACx&#10;rwAAprUAAJ64FgCZuisEkbk4D4m3QR2BtUkrebNOOHCxU0RmrlhQXaxdWlarZGJRqm9lUKt8ZU+r&#10;i2NOrJxiTqyvYE2syF5MrOdeSqj3YUyj9mNNnfVlTpz0ZU6c9GVOnPRlTpz0ZU6c9GX/cgAA34MA&#10;ANGRAADGnQAAvaYAALWuAACrtAAAn7oAAJXACwCQwyMCicIxC4LBPBd6v0Mkcb1JMme7Tj5eulJI&#10;VrhYUVC3YVdNt2xZS7d6WEu4iVdKuZpVSrmtVEm6x1JIuedRRbb7VUax/ldHq/xaSKr8Wkiq/FpI&#10;qvxaSKr8Wkiq/FrxegAA2IsAAMuYAADApAAAuKwAAK60AACjugAAmMEAAIzIAwCFzRcAgM0pBnnN&#10;NBFxyzwdaMpCKl7IRzVWx00/T8ZTR0rGXUpIxmlLR8d3SkbIhklGyJhIRcmrRkTKxUVEyedDQcf6&#10;Rz7F/0pAvP9NQLv/TUC7/01Au/9NQLv/TUC7/03ggwAA0JMAAMSgAAC7qgAAsbMAAKe6AACbwAAA&#10;j8cAAITOAwB52AgAddoeAm/aKwpn2jQVXtk6IFXYQCtO10Y0SNZOOkXYWDxD2GU8QtlzO0LagzpB&#10;25Q5QdyoN0DdwDY/3OM1PNr3ODnY/zs41P8+ONL/PzjS/z840v8/ONL/PzjS/z/WjQAAyJwAAL2o&#10;AAC0sQAAqrkAAJ7AAACRxgAAhcwAAHvUAQBx4ggAbOYZBGTnIwpc5ysTVOcxHEznNyRF5z4rQOdG&#10;Lz3oUDE76VsyOuloMTrqdzA564gvOOyaLjftryw37sorNu7rKjTr/ysx6f8uMen/LzHp/y8x6f8v&#10;Men/LzHp/y/MmAAAwKUAALewAACsuQAAoMAAAJPGAACHzAAAe9IAAHDaAABo7QcBYfMUBVr0HAtS&#10;9CIRS/QoGET1Lh099TUiOfU9JTb2RiYz91AnMvhbJzD5aCYv+XclLvqIJC37myMs+7EiK/zMISv9&#10;6CEq+/4gKvr/ICr6/yAq+v8gKvr/ICr6/yDDowAAua4AAK+4AACjvwAAlcYAAIjLAAB70QAAcNgA&#10;AGXfAABd8gEBVv8LBU//EwpI/xkPQf8fFDv/JRg1/ysbMv8yHS7/OR4r/0IeKf9MHif/Vx0l/2Qb&#10;I/90GiH/hRkg/5cYH/+rGB7/wRcd/98XHf/lFx3/5Rcd/+UXHf/lFx3/5Re7rAAAsrYAAKW/AACY&#10;xQAAicsAAHzRAABv2AAAZN4AAFnkAABS9gACS/8CBkT/CAk9/w4NN/8UETH/GRMt/x8WKf8mFyb/&#10;LBgi/zMYH/87GBz/RBcZ/08WF/9cFRT/axQR/3wTD/+NEg7/nBEO/68QDf+zEA3/sxAN/7MQDf+z&#10;EA3/sxC0tQAAqL4AAJrFAACMywAAfdIAAHDYAABj3wAAWOQAAE7qAABH+QADP/8ABjj/AAky/wIM&#10;Lf8HDij/DBAk/xIRIP8YEh3/HhMZ/yQTFf8qExH/MRMM/zsSCf9FEQX/URAC/14PAP9tDgD/eg0A&#10;/4oNAP+NDQD/jQ0A/40NAP+NDQD/jQ2rvAAAncQAAI7LAAB/0gAAcNkAAGPgAABX5gAATOsAAELv&#10;AAE6/QADM/8ABS3/AAgo/wAKIv8ADB7/AA0a/wMOFv8IDxP/DRAQ/xQQC/8ZEAb/HxAC/yYPAP8u&#10;DgD/OQ4A/0QNAP9PDAD/WQsA/2YLAP9oCwD/aAsA/2gLAP9oCwD/aAv/KhgT/yEkFv8eKhf/ICwY&#10;/x0xGv8ZOhv/FkYb/xVTGv8VYRn/FW8Z/xV7Gv8Vhhv/Fo8b/xeXG/8Xnxv/GKcb/xiuG/8ZtRv/&#10;Gr4b/xrJG/8b1hv/HOQa/x3wGv8e+xn/Hv8Z/x7/GP8e/xj/HP8Z/xv/Gv8b/xr/G/8a/xv/Gv8b&#10;/xr/LBcT/yIjFv8hKBf/IykY/yEvGv8cNxz/G0Qc/xtRHP8aXxv/Gmwb/xp4HP8agx3/G40d/xyV&#10;Hf8cnR3/HaUd/x2sHf8esx3/H7wd/x/HHf8g1B3/IeIc/yLvHP8j+Rv/I/8b/iP/Gvwh/xv8If8d&#10;+yD/Hfsg/x37IP8d+yD/Hfsg/x3/LRcT/yMjFv8kJRf/JyYY/yYrGv8jNBz/IkEd/yFOHv8hXB3/&#10;IWke/yB1H/8ggSD/IYog/yGTIP8imyD/I6Ig/yOpIP8ksSD/Jbkg/yXEH/8m0R//J98f/yjtHv0o&#10;9x77Kf8d+Sj/Hfcn/x/3J/8h9ib/IvYm/yL2Jv8i9ib/IvYm/yL/LxcT/yQiFv8pIRf/LCIX/ysn&#10;Gf8sMhz/Kj4f/ylLIP8oWCD/KGUi/ydyI/8nfSP/J4cj/yiQJP8pmCP/Kp8j/yqnI/8rriP/LLcj&#10;/yzBIv4tzSL8Ltwi+S/qIfcv9SH0MP4g8i7/IvEu/yTwLf8m7y3/Ju8t/ybvLf8m7y3/Ju8t/yb/&#10;MBYS/ycgFv8uHRb/Mh4W/zQjGP81Lhv/NDof/zFHIv8wVCP/L2El/y9tJ/8veSf/L4Mn/TCMJ/wx&#10;lCf7MZwn+jKkJ/kzqyf4M7Mm9zS9JvY1yib0Ntkl8TboJe439CTrNv4m6jX/KOk1/yroNP8r5Db/&#10;LOQ2/yzkNv8s5Db/LOQ2/yz/MhYS/ywcFf81GRT/ORkU/z4hFv8/Kxn/PTYe/zpCIv84Tyb+N1wp&#10;+zZoK/g2dCz2Nn8s9DeILPM4kSzyOZkr8TqgK+86qCvuO7Eq7Ty6Kuw8xynrPdYp6D7mKOQ+9Cni&#10;Pf4t4Dz/L948/zHbPP8y1j7/MtY+/zLWPv8y1j7/MtY+/zL/NBUS/zIYFP87FhL/QRcR/0cfE/9J&#10;KBb/RzMb/0Q+IftASif2Plct8j1jL+89cDDtPnsw6z6EMOk/jTDoQJUw5kGdL+VCpS/kQq4u40O4&#10;LuJExS3gRdQt3UXmLdpE8zHWQ/401EL/NtJC/zfNQ/84yUX/OclF/znJRf85yUX/OclF/zn/NhUS&#10;/zgWEv9CExD/ShYO/1EeD/9SJhL/UTAX+k46HvNJRibtRlIu6UReM+VEajXjRHY14EWANd9GijTd&#10;R5I020ibM9pIozPZSKw010i2NNVJwjTUSdI10UrlNc1K8zjKSf87yEj/PMVJ/z7ASv8+vUv/Pr1L&#10;/z69S/8+vUv/Pr1L/z7/NxUR/z4TEP9IDg3/UxQL/1ocDP9cJA78Wy0S81g3GetTQSLlT00s30xZ&#10;NNtKZTjYS3E51Ut7OtNLhTvRTI07z0yWO81NnjzMTac8yk6wPMlOvDzHTss9xU/fPcFP8D++Tv5B&#10;vE7/Q7hP/0S0UP9EslH/RLJR/0SyUf9EslH/RLJR/0T/ORQR/0IQDv9OCwv/WhMJ/2EaCP9kIgr2&#10;ZCoN7GIzE+RePhzdWksn1lZWM9BSYDvMUGtAyVB1QsdQf0PFUYdDw1GQQ8FSmUTAUqFEvlOrRL1T&#10;tkS7U8VFuVTZRbZU7EazVPtIsVP/Sa1U/0qqVf9KqFb/SqhW/0qoVv9KqFb/SqhW/0r/OhQR/0cM&#10;DP9UCgn/YBEG/2gXBf1rHgbxbSYI5mswDd5pPBXVZUghzmBTMcdaXD3CV2VEv1ZvSLxWeUq6VoJL&#10;uFaKS7ZXk0u0V5xLs1emTLFYsUywWL9MrljSTKtZ502pWPhOp1j/T6Na/0+gWv9Pn1v/T59b/0+f&#10;W/9Pn1v/T59b/0//PRIQ/0wJC/9aCQf/Zg4E/20UA/hxGwPrcyIE4XMrB9hzOQ/ObkYex2lQLsBj&#10;WTu6X2FGtVxqTLJbc1CvW3xRrVuFUqxbjlKqXJdTqFyhU6dcrFOlXLpTpF3MU6Jd41SfXfVVnV3/&#10;VZpe/1WYXv9Ul17/VJde/1SXXv9Ul17/VJde/1T/QBAO/1AHCf9fBwX/agwC/3ERAfJ2FgHmeBwB&#10;23omA9F6NwzIdkQbwXFOKrlsVjmzZ15FrWNmTqlgblSmYHdXpF+AWKJgiVmgYJNZn2CdWZ1hqFmb&#10;YbVammHGWphh3lqWYfJalGH8WpJh/VmQYf1Zj2H+WI9h/liPYf5Yj2H+WI9h/lj/Qw0N/1MEB/9j&#10;BgP/bgkB+XUMAO16DgDgfRQA1X8iAcx/NQrDfUIYu3hMJ7RzVDatblxDp2pjTqJnalaeZXNbm2R7&#10;XplkhF+XZI5flmSYX5RkpF+SZLFgkWTBYI9k2WCNZO9gjGT5X4pk+V6JZPpdiGT7XIhk+1yIZPtc&#10;iGT7XIhk+1z/RwsM/1cCBv9nBAL9cQYA7XgGAN59BgDZgAgA0IQfAMeFMgi+gkAVtn5LJK96UzOo&#10;dVpBoXFhTZttZ1eXam5ek2h2YpFnf2SPZ4lkjWeUZYtnn2WJZ6xliGe9ZYZn1GWFZ+xlhGf2Y4Nn&#10;92KCZvdhgmb4YIJm+GCCZvhggmb4YIJm+GD/SgkL/1oABf9qAgH1dAIA3XsAANiBAwDThAYAy4gc&#10;AMKJMAa6hz8TsoRJIauAUTCkfFg+nHhfS5ZzZVaRb2tejGxyZYlqe2iGaoRphGqPaoNqm2qBaqhq&#10;f2q4an1qz2p8aulpfGrzZ3tp9GZ7afVke2n2Y3tp9mN7afZje2n2Y3tp9mP/TQcK/14ABP9tAADq&#10;dwAA2n8AANOEAgDOiAQAxowZAL6OLgW2jD0RrolIH6eFUC6fglc7mH1dSJF5YlSLdGhehXFuZoFu&#10;dmt+bX9ufG2Kb3ptlm94baRvdm20b3Ntym9ybeVtc23wa3Rs8Wl0bPNodWv0ZnVr9GZ1a/RmdWv0&#10;ZnVr9Gb/UAUI/2EAA/xwAADfegAA1oIAAM+IAQDJjAIAwZAWALmSLASykDsOqo5GHKOLTyubh1Y5&#10;lINbRY1/YVGGemZcgHZrZnpzcm11cXpxcnCFc3BxknNucaBza3Gwc2pxxXJpceFxanHub2tv72xs&#10;bvFrbW7xaW1u8WltbvFpbW7xaW1u8Wn/UwMH/2UAAvNzAADbfQAA0oUAAMuMAADEkAAAvZMSALWW&#10;KQKtlTkMppNEGp6QTSiXjVQ2kIlaQomFX06CgWRaen1pZHJ5bm1sdnZzaHWAdmV1jXZkdZx2Ynas&#10;dWB2wXRfdt5zYXXscWNz7m9kcu9tZXHwbGVx8GxlcfBsZXHwbGVx8Gz/VgAG/2gAAed2AADYgQAA&#10;zokAAMePAAC/lAAAt5cNALCaJgGpmjcKophDF5qVSyWTklIzjI9YP4SLXUt9h2JXdIRmYmyAa2xk&#10;fXJzX3x9dl18inZcfJl1W32qdFp9vnJZfdtxWXvtcFt57W9dd+5uXnbvbV52721edu9tXnbvbV52&#10;723/WgAE/2wAAN96AADUhQAAyo0AAMKUAAC6mQAAspwIAKufIgCknzQInZ1AFJabSSGOmFEvh5VW&#10;PICSW0d3j2BTb4tkXmaIaWhehXBvWYR7cleEiHJXhZhxVoWpb1WGvW1UhtpsU4TvbFWA72xWfe9s&#10;V3zwbFd88GxXfPBsV3zwbFd88Gz/XwAD9XEAANt+AADPiQAAxpIAAL6YAAC1nQAAq6ECAKWkHQCe&#10;pDAFl6M9EJChRh2Jn04rgpxUN3qZWUNyll5OaZNiWWCRZ2NZj29pVY56a1SOiGtTj5dpU4+oZ1KQ&#10;vWZRkNpkT47zZlCJ82dRhvNnUoTzaFKE82hShPNoUoTzaFKE82j/ZAAB5HUAANaDAADLjgAAwZcA&#10;ALmdAACwowAApKYAAJ2pFgCYqisDkao4DYqoQhmDpkomfKRQMnOhVT5rn1pJYpxfVFqaZlxUmW5h&#10;Upl6Y1GZiGJQmZdgUJqoXk+avVxOmtpbTJjzXUyU+V9NkPhgTY33YU2N92FNjfdhTY33YU2N92H/&#10;agAA33sAANCJAADGlAAAvZwAALSjAACqqAAAnqwAAJWvDQCQsSQBirEzCYOwPhR8rkUgdKxMLGyq&#10;UThjqFZDW6ZbTFSlYlRQpGxXTqR4WE2lhldMpZZVTKWnU0umvFJKptlQSKPyUkah/1VInP9WSZn+&#10;WEmZ/lhJmf5YSZn+WEmZ/ljvcQAA2IIAAMuPAADAmgAAuKIAAK+pAAClrgAAmbIAAIy2AgCHuRsA&#10;grksBXy5OA90t0AabLZGJmS0SzFbs1A7VLFWRE6wXklLsGhMSbB1TEmxg0pIsZNJR7KlR0eyukZG&#10;sthERLDyRkKu/0lBq/9LQqf/TUKn/01Cp/9NQqf/TUKn/03iegAA0YoAAMWWAAC7oQAAs6kAAKmv&#10;AACetAAAkrgAAIW9AAB8wg4AeMQjAnLDMAlrwzkTY8JAHlvARShTv0syTb5ROUi+Wj1GvmU/Rb9y&#10;PkS/gD1DwJE7Q8CjOkLBuDlBwdY3QL/yOT28/zw6u/8+Orj/QDq4/0A6uP9AOrj/QDq4/0DZgwAA&#10;ypIAAL+eAAC2qAAAra8AAKK1AACWuQAAib4AAH7EAAByywMAa9AUAGfQJARh0C8MWs83FVLPPh9L&#10;zkQnRs5MLULOVTBAz2EwP89uLz7QfS4+0Y0tPdGfKzzStSo709QpOtDvKjfO/i01zP8wNMv/MjTL&#10;/zI0y/8yNMv/MjTL/zLPjQAAwpsAALmmAACwrgAApbUAAJm7AACMvwAAgMQAAHXKAABq0QEAX9kH&#10;AFveGAJV3yMHTt8rD0jfNBZC3zscPd9EIDrgTiI54FkiOOFmIjjidCE344QgNuSWHzXkqh015cQc&#10;NOXmGzHi+h4v4P8gLd//Ii3f/yIt3/8iLd//Ii3f/yLGlwAAvKQAALOuAACptQAAnLsAAI/AAACC&#10;xQAAdsoAAGvQAABg2AAAV+IEAFLtEgNM7RsIRe0jDT/uKRI57jEWNe85GTLvQhow8EwbLvFYGi3y&#10;ZRks83QYK/OFFyr0mBYp9a0VKPXKFCj26hMm9PsTJfL/EyXy/xMl8v8TJfL/EyXy/xO+ogAAta0A&#10;AKu1AACfvAAAkcEAAITGAAB3ywAAa9EAAGDYAABV3gAATusAAUj6CQRC+xIHPPsZCzb8Hw8x/CYS&#10;Lf0tEyn9NRQm/j4VI/9HFCH/UxMf/2ASHf9wERz/ghAb/5UPGv+qDhn/wg0Z/+EMGP/yDBj/8gwY&#10;//IMGP/yDBj/8gy4qwAArrQAAKK8AACUwgAAhscAAHjNAABr0gAAX9kAAFXeAABL4wAAQ/AAAT39&#10;AAQ3/wcHMv8NCi3/FAwo/xoOJP8gDyH/JxAd/y4QGf82EBb/QA8S/0sPD/9YDgv/aA0I/3oLCP+M&#10;Cgf/ngoG/7AJBv/BCQb/wQkG/8EJBv/BCQb/wQmxswAApbsAAJfCAACIyAAAec4AAGzUAABf2gAA&#10;VOAAAEnlAABA6QAAOPUAAjL/AAQs/wAGKP8BCCP/Bgof/wwLG/8SDBf/GA0T/x4NDv8lDQr/LA0G&#10;/zYMAf9BCwD/TgoA/10JAP9tCAD/fQgA/4sHAP+XBwD/lwcA/5cHAP+XBwD/lweouwAAmsIAAIvI&#10;AAB8zgAAbdUAAF/cAABT4gAASOcAAD7rAAA07wABLfoAAif/AAQh/wAGHf8ABxn/AAgV/wAJEf8C&#10;Cgz/BwsJ/w0LBf8UCwD/GgoA/yEKAP8qCQD/NQkA/0EIAP9OBwD/WwcA/2cGAP9xBgD/cQYA/3EG&#10;AP9xBgD/cQb/HR0T/xMoFP8WKBT/FSoV/xEvFv8JNxb/CEUV/wdTFP8HYBL/Bm4R/wV5D/8Ggw7/&#10;B4wN/wiUDv8JnA7/CqMO/wqpDv8LsA7/DLgN/w3CDf8Ozg3/D9wN/xDqDf8R9Qz/EPwM/xD/C/8Q&#10;/wv+Df8M/Q3/Dv0N/w79Df8O/Q3/Dv0N/w7/Hh0T/xYnFP8aJRX/GicV/xUsFv8QNRb/D0IW/w5Q&#10;Ff8NXhP/DWsS/wx3Ef8MgQ//DooP/xCSEP8QmhD/EaEQ/xKnD/8Srg//E7YP/xS/D/8Vyw//FtoP&#10;/xfoDv8X8w7+FvsN/Bf/DfoV/w75Ff8P+RX/EPkV/xH5Ff8R+RX/EfkV/xH/HxwT/xokFP8dIhX/&#10;HiMV/xspFv8YMhf/Fz8X/xZNF/8WWxX/FWgU/xV0Ev8VfxL/FogS/xeQEv8YlxL/GJ4S/xmlEv8a&#10;rBL/GrQR/xu9Ef8cyBH/HdYR/R7mEPse8BD4HvoP9h3/EPQd/xL0HP8T9Bv/FPMb/xTzG/8U8xv/&#10;FP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//i/+JJQ0Nf&#10;UFJPRklMRQAHCuMa3wLfGu4E3Rv6Btoc/wfYHP8I1hz/CdUc/wrVHP8K1Rz/CtUc/wr/GBUP/x4Q&#10;Df8fCwz/IxAL/yYZDP8lIw3/Ii8O/R88DfYdSQzyHVYL7h1iCesebQjoH3cH5iB/B+UhhwbjIo4G&#10;4iOUBeAjmwXfJKIF3SSqBdwltAXbJb8F2SbOBdYm3wXTJ+4Izyf6Cswn/wzLJ/8NySb/Dsgl/w/I&#10;Jf8PyCX/D8gl/w//HhIO/yQJDP8nBQn/LwwI/zEVCf8wHwr8LSoM8yo3DewnRA3nJ1EM4yheC98p&#10;aQrdK3MJ2ix8CdkthAjWLYsI1S6SCdMumAnSL6AJ0C+nCc8wsArNMLsKzDHJCsox2wrGMusNwzH5&#10;EMAw/xK+MP8TvTD/FLwv/xS8L/8UvC//FLwv/xT/IwwN/ysFCf8yAgf/OgoF/zwSBf47GgbzNyQI&#10;6TMwC+IwPg3cMEwN1zJZDNM0ZA3QNW4OzjZ3Dsw3fw/KN4YPyDiND8c4lBDFOZsQwzmjEMI5rBHA&#10;OrYRvzrEEb061RK6OugTtzn3FrQ5/xiyOf8ZsTj/GrA4/xqwOP8asDj/GrA4/xr/KQgL/zEAB/87&#10;AAT/QwYD/0UMAvZEFQLqQB4E4DwpB9g7OAvRO0YQyzxTE8c9XhTEPmgVwj5xFsA/eRa+P4EXvECI&#10;F7tAjxe5QJYYuECeGLZBpxi0QbEZs0G+GbFBzxmvQeMarEH0HalA/x6nQP8fpUD/IKVA/yClQP8g&#10;pUD/IKVA/yD/LgQJ/zcABf9CAAL+SQEB9EsGAO5KDADhRxUA10YkAs5GNArGRUESwURNGL1EWBu5&#10;RGIct0VrHbVFdB6zRnsesUaDH7BGih+uR5EfrUeZIKtHoiCpR60gqEe5IaZHyiGkSN8hoUfxJJ9H&#10;/yWdRv8lnEb/JptF/yabRf8mm0X/JptF/yb/MwAI/z0AA/9IAAHwTgAA4FAAANtPAwDYSwkAzlAf&#10;AcVRMAe+Tz0RuExIGrNLUyCwS1wjrUtmJatLbiWpS3Ymp0t+J6ZMhSekTI0nokyVKKFNniifTago&#10;nk20KZxNxSmaTdopmEzuK5ZM/SuUS/8sk0v/K5NK/yuTSv8rk0r/K5NK/yv/OAAG/0IAAvhNAADi&#10;UwAA2lgAANNZAADQVQUAx1gbAL5aLQW3WDoPsFVFGatSTyKnUVgnpFBgK6FQaSyfUHEtnlF5LpxR&#10;gC6aUYgvmVGQL5dRmi+WUaQwlFGwMJNQwDCRUNUxj1DrMY1Q+zGMT/8xi0//MYpP/zCKT/8wik//&#10;MIpP/zD/PAAF/0cAAexRAADdWgAA1F8AAM1gAADIXQEAwF8XALhhKgOxYDgMql1DF6VaTCGgWFQp&#10;nFZcL5lVZDKXVWwzlVR0NJRUfDWSVIM1kFSMNo9UljaNVKA2jFSsN4pUvDeIVNA3hlPoN4VT+TeE&#10;U/82g1P/NoNS/zWDUv81g1L/NYNS/zX/PwAE/0sAAORWAADZXwAAz2QAAMdmAADCZAAAumUTALNn&#10;JwKsZjUKpWRAFJ9hSR+aXlEplltZMZJaYDaQWGc4jVhvOoxYdzuKWH87iFeIPIdYkTyFV5w8g1ep&#10;PYJXuD2AV8w9flblPX1W9zx8Vv87fFb/OntW/zl7Vv85e1b/OXtW/zn/QQAC+U8AAOFbAADUZAAA&#10;y2kAAMNrAAC8agAAtWoPAK5sJAGnbDMIoWo+EptnRx2VZE8nkGFWMYxeXDeJXWM8hltrPoRbckCC&#10;W3tBgVqEQX9ajUJ9WplCe1qlQnlatEJ3WshDdlnhQnVZ9kF0Wf8/dFn/PnRZ/z10Wf89dFn/PXRZ&#10;/z3/QwAC8FIAAN1fAADRaAAAx20AAL9wAAC4bwAAsG8LAKlxIQCjcTEGnXA8D5dtRRqRak0ljGdT&#10;L4dkWjeDYWA+f19nQn1ebkR6XnZGeF5/R3deiUd1XpVHc12iR3FdsEhvXcRIbVzdR2xd9EVsXf9D&#10;bFz/Qm1c/0BtXP9AbVz/QG1c/0D/RgAB6VUAANpjAADNbAAAw3EAALt0AAC0cwAArHMHAKV1HgCf&#10;di4EmXU6DZNyRBiNb0siiGxRLYNpVzZ+Zl0+eWRjRHViakhyYXJKcGF7TG5hhUxsYZFMamGeTGhg&#10;rUxmYMBMZGDaTGRg8klkYP9HZWD/RWVf/0RlX/9EZV//RGVf/0T/SgAA5VoAANZnAADKbwAAwHUA&#10;ALh4AACweAAAp3cEAKF6GwCbeywDlXk4C493QhWJdUkghHJQKn5vVTR5bFo9c2lgRG5nZkpqZW5O&#10;Z2V3UGVkgVBjZI1QYWSbUF9kqlBdZL1PW2TWT1xk8ExcZP9KXWP/SF5i/0deYv9HXmL/R15i/0f/&#10;TQAA4l4AANNrAADHcwAAvXgAALV7AACsfAAAo3wAAJx+FwCXfykCkX42CYt8QBKFekgdgHdOJ3p1&#10;UzF0clg6bW9dQ2dtY0piampPX2lzUlxpflNaaYpTWWmYUldpp1JWabpRVGnUUFRo7k5VaP5MVmf/&#10;Sldm/0lXZv9JV2b/SVdm/0n2UQAA32IAAM9uAADEdwAAunwAALKAAACogAAAnoAAAJeCEwCShCYB&#10;jYM0B4eCPhCBgEYZfH1MJHV7US5veFY3aHZbQGFzYEhccWdOV29wUlVve1NTb4dSUm+WUVFwplBQ&#10;cLhOT3DSTU5v7UxObv5LTm3/SlBr/0lQa/9JUGv/SVBr/0nsVgAA22cAAMxzAADAewAAt4EAAK6F&#10;AACkhQAAmIUAAJKHDQCNiSEAiIkwBYKHOw19hkMWd4RKIHCCTypqf1QzY31ZPFx7XkRWeGVLUndu&#10;TlB3eU9Pd4ZOTneUTE14pUpMeLdJS3jRR0p27EdJdf1ISXT/SEpy/0dKcv9HSnL/R0py/0fnXAAA&#10;1mwAAMh3AAC9gAAAtIYAAKuKAACfigAAkooAAIuMBwCHjhwAgo4sA32NOAl3jEEScYpHG2uJTSVk&#10;h1IuXYVXN1eDXD9SgWNFToBtR0yAeEhLgIVGSoGURUqBpENJgbdBSIHQQEd/60BFffxCRHz/QkR6&#10;/0NEev9DRHr/Q0R6/0PiYgAA0XIAAMN8AAC5hQAAsIsAAKaOAACajwAAjJAAAIWSAAB/lBYAfJUn&#10;AXeUNAZxkz0Oa5JEF2WQSiBej1ApWI1VMVKMWzhNimI9SopsP0iKdz9IioQ9R4qTPEaKpDpGirY4&#10;RYrQN0OJ6zhBh/w6QIX/Oz+E/zw/hP88P4T/PD+E/zzcagAAy3gAAL+DAAC1iwAArZEAAKKTAACW&#10;lAAAiZYAAH2ZAAB3mg0Ac5sgAG+bLgNqmzgKZJpAEV6ZRxpYl00iUpZSKkyVWTBIlGE0RpRrNUWU&#10;dzRElIQzQ5STMUOUozBClLYuQZTQLUCT6y09kfwwPI//MjqO/zM6jv8zOo7/MzqO/zPVcQAAxX4A&#10;ALqJAACykQAAqZgAAJ2YAACRmQAAhZwAAHagAABtogIAaaMXAGWkJgFhpDIFXKM7DFaiQhNQoUgb&#10;S6BOIUafViZDn14pQZ9pKUCfdSk/n4InPp+RJj6foSQ9n7QjPJ/OITud6iI5m/wlN5r/JzaY/yk2&#10;mP8pNpj/KTaY/ynNeQAAwIYAALaQAACumAAApZ0AAJieAACLoAAAgKMAAHOmAABlqQAAXasJAFms&#10;HABWrSkCUq0zBk2sOwxIq0ISQ6tJGD+rURs8qlodO6tlHTqrcRw5q38bOKuOGjernxk3q7IXNqvM&#10;FjWp6RYzp/oZMab/GzCk/x0wpP8dMKT/HTCk/x3GggAAuo8AALKYAACqoAAAoKQAAJKlAACGqAAA&#10;eqsAAG6uAABgsAAAU7QAAEu2DABJtx0ARrcpAkK3MgY+tzoKObdDDja3SxA0t1URM7dgETK3bBAx&#10;uHoPMbiJDjC4mw0vuK8MLbjICy235gsrtPkOKbP/ECix/xIosf8SKLH/Eiix/xK/jAAAtZcAAK6g&#10;AAClpgAAmqsAAI2tAACAsAAAc7IAAGa0AABZtwAATbsAAEG/AAA3wwkANcQYADPFJAEwxS4DLsU4&#10;BSvGQQYqxkwHKMdXBifHZAYnyHIFJsiCBSTIlAQjyKgEIsnCAyDI4wMfxfcFHcP/BxzB/wgcwf8I&#10;HMH/CBzB/wi5lgAAsaAAAKmoAACerQAAkbAAAIOzAAB2tQAAabgAAFy7AABQvwAARcIAADnHAAAv&#10;zAAAJtEEAB/VDAAd1hkAHNYlABvXMAAa2DwAGdhIABjZVQAX2mQAFdp1ABTbhwAS3JwAENy1AA3d&#10;2AAN2vIADdj/AQ3W/wIN1v8CDdb/Ag3W/wKzoAAArKgAAKKuAACVsgAAh7YAAHm5AABrvAAAXr8A&#10;AFLDAABHxwAAO8sAADHPAAAo1AAAH9kAABfdAAAT5wkAEegUAA7oHgAL6SkACek1AAfqQgAF61AA&#10;A+xgAAHscwAA64cAAOqdAADquAAA69wAAOrzAADq/wAA6v8AAOr/AADq/wCuqAAApa8AAJi0AACK&#10;uAAAfLsAAG6/AABgwwAAVMcAAEjMAAA80AAAMdQAACfZAAAf3QAAF+EAAA/kAAAL8AAACPgFAAX4&#10;DgAB+RcAAPkhAAD4LAAA+DoAAPhJAAD4WwAA+G4AAPeEAAD2mgAA97EAAPfLAAD46QAA+OkAAPjp&#10;AAD46QCorwAAm7UAAI25AAB/vgAAcMIAAGLHAABVzAAASNEAADzVAAAx2gAAJ94AAB3iAAAW5gAA&#10;DekAAAbsAAAD9gAAAP4AAAD/AAAA/wUAAP8NAAD/FwAA/yIAAP8wAAD/QAAA/1MAAP9oAAD/fQAA&#10;/5EAAP+jAAD/tQAA/7UAAP+1AAD/tQCetQAAkboAAIK/AAByxQAAZMoAAFbQAABJ1QAAPNsAADDf&#10;AAAl4wAAHOcAABLqAAAL7gAABPAAAADyAAAA/AAAAP8AAAD/AAAA/wAAAP8AAAD/AgAA/wsAAP8Y&#10;AAD/JQAA/zYAAP9JAAD/XgAA/3EAAP+BAAD/kQAA/5EAAP+RAAD/kQD/ACQN/wAgDf8AIAz/ACEL&#10;/wAmCv8AMgj/AEAG/wBOBP8AWwP/AGcC/wBxAf8AewH/AIMA/wCKAP8AkAD/AJYA/wCcAP8AogD+&#10;AKkA/QCwAPwAuAD7AMIA+wDPAPsA4AD6AO4A+gD6APoA/wD6AP8A+gD/APoA/wD5AP8A+QD/APkA&#10;/wD/ACEN/wEdDf8AHAz/AB4L/wAiCv8ALwj/AD0H/wBLBf8AWAP/AGQC/wBvAf8AeAH/AIAA/wCH&#10;AP8AjgD/AJQA/QCaAPsAoAD5AKYA+ACtAPcAtQD2AL8A9QDNAPUA3QD0AOwA9AD3APQA/wD0AP8A&#10;8wD/APMA/wDyAP8A8gD/APIA/wD/BB4O/wYZDf8DGAz/ABkM/wAgCv8ALAn/ADoH/wBIBf8AVQT/&#10;AGED/wBsAv8AdQH/AH0B/QCFAPsAiwD5AJEA9wCXAPUAnQDzAKQA8gCrAPAAswDvAL0A7gDKAO4A&#10;2gDtAOgA7QD1AOwA/wDrAP8A6gD/AOgA/wDnAP8A5wD/AOcA/wD/CRoO/woUDf8IEwz/AhML/wQe&#10;C/8BKQn/ADYI/wBDBv8AUQT/AF0D/gBoAvsAcgH4AHoB9gCCAPQAiADyAI8A8ACVAO4AmwDtAKEA&#10;6wCoAOkAsADoALsA5wDHAOYA1wDlAOgA5AD1AOIA/wDfAv8A3QT/Ad0E/wHdBP8B3QT/Ad0E/wH/&#10;DhUN/xEQDP8ODAv/DhAK/xEbCv8QJQn/CzEI/wc/B/wFTAX4A1kD9ANkAvAGbgLuB3cB7Ad/AeoI&#10;hgDpCIwA5wiSAOYImADlCJ8A5AimAOIIrwDgCbkA3wnGAN4K2ADbDOgA2A72AdQS/wHSEv8C0RL/&#10;A9AS/wPPEv8EzxL/BM8S/wT/FBEN/xcJC/8WBQn/GwwI/x0WCP8cIQj/GCwI+BQ6B/ESRwXtEVQE&#10;6RJfA+UUagLjFXMB4BZ7Ad4WgwHdFokB2xeQAdoXlgDZGJ0A1xilANUZrQDUGrcA0hrEANEb1QHN&#10;HeYCyR71A8cf/wXFHv8Gwx7/B8Ie/wfBHv8HwR7/B8Ee/wf/GQsM/x0DCf8gAAf/JwgG/ykSBf8m&#10;Gwb2IycH7R8zB+YdQQbhHU8E3R5bA9kgZgLWIXAC1CN4AtIkfwLQJIYDziWMA80mkwPLJ5oDyieh&#10;A8goqQPGKLMExSnABMMp0ATAKuIFvSryB7op/wm4Kf8Ktyn/C7Yo/wy1KP8MtSj/DLUo/wz/HwYK&#10;/yQAB/8sAAT/MgQD/zMLAvgwFQPsLCAE4ygsBdsmOwXVKUkF0StWBc0tYAbKLmoHxy9zB8UwegfD&#10;MYEIwjGICMAyjwi/MpUIvTOdCbwzpQm6M68JuDO7Cbczywq1NN4KsTPvDa8z/Q+tMv8QqzL/Eaky&#10;/xGpMv8RqTL/Eaky/xH/JQEI/yoABf80AAL+OgAB9ToFAO43DADiMhcB2TAkAtAyNQbKNEMJxTZQ&#10;C8E3Wwy+OGUNvDltDbk5dQ64OnwOtjqDDrU6ig+zO5EPsjuYD7A7oQ+vPKsQrTy2EKs8xRCqPNkR&#10;pzvsE6Q7+xWiO/8WoDr/Fp86/xafOv8Wnzr/Fp86/xb/KgAH/zEAA/88AADuPwAA4EAAANs9AgDY&#10;OAoAzz0fAcY+MAa/Pj4Muj5KELY/VRKzQF8TsUBoFK9BcBWtQXcVq0F+FapChRaoQowWp0KUFqZC&#10;nBekQqYXokKyF6FCwBifQtQYnELoGZpC+RuYQf8cl0H/HJZA/xyWQP8clkD/HJZA/xz/LwAF/zgA&#10;AfRBAADiRwAA2UoAANJJAADPQwUAxkcbAL5JLAW3SDkMsUdFE61GUBeqRlkap0ZiG6VHahyjR3Ic&#10;okd5HaBHgB2fSIgdnUiPHptImB6aSKIemEitH5dIvB+VR88fk0flIJFH9iGPRv8hjkb/IY1F/yGN&#10;Rf8hjUX/IY1F/yH/NAAD/z4AAOdGAADcTwAA0lMAAMtTAADGTgEAvlAWALdSKAOwUTYLqk9BE6VN&#10;SxqhTFQfnkxdIZxMZSKaTG0jmUx0JJdMfCSWTIMklEyLJZNMlCWRTJ4lj0ypJo5MtyaMTMomikvh&#10;J4hL9CeHS/8nhkr/J4VK/yaFSv8mhUr/JoVK/yb/NgAC+UIAAOJNAADWVgAAzFoAAMVbAAC/VgAA&#10;uFcSALFZJQKqWTMJpFc+Ep5USBqaUlAhl1FYJZRRYCiSUGgpkFBvKo9QdyuNUH8rjFCHLIpQkCyJ&#10;UJosh1CmLYVQsy2ET8Ytgk/dLYBP8i1/Tv8tfk7/LH5O/yt+Tv8rfk7/K35O/yv/OQAB7kYAAN5T&#10;AADSXAAAyGAAAMBhAAC5XgAAsl0NAKtfIgGlXzEHn148EJlbRRmUWE0hkFZVKI1VXCyLVGMviVRr&#10;MIdTcjGFU3oxhFODMoJTjDKBU5Yyf1OiM31TsDN7U8IzeVLaNHhS8DN3Uv8ydlL/MXZR/zB2Uf8v&#10;dlH/L3ZR/y//PAAA6UsAANtYAADOYQAAxGUAALxmAAC0ZAAArWIJAKZlHwCgZS4FmmQ6DZVhQxeP&#10;Xksgi1xSKIdaWS6EWF8ygldnNYBXbjZ+V3Y3fFZ/OHtWiDh5VpM4d1afOHVWrTlzVr45cVXVOXBV&#10;7ThvVf42b1X/NW9V/zRvVf8zb1X/M29V/zP/QAAA5lAAANddAADKZQAAwGkAALhrAACwaQAAqGcF&#10;AKJpHACcaiwDlmk4C5FnQRWLZEkehmFPJ4JfVi9+XVw0e1tjOHhaajt2WnI8dFp7PXJZhD1wWY89&#10;blmbPmxZqT5qWbo+aFjSPmdY6zxnWPw6Z1j/OWdY/zdnWP83Z1j/N2dY/zf7QwAA41QAANNhAADH&#10;aQAAvW0AALVvAACrbQAApGwBAJ1uGACYbykCkm42CY1sPxKHaUccgmdNJX5kUy55Ylk1dWBfOnFe&#10;Zj5uXW5AbF13QWpdgEJoXYtCZl2YQmRcpkJiXLdCYFzOQl9c6UBfXPs+X1v/PGBb/ztgW/86YFv/&#10;OmBb/zrzRgAA31kAANBlAADEbAAAunEAALFzAACocQAAn3AAAJlyFQCUcyYBjnMzB4lxPRCDb0UZ&#10;fmxMInlqUSt0Z1c0b2VcO2pjYkBmYmpDY2FyRWFgfUZfYIhGXWCVRltgo0ZZYLRFWGDLRVdf5kNY&#10;X/pBWF//P1lf/z1ZX/89WV//PVlf/z3tSwAA3F0AAM1oAADBcAAAt3UAAK52AACkdQAAm3UAAJR2&#10;EQCPeCMAingxBYV2Ow2AdEMWenJKH3VwTylvbVUxaWtaOWNoX0BfZ2ZFW2VvSFlleUlXZYVJVmWS&#10;SFRloUdTZbJGUWXJRVBk5URRZPhCUWP/QFJj/z9SY/8+UmP/PlJj/z7qUAAA2GEAAMlsAAC+dAAA&#10;tXkAAKp6AACgeQAAlnkAAI97DACKfCAAhn0uBIF7OQt7ekETdnhIHHB2TSVqdFIuZHFXN15vXT5Y&#10;bWNEVGtsR1JrdkhQa4JIT2uQR05rn0VNa7BETGvHQktr40FLavhBS2n/QEto/z9LaP8/S2j/P0to&#10;/z/mVgAA1GYAAMZxAAC7eAAAsn0AAKZ+AACbfgAAkX4AAIqABgCFgRsAgYIrAnyBNgh3gD8QcX5G&#10;GGt8SyFlelAqX3hVM1l2WzpTdGFAT3NqQ01zdERMc4FDS3OPQkpznkBJc68+SHPGPUdz4jxGcfc9&#10;RXD/PUVv/z1Fbv89RW7/PUVu/z3hXAAAz2sAAMJ1AAC4fQAAroIAAKKCAACXggAAi4MAAISFAAB/&#10;hxUAe4gmAXaHMgVxhjwMa4VDFGWDSR1fgk4lWYBTLVR+WTVPfWA6S3xpPUl8cz1IfIA8R3yOOkd8&#10;nTlGfK83RXzFNUR74jVCevY2QXj/N0B3/zhAdv84QHb/OEB2/zjcYwAAy3AAAL56AAC0ggAAqoYA&#10;AJ6HAACThwAAhIkAAH2LAAB3jQ4Ac44gAG+OLgNqjTgJZYxAEF+LRhhZikwgVIhRJ06HVy5Khl4y&#10;R4VnNEWFczREhX8zRIaNMUOGnTBChq4uQYXFLEGF4is+g/YuPYH/MDuA/zE7f/8xO3//MTt//zHV&#10;aQAAxXYAALqBAACxiAAApYsAAJmLAACOjAAAgo8AAHWSAABvkwUAapUZAGeVKAFjlTMFXpQ7C1iT&#10;QhJTkkgZTpFOIEmQVSVFj10pQo9mKkGPcipAj34pQI+MJz+PnCY+j64kPY/EIj2O4SE6jPYkOIv/&#10;JjeJ/yg3if8oN4n/KDeJ/yjOcQAAwH0AALaHAACtjwAAoZAAAJWQAACJkgAAfpQAAHCYAABlmwAA&#10;X5wOAFydHwBZnSwCVZ01B1CcPQxLm0QSR5pLGEKaUhw/mVsfPZlkHzyZcB87mn0eOpqLHDqamxs5&#10;mqwZOJnDGDeZ4Bc1lvUaM5X/HDKU/x4yk/8eMpP/HjKT/x7HeQAAu4UAALKPAACplQAAnJUAAJCW&#10;AACEmAAAeZsAAGyeAABfogAAVaUCAFCmFABOpiIAS6YtAkemNgdCpj4LPqVFDzqlTRI4pVYUNqVg&#10;FDWlbBM0pXkTNKWHETOlmBAypaoPMaXADjCk3g0uovQQLaD/Eiye/xMrnv8UK57/FCue/xTAggAA&#10;to0AAK6WAACkmwAAl5sAAIudAAB/oAAAc6MAAGemAABaqQAATqwAAEOvBAA+sBQAPLEiADqxLAI2&#10;sTUEM7E+BzGxRwkvsVAKLbFbCiyxZgkssXQIK7GDCCqxkwcosaYGJ7G8BSax2gUkrvIHI63/CSKr&#10;/wohq/8KIav/CiGr/wq6iwAAspYAAKqeAACgoQAAkqMAAIWlAAB5qQAAbawAAGGvAABUsQAASLQA&#10;ADu3AAAwugIAKrwQACm9HQAnvSgAJb4yASO+PAIivkYCIL9RAh+/XQIev2sBHb97ARzAiwEawJ8A&#10;GcC2ABe/1AAXvfABFrv/AhS6/wMUuf8EFLn/BBS5/wS1lQAArZ8AAKamAACaqQAAjawAAICvAABy&#10;sQAAZbMAAFi2AABMuAAAQLsAADO/AAApwwAAIMcAABfLBQARzRAAEM0cAA7OJwANzjMAC85AAArP&#10;TQAKz1sACM9rAAbQfQAF0JEABNCmAALQwQAAz+IAAM74AAHM/wACy/8AAsv/AALL/wCwnwAAqacA&#10;AJ6sAACSrwAAhLIAAHW1AABotwAAW7oAAE69AABCwAAANsQAACvIAAAizAAAGdAAABHTAAAH1wAA&#10;AdoHAADaFAAA2x8AANwrAADdOQAA3kcAAN9XAADgaQAA4H0AAOGSAADhqQAA4cQAAOLjAADi9gAA&#10;4foAAOH6AADh+gCspwAAoq0AAJWxAACHtQAAeLgAAGq7AABdvgAAUMIAAETGAAA3yQAALM0AACHR&#10;AAAZ1gAAEdoAAAncAAAB3wAAAOIAAADkAAAA5QoAAOYWAADoIgAA6jAAAOxBAADvUgAA8GYAAPB7&#10;AADxkAAA8qYAAPK9AADy1wAA8uEAAPLhAADy4QClrgAAmLMAAIq3AAB8uwAAbb4AAF7DAABRxwAA&#10;RMsAADfPAAAs1AAAIdgAABfcAAAP4AAAB+QAAADmAAAA5wAAAOoAAADwAAAA8AAAAPAAAADxCQAA&#10;9BcAAPYmAAD5OQAA/EwAAP1hAAD+dgAA/4sAAP+dAAD/rgAA/7UAAP+1AAD/tQCbtAAAjrgAAH+9&#10;AABvwgAAYcYAAFPLAABF0QAAONUAACzbAAAg3wAAFuMAAAzmAAAF6gAAAOwAAADvAAAA7wAAAPEA&#10;AAD4AAAA/AAAAPwAAAD8AAAA/QAAAP4KAAD/HAAA/y8AAP9EAAD/WQAA/20AAP9/AAD/jgAA/5MA&#10;AP+TAAD/kwD/ACEL/wAdCv8AHAn/AB0I/wAjBv8AMAX/AD4D/wBMAf8AWAH/AGQA/wBuAP8AeAD/&#10;AIAA/wCHAP8AjQD/AJIA/gCYAP0AnQD8AKMA/ACpAPsAsAD6ALoA+gDGAPkA1QD5AOcA9wD1APUA&#10;/wD0AP8A9QD/APUA/wD1AP8A9QD/APUA/wD/AB0L/wAaC/8AGAr/ABgI/wAgB/8ALgX/ADsD/wBJ&#10;Av8AVQH/AGEA/wBrAP8AdQD9AH0A+wCEAPoAigD5AI8A+ACVAPcAmwD2AKAA9QCmAPQArgD0ALcA&#10;8wDCAPIA0QDyAOQA8ADzAO4A/gDuAP8A7gD/AO0A/wDtAP8A7QD/AO0A/wD/ABoM/wAVC/8AFAr/&#10;ABMI/wAdB/8AKgX/ADgD/wBFAv8AUQH/AF0A/QBoAPkAcgD2AHoA9ACBAPMAhwDxAI0A8ACSAO8A&#10;mADuAJ0A7QCkAO0AqwDsALQA6wC/AOoAzgDpAOAA5wDwAOYA+QDkAP8A5AD/AOQA/wDkAP8A5AD/&#10;AOQA/wD/BBUM/wMRCv8ADgn/ABII/wAaB/8AJgX/ADQE/wBBAv8ATgH6AFkA9QBkAPEAbgDuAHYA&#10;7AB9AOoAhADpAIoA6ACPAOcAlQDlAJsA5AChAOMAqQDiALEA4QC8AOAAywDeAN0A3QDrANsA9wDZ&#10;AP8A2QD/ANgA/wDYAP8A2AD/ANgA/wD/CBEL/wgKCv8DBgj/BQwH/wcXBv8DIgX/AC8E/QA8AvcA&#10;SQHyAFUA7ABgAOgAagDkAHMA4wB6AOEAgQDfAIcA3gCMAN0AkgDbAJgA2gCfANkApgDXAK8A1QC6&#10;ANQAyQDTANoA0QDrAM4C+ADMBP8AywX/AMkG/wDIBv8AyAb/AMgG/wD/DgoK/w4DCP8MAAb/EwgF&#10;/xMTBf8RHgT7CykD8wc3AuwFRAHmBVAA4gRcAN0FZgDbBm8A2Qd2ANYIfQDVCIQA0wmKANIJkADR&#10;CZYAzwqdAM4LpQDMDK8Aywy6AMoNyQDID9wAxBPtAMEU+wG/Ff8BvRX/ArwU/wK8FP8CvBT/ArwU&#10;/wL/FAQJ/xUABv8aAAT/HgMD/x4MA/sbFwPwFiMC5xIwAeARPgDaEUsA1hNXANIVYQDPF2oAzRhz&#10;AMsZegDJGoAAxxuHAMYcjQDEHZMAwx2bAMEeowDAH6wAvh+3AL0fxQG7INgBuCHqArUh+QOyIf8E&#10;sSH/BbAg/wWuIf8GriH/Bq4h/wb/GgAH/xsABP8kAAL/KAAB9ycFAPEjDgDlHhsB3BknANQcNwDO&#10;IEYByiJSAcYlXQLDJmYCwChuAr4odgK9KX0DuyqDA7oqiQO4KpADtyuXA7UrnwO0LKgEsiyzBLEs&#10;wQSvLNMErCznBqos9genLP8IpSz/CaQr/wqjK/8Koyv/CqMr/wr/HwAG/yMAAv8tAADvLwAA4i0A&#10;AN0oAwDbIA0A0SYhAMkqMQLDLUAEvi9NBbswVwa4MmEGtTJpB7MzcQeyNHgHsDR+CK80hQitNYwI&#10;rDWTCKo1mwmpNaQJpzavCaY2vQmkNs4KojbjC5819AydNf8OmzT/Dpo0/w6ZM/8OmTP/Dpkz/w7/&#10;JQAE/ysAAfEzAADiOQAA2jsAANM4AADPMAcAxzMbAL82LAO5NzsHtDhHCrA5UgutOlsMqztkDak7&#10;bA2nPHMNpjx6DqQ8gA6jPIcOoj2OD6A9lw+ePaAPnT2rD5s9uBCaPckQmD3fEZU88hKTPP8Tkjv/&#10;E5E6/xOQOv8TkDr/E5A6/xP/KAAC/jIAAOc7AADbQwAA0kYAAMpEAADFPgIAvj4WALdBKAOwQTYI&#10;q0FCDadBTBCkQVYSokJeE6BCZhOeQm4UnEJ1FJtDfBWZQ4MVmEOKFZZDkxaVQ5wWk0OnFpJDtBeQ&#10;QsUXjkLbF4xC7xiKQf4ZiUH/GYhA/xmHQP8Yh0D/GIdA/xj/KwAB8jcAAOFEAADVTAAAy08AAMNO&#10;AAC9SAAAt0cRALBKJAGpSjIHpEk9Dp9ISBOcSFEXmUdZGZdHYRqVR2kalEdwG5JHdxuRR34cj0eG&#10;HI5IjhyMSJgdikejHYlHsB2HR8AehUfWHoNG7B6CRvwegUX/HoBF/x6ARf8dgEX/HYBF/x3/LwAA&#10;6z0AANxLAADQUwAAxlYAAL5WAAC3UAAAsE8MAKlSIACjUi8GnlE6DZlPRBSVTU0akkxVHY9MXB+N&#10;TGQgi0trIYpLciKIS3oih0uCIoVMiiOES5QjgkufI4BLrCR/S70kfUrSJHtK6iR6SvskeUn/I3hJ&#10;/yJ4Sf8ieEn/InhJ/yL/NAAA50QAANhRAADLWQAAwVwAALhcAACxVwAAqlUIAKRYHQCeWSwEmFc4&#10;C5NVQROPU0kbi1FRIIhQWCOGUF8lhE9mJ4JPbiiBT3Yof09+KX5Phyl8T5Epek+cKXhPqSp2Trkq&#10;dE7OKnNO5ypyTfkpcU3/KHBN/ydwTf8mcE3/JnBN/yb5OAAA40oAANRWAADHXgAAvWEAALRhAACs&#10;XQAApVsEAJ9dGQCaXikDlF01CY9bPxKKWUcahlZOIYJVVSZ/VFspfVNiLHtTai15UnEueFJ6LnZS&#10;gy90Uo0vclKZL3BSpjBuUrYwbFHKMGpR5C9pUfcuaVH/LGlQ/ytpUP8qaVD/KmlQ/yrxOwAA4E8A&#10;ANBbAADEYgAAumYAALBlAACnYgAAoGAAAJpiFgCVYycBkGIzB4phPRCFXkUYgVxLIH1aUiZ5WFgs&#10;dldeL3RWZjFyVm0zcFZ2NG5VfzRsVYk0alWVNWhVozVlVbI1Y1THNWJU4TRiVPYyYlT/MGJU/y9i&#10;U/8uYlP/LmJT/y7tQQAA3FMAAM1fAADBZgAAt2oAAKxoAACjZgAAnGQAAJZmEgCRaCQBjGcxBoZm&#10;Ow2CZEMWfWFJHnhfTyZ0XVUscFtbMWxaYjVqWWk3Z1lyOGVZezljWYY5YVmSOV9YoDldWK85W1jE&#10;OVpX3zhaV/Q2Wlf/NFpX/zJbV/8xW1f/MVtX/zHqRgAA2VgAAMpjAAC+agAAtG0AAKlsAACfagAA&#10;l2kAAJFqDgCNbCEAiGwuBINrOAt+aUETeWdHHHRlTSRvYlMramBYMmZfXjdiXmY6X11uPF1ceD1b&#10;XIM9WVyPPVdcnTxWXK08VFzBO1Nb3DtTW/M4U1v/NlRa/zVUWv8zVFr/M1Ra/zPnTAAA1VwAAMdn&#10;AAC7bQAAsXAAAKVwAACbbwAAk20AAI1vCQCIcR0Ag3ErA39wNgl6bz8RdG1FGW9qSyFqaFEpZGZW&#10;MF9kXDdbY2I7WGFrPlVhdD9TYYA/UmGMPlFhmz1PYas8TmG/O0xh2jpMYPI5TV//N01f/zZNXv81&#10;TV7/NU1e/zXjUQAA0mAAAMNrAAC5cQAArXQAAKFzAACYcwAAjnIAAIh0BQCDdRkAf3YoAXp2NAd1&#10;dDwOcHJDFmpxSR5lb08mX21ULlprWTVVaWA6UWdoPU9ncj5NZ34+TGeLPUtnmTtKZ6o6SWe+OEhn&#10;2TdHZvE3R2X/Nkdk/zVHY/81R2P/NUdj/zXfVgAAzmUAAMBvAAC2dgAAqXcAAJ53AACUdwAAiXcA&#10;AIN5AAB9ehQAeXwlAHV7MQRwejoLa3lBEmV3RxpgdU0iWnRSKlVyVzFQcF42TG9mOUpvcDpJb3w5&#10;SG+JOEdvmDZGb6k0RW+9M0Rv2DFDbfAyQmz/MkFr/zJBav8yQWr/MkFq/zLaXAAAyWoAAL1zAACz&#10;egAApXsAAJp7AACQewAAg3wAAH1+AAB3gA4Ac4EgAG+BLQJqgTcIZX8+DmB+RRZafUodVXtQJFB6&#10;VStLeFwwSHhlM0Z3bzNFd3syRHiIMEN4ly9CeKgtQXi8K0B42Co/dvArPXT/LDxz/y08cv8tPHL/&#10;LTxy/y3VYwAAxW8AALl5AACvfwAAoX8AAJZ/AACLgAAAfYIAAHaEAABvhgcAa4cZAGiIJwFjiDIF&#10;X4c7ClmGQhFUhEgYT4NNHkqCUyRGgVsoQ4FjKkKBbipBgXopQIGIJz+BlyY+gackPYG8Iz2A1iE7&#10;fu8jOX3+JDh7/yY3ev8mN3r/Jjd6/ybPaQAAwHUAALV/AACqgwAAnYQAAJGEAACHhQAAfIcAAG+L&#10;AABnjQAAYY4RAF6PIQBbjy0CV482BlKOPgxOjUQSSYxKGESLURxBi1kfPopiID2KbSA8inkfO4uG&#10;HjuLlRw6iqYbOYq7GTiK1hg2iO8aNYb+HDSF/x0zhP8eM4T/HjOE/x7IcQAAu3wAALKFAACliAAA&#10;mIgAAI2JAACCiwAAd40AAGqRAABfkwAAV5YHAFOXGABRlyUATpcwA0qXOAdGlkAMQZVHED2VThQ7&#10;lVYWOJRgFjeUaxY3lXcVNpWFFDWVlBM0lKURM5S5EDKU1A8xku4QL5D9Ey6P/xQtjv8VLY7/FS2O&#10;/xXCeAAAt4QAAK6NAACgjQAAlI0AAIiPAAB9kQAAcpMAAGWXAABZmgAAT50AAEefCwBEoBsAQqAn&#10;AD+gMQI7oDkGOKBBCTWgSQszn1IMMZ9cDTCfZwwvoHMLLqCBCi2gkQksn6IJK5+2CCqf0QcpnOwI&#10;J5v9CiaZ/wslmP8MJZj/DCWY/wy8gQAAsowAAKmTAACbkwAAj5MAAIOVAAB4mAAAbJsAAGCeAABU&#10;ogAASaUAAD2oAAA0qgsAMqoaADCrJQAuqy8BLKs4AiqrQQQoq0sEJqtVBCWrYQQkq20DI6t8AyKr&#10;iwIhq50CH6uyAR6qzQEdqeoCG6f7Axql/wUapP8GGqT/Bhqk/wa2iwAArpUAAKSZAACXmQAAipoA&#10;AH6dAAByoQAAZqQAAFqnAABPqgAAQ60AADawAAArsgAAIbUGAB22FAActh8AG7cqABm3NAAYtz8A&#10;F7dKABa3VQAUuGMAE7hyABG4gwAPuJUADbiqAAu3wwAKtuMAC7T4AAuz/wALsv8BC7L/AQuy/wGy&#10;lAAAq50AAKCgAACSoQAAhaQAAHinAABsqwAAYK4AAFSxAABHswAAO7UAAC64AAAkuwAAGr4AABHB&#10;AAAHwwkABMQWAAPEIQACxS0AAcU5AADFRQAAxVMAAMViAADFdAAAxYcAAMWcAADEsgAAxM8AAMPq&#10;AADD+QAAwv8AAML/AADC/wCtngAAp6UAAJqoAACNqwAAgK8AAHKxAABkswAAV7YAAEq4AAA9uwAA&#10;Mb0AACbBAAAcxAAAE8gAAArKAAABzQAAAM8FAADQEAAA0RsAANImAADTMgAA1EAAANZPAADYYAAA&#10;2HMAANiJAADXoAAA1rkAANbYAADW7QAA1fgAANX4AADV+ACqpgAAn6sAAJKvAACEsgAAdbUAAGe4&#10;AABZugAATL0AAD/AAAAzwwAAJ8cAABzLAAATzwAACtMAAALUAAAA2AAAANoAAADcAAAA3QcAAN8S&#10;AADhHgAA5CsAAOY5AADpSgAA6l0AAOtyAADsiAAA7KAAAOu4AADr0gAA6uYAAOrmAADq5gCirAAA&#10;lbEAAIi0AAB5uAAAarsAAFu/AABOwwAAQcYAADPKAAAozQAAHNIAABPXAAAJ2wAAAd4AAADfAAAA&#10;4gAAAOQAAADmAAAA6AAAAOoAAADsBgAA7xQAAPIiAAD1MgAA+EQAAPpYAAD7bgAA/IQAAP2YAAD9&#10;qwAA/boAAP26AAD9ugCZsgAAi7YAAHy6AABtvgAAXsMAAFDHAABCzAAANNAAACjUAAAc2gAAEd4A&#10;AAfiAAAA5QAAAOgAAADqAAAA6wAAAOwAAADuAAAA8AAAAPMAAAD1AAAA+AAAAPsIAAD+GAAA/yoA&#10;AP89AAD/UgAA/2cAAP97AAD/igAA/5YAAP+WAAD/lgD/ABwJ/wAYCP8AFwf/ABkF/wAgBP8ALwL/&#10;ADsB/wBJAP8AVgD/AGEA/wBrAP8AdAD/AHsA/wCCAP8AiAD+AI0A/QCSAPwAlwD8AJ0A+wCjAPoA&#10;qgD4ALIA9gC9APQAzAD0AN8A8wDvAPMA/QDzAP8A8wD/APMA/wDzAP8A8wD/APMA/wD/ABkJ/wAV&#10;CP8AEgf/ABQF/wAeBP8AKwL/ADgB/wBGAP8AUwD/AF4A/QBoAPwAcQD6AHgA+QB/APgAhQD3AIoA&#10;9gCPAPUAlQD0AJoA8wCgAPIApwDwAK8A7gC6AOwAyADrANoA6wDsAOsA+wDqAP8A6gD/AOoA/wDq&#10;AP8A6gD/AOoA/wD/ABYK/wASCP8ADgf/AA4G/wAbBP8AJwL/ADUB/wBCAP4ATwD5AFoA9gBkAPQA&#10;bQDyAHUA8QB8APAAggDvAIcA7gCMAO0AkgDrAJcA6gCdAOgApADmAKwA5AC2AOMAwwDiANUA4QDp&#10;AOAA9wDgAP8A4AD/AN8A/wDeAP8A3gD/AN4A/wD/ABEJ/wALCP8ACAf/AA0F/wAYBP8AIwL/ADAB&#10;/AA+APUASwDwAFYA7QBgAOsAaQDpAHEA6AB4AOYAfgDlAIQA4wCJAOIAjwDhAJQA3wCaAN0AoQDb&#10;AKkA2QCzANcAwADWANIA1QDlANQA8wDTAP0A0gD/ANEA/wDQAP8A0AD/ANAA/wD/AgoJ/wAEB/8A&#10;AAb/AAkE/wAVA/8AIAL/ACsA9AA5AOoARgDnAFEA5ABcAOEAZQDfAG0A3QB0ANsAewDZAIEA2ACG&#10;ANYAjADUAJIA0gCYANAAnwDOAKcAzQCxAMsAvgDKAM4AyQDgAMcA7wDGAPsAxAD/AMMA/wDCAP8A&#10;wgD/AMIA/wD/BwQI/wQABv8FAAT/CQQD/wgPAv8DGwH1ACUA6QAyAOEAQADdAEwA2QBXANUAYQDT&#10;AGkA0QBxAM8AdwDNAH0AywCDAMoAiQDIAI8AxgCWAMUAnQDDAaUAwgGvAMABvAC/A8wAvQTfALsG&#10;8QC5CP4Atwn/ALYJ/wC1Cv8AtQr/ALUK/wD/DQAH/woABP8RAAL/FAAB/RMIAfUMEwDqBR0A3QAr&#10;ANcCOQDSBEcAzgdSAMoIXADICmUAxQxtAMQNdADCDnsAwBCBAL8RhwC9EY0AvBKUALoTnAC5E6QA&#10;txSvALYUvAC0FcwAshbgAK8Y8gCtGP8Bqxj/AakY/wGoGP8BqBj/AqgY/wL/EwAF/xMAAv8bAADy&#10;HQAA6BkAAOUSBwDeChMA1AsiAM0RMwDHFkEAwhlNAL8bWAC8HWEAuh5pALgfcAC2IHcAtSB9ALMh&#10;hACyIooAsSKRAK8imQCuI6EArCOsAaojuAGpJMgBpyTdAaQk7wKhJP0DoCT/BJ8k/wSeI/8EniP/&#10;BJ4j/wT/GAAD/x0AAfEjAADjKAAA2ygAANUjAADSGAkAyRwcAMIhLQC8JTwBuCdJAbQpUwKxKlwC&#10;rytkAq0sbAOsLHMDqi15A6ktgAOnLoYDpi6NA6UulQSjL54Eoi+oBKAvtASeL8QEnS/ZBZou7AaY&#10;LvwHli7/CJUt/wiULP8IlCz/CJQs/wj/GwAC+yQAAOcuAADcNQAA0jYAAMszAADGKwMAvyoXALgu&#10;KAGyMDcDrjJDBaozTgaoNFcGpTVfB6Q1ZweiNm4HoDZ1CJ82ewidN4IInDeJCJs3kQmZN5oJmDek&#10;CZY3sAmUN8AKkzfUCpA26guONvoMjDX/DYs1/w2KNP8MijT/DIo0/wz/HwAB7isAAOE4AADUPwAA&#10;ykEAAMI/AAC8OAAAtzURALA5IwGqOjIFpTo+CKI7SQqfPFILnDxaDJo8Yg2ZPWkNlz1wDZY9dw6U&#10;PX4Okz2FDpE9jQ6QPZYPjj2hD409rQ+LPbwQiT3QEIc85xGFPPgRgzv/EYI7/xGCOv8Rgjr/EYI6&#10;/xH/JQAA6jQAANtBAADOSQAAxEsAALtIAAC0QgAArz8MAKlCHwCjQy0FnkM5CppCRA2WQk0QlEJV&#10;EZJCXRKQQmQTj0JrE41CchSMQnkUikKBFIlDiRWHQ5IVhUKdFYRCqRaCQrgWgELMFn5B5Bd9QfYX&#10;e0D/FntA/xZ6P/8Vej//FXo//xX5KgAA5TwAANZJAADJUAAAv1IAALVPAACuSgAAqEcHAKJKGwCd&#10;SyoDl0o2CZNJQA+PSEkTjEdRFopHWBeIR18Yh0dnGYVHbhqER3Uagkd9GoFHhRt/R48bfUeZG3xG&#10;phx6RrUceEbIHHZF4Bx0RfQcc0X/G3NE/xpyRP8ackT/GnJE/xryLwAA4UMAANFPAADFVgAAulgA&#10;AK9VAACpUAAAo04DAJ1QFwCYUicCklEzCI1PPQ+JTUUUhkxNGYNLVByBS1sdf0tiH35LaR98S3Eg&#10;ekt5IHlLgSF3S4shdUqWIXNKoyFxSrEib0nEIm1J3SJsSfIha0j/IGtI/x9qSP8eakj/HmpI/x7u&#10;NgAA3UkAAM5UAADBWwAAtlwAAKtaAACkVgAAnVQAAJhVFACTVyQBjlcwBolVOg2EU0IUgFJKGn1Q&#10;UR56T1cheE9eI3ZOZSR0Tm0lc051JnFOfiZvTogmbU6TJ2tOoCdpTa4nZ03BJ2VM2ihkTPAmY0z/&#10;JGNM/yNjS/8iY0v/ImNL/yLrPAAA2U4AAMpZAAC+XwAAsmAAAKdeAACfWwAAmVkAAJNaEACOXCEA&#10;iVwuBYRbOAuAWUASfFdHGXhVTh90VFQkcVNaJ29SYSltUmkqa1FxK2lReitnUYQsZVGQLGNRnSxh&#10;UassX1C+LF1Q1ixcUO8qXE/+KFxP/ydcT/8lXE//JVxP/yXnQgAA1lIAAMddAAC8YwAArmMAAKRi&#10;AACbXwAAlF0AAI5fCwCKYR4AhWErA4BgNgl8Xj4Qd1xFGHNaSx5uWFEka1dXKWhWXixlVWUuY1Vt&#10;MGFVdzBfVYExXVWMMVtUmjFZVKkwV1S7MFVT1DBVU+0uVVP9LFVS/ypWUv8oVlL/KFZS/yjkRwAA&#10;0lcAAMRhAAC5ZwAAq2YAAKBlAACXYwAAkGIAAIpjCACFZRsAgWYpAnxlNAd4ZDwOc2JDFm5gSR1p&#10;Xk8jZVxUKWFbWy5eWmExW1lqM1lYczRXWH40VViKNFNYlzRSWKczUFi5M05X0TJOV+wwTlb8Lk9W&#10;/yxPVv8rT1b/K09W/yvhTAAAz1sAAMFlAAC2agAAqGkAAJ1pAACUaAAAi2YAAIVoAwCAahcAfWsm&#10;AXhqMQVzaToMbmdBE2llRxpkZE0hX2JSKFtgWC5XX14yVF5mNVJdcDZQXXs2Tl2HNU1dlTRLXaUz&#10;Sl23Mkld0DFIXOowSFv8Lkha/y1JWv8sSVr/LEla/yzdUQAAy18AAL5pAACybQAApG0AAJlsAACQ&#10;bAAAh2sAAIBtAAB7bxMAeHAiAHNwLgRvbzgJam0/EGVsRRdgakseWmhQJVZmVixRZVwxTmRkNEtj&#10;bjVKY3k1SWOGM0hjlDJGY6QxRWO2L0Rjzi1DYuktQmH7LUJg/yxCX/8rQl//K0Jf/yvZVwAAx2QA&#10;ALttAACucAAAoXAAAJZwAACMcAAAgXAAAHtyAAB1dA0AcnUeAG51KwJpdTUHZXM9DWByQxRacUkb&#10;VW9OIVFtVChMbFotSWtiMEdrbDBFa3gwRGuELkNrky1Ca6MrQWu1KUBrzig/augoPmj6KD1n/yg9&#10;Zv8oPWb/KD1m/yjTXAAAw2kAALhyAACqdAAAnXQAAJJ0AACIdAAAfHUAAHV3AABveQcAa3sZAGd7&#10;JwFjezEEX3o6Clp5QBBVeEYWUHZMHEt1UiJHdFgmRHNhKUJzaylBc3YoQHODJz9zkiU+c6IkPXO0&#10;IjxzzSA7cughOXD6Ijhu/yM4bf8jN23/Izdt/yPOYgAAv24AALV3AACmeAAAmXgAAI54AACEeQAA&#10;dnsAAG5+AABnfwAAYoESAF+CIQBcgi0CWIE2BlOAPQtPf0MRSn5JF0Z9UBxCfVcfQHxfIT58aiE9&#10;fHUgPHyCHjt8kR06fKEbOXy0Gjh8zBg3eugZNXj5GzR3/xwzdv8dM3b/HTN2/x3IaQAAu3QAALB8&#10;AAChfAAAlHwAAIp9AACAfgAAdIAAAGmDAABfhgAAWYgJAFaJGgBTiSYAUIkwA0yIOAdIiD8MRIdG&#10;EECGTRQ8hlUXOoZdGDmGaBg4hnQXN4aBFTaGjxQ1hqATNIWyEjOFyxAyhOcQMYL5Ey+A/xQuf/8V&#10;Ln//FS5//xXDcAAAt3sAAKuBAACcgQAAkIEAAIaBAAB7gwAAcIYAAGOKAABajAAAUI8AAEqREABI&#10;kR4ARpEpAUORMwM/kToHO5BCCjiQSQ01kFIONJBbDzKQZQ4xkHEOMZB/DTCQjQwvj54LLo+xCiyP&#10;yQkrjeUJKov4CymK/wwoif8OKIn/DiiJ/w69eAAAs4MAAKWGAACXhgAAjIYAAIGHAAB2iQAAa4wA&#10;AF+QAABUkwAASZYAAD6ZBAA6mhMAOJogADaaKgA0mjMCMZo8BC+aRAYtmk0GK5pXByqaYgYpmm4G&#10;KJp7BSeaigQlmpsEJJmuAyOZxgMhmOMCIJb3BR+U/wYek/8HHpP/Bx6T/we4gQAAr4sAAKCLAACT&#10;iwAAiIwAAHyOAABxkAAAZZQAAFmXAABNmwAAQ54AADihAAAtowMAJ6QRACalHQAkpScAI6UxACGl&#10;OwEgpUQBHqVPAR2lWgEcpWYAG6V0ABmlhAAYpZUAFqWoABSkwAATo98AFKH1ABOf/wESnv8CEp7/&#10;AhKe/wKzigAAqZEAAJuRAACPkQAAgpMAAHeWAABrmQAAX5wAAFOgAABIowAAPKYAADGpAAAmqwAA&#10;HK4AABSvCgARsBcAELAiAA2wLAAMsDcAC7BCAAmwTQAIsVoABrFpAASweQADsIsAAa+eAACvtAAA&#10;rtAAAK3qAACt+QABq/8AAav/AAGr/wCulAAApJgAAJeXAACKmQAAfZwAAHGfAABlowAAWaYAAE6q&#10;AABCrQAANrAAACqyAAAftAAAFbcAAAu4AAACuggAALsTAAC7HgAAvCgAALwzAAC8PwAAvEsAAL1a&#10;AAC9agAAvX0AAL2RAAC8pgAAu78AALreAAC68QAAufsAALn8AAC5/ACrnQAAoJ8AAJKgAACFowAA&#10;eKcAAGyqAABgrgAAU7EAAEa0AAA5tgAALbgAACG7AAAXvgAADcAAAATCAAAAxAAAAMYEAADHDQAA&#10;yBgAAMkjAADKLwAAyzsAAMxJAADOWQAAzmwAAM+BAADPlgAAzq0AAM7IAADN4wAAzPQAAMz1AADM&#10;9QCnpQAAm6gAAI2qAACArgAAcrIAAGS0AABWtgAASLkAADu8AAAvvgAAI8EAABjFAAANyAAABMsA&#10;AADNAAAAzwAAANIAAADTAAAA1QQAANgOAADbGgAA3SYAAN80AADhRAAA41YAAONsAADkgwAA5JoA&#10;AOWxAADlyQAA5OEAAOTkAADk5ACgqwAAk68AAIWyAAB2tQAAZ7gAAFi7AABLvgAAPcIAAC/FAAAj&#10;yAAAF8sAAA3QAAAD1AAAANkAAADZAAAA2wAAAN4AAADgAAAA4gAAAOUAAADoAwAA6xAAAO4dAADx&#10;LAAA9D0AAPZSAAD3aQAA94IAAPeaAAD4rAAA+MAAAPjDAAD4wwCWsAAAiLQAAHq4AABquwAAW78A&#10;AE3EAAA+yAAAMcwAACTPAAAX0wAACtgAAALdAAAA4QAAAOQAAADkAAAA5gAAAOgAAADqAAAA7AAA&#10;AO8AAADxAAAA9QAAAPgFAAD8FAAA/yUAAP83AAD/TAAA/2IAAP95AAD/jQAA/6AAAP+iAAD/ogD/&#10;ABcH/wAUBv8AEwX/ABUD/wAeAf8AKwD/ADkA/wBHAP8AUwD/AF4A/wBoAP8AcAD/AHcA/wB9AP4A&#10;gwD9AIgA/ACNAPsAkgD5AJgA9wCeAPUApQD0AK0A8wC2APIAwwDyANgA8QDrAPEA+gDvAP8A7wD/&#10;AO4A/wDvAP8A7wD/AO8A/wD/ABQI/wAOBv8ADQX/AA4D/wAbAf8AKAD/ADYA/wBEAP8AUAD+AFsA&#10;/ABkAPoAbQD5AHQA9wB6APYAgAD1AIUA9ACKAPIAjwDwAJUA7gCbAO0AogDsAKkA6gCzAOkAwADp&#10;ANIA6ADmAOYA9gDlAP8A5AD/AOQA/wDkAP8A5QD/AOUA/wD/ABEI/wALBv8ACQX/AAwD/wAXAf8A&#10;JAD/ADIA+wA/APgATAD2AFcA9ABgAPIAaQDwAHAA7gB3AO0AfQDrAIIA6QCHAOcAjADlAJIA5ACY&#10;AOMAngDhAKYA4ACvAN8AvADdAMwA3ADgANoA8wDZAP8A2AD/ANgA/wDYAP8A2QD/ANkA/wD/AAsH&#10;/wAFBv8AAQT/AAoD/wAWAf8AHwD6AC0A8wA7AO8ARwDtAFIA6gBcAOcAZQDlAG0A4wBzAOEAeQDf&#10;AH8A3QCEANsAiQDZAI8A2ACVANYAmwDUAKMA0wCsANEAuADQAMcAzgDcAMwA7wDLAPwAywD/AMoA&#10;/wDKAP8AygD/AMoA/wD/AAQH/wAABf8AAAP/AAYC/wASAf4AGwDvACcA6QA1AOUAQgDiAE4A3wBY&#10;ANwAYQDZAGkA1gBvANMAdgDRAHsAzwCBAM4AhgDMAIsAywCSAMkAmADIAKAAxgCpAMQAtADCAMMA&#10;wQDXAL8A6gC+APYAvQD/AL0A/wC8AP8AvAD/ALwA/wD/AAAG/wAABP8AAAL/AAEB/wALAPUAFADl&#10;ACAA3wAvANoAPADVAEgA0gBTAM4AXADLAGQAyQBsAMcAcgDFAHgAwwB9AMIAgwDBAIkAvwCPAL0A&#10;lgC8AJ4AugCnALgAsgC3AMEAtQDTALQA5gCyAPQAsQD/AK8A/wCuAP8ArQD/AK0A/wD/BAAE/wAA&#10;Av8IAAH4CAAA8QMCAOkACwDcABkA1QAoAM8ANgDKAEMAxgBOAMIAWADAAGAAvgFoALwCbgC6A3UA&#10;uQR6ALcEgAC2BYYAtAaNALMHlACxB5wAsAimAK4JsgCtCcAAqwrTAKkL6ACnDfgApA//AKMP/wCj&#10;D/8Aog//AKIP/wD/CAAD/wwAAfMRAADmFAAA3xEAANkIAgDTABAAzAIfAMUGLwDACz0Auw1JALgQ&#10;UwC1ElwAsxRjALEVawCwFXEArhZ3AK0XfQCsGIQAqhiKAKkZkgCnGZoAphmkAKQasACjGr8AoRrS&#10;AJ4b5wCcHPcBmxz/AZob/wGZG/8CmRv/Apkb/wL/DAAB+hUAAOgfAADdJAAA1CQAAM0dAADIEwUA&#10;whIYALsXKQC1GzcAsR5EAK4gTgCrIVgAqSJfAKcjZwCmJG0ApCV0AKMlegCiJoAAoCaHAZ8mjwGd&#10;J5cBnCehAZonrQGZJ7sBlyfOAZUn5AKSJ/UDkSb/A48m/wSPJf8EjiX/BI4l/wT/EwAA7h8AAOEs&#10;AADVMgAAyzIAAMItAAC9JQAAuCASALElJACsKDIBqCo/AaUsSgKiLVMCoC5bA54uYgOcL2kDmy9w&#10;A5kwdgOYMH0ElzCEBJUwiwSUMJQEkjCeBJEwqgWPMLgFjTDKBYsw4QaJL/QHhy//B4Yv/weFLv8H&#10;hS7/B4Uu/wf9GgAA6SoAANs2AADOPAAAwj0AALk4AACzMgAAry0MAKkxHwCkMy0CnzQ6BJw1RQWZ&#10;NU4GlzZWB5U2XQeTN2QIkjdrCJA3cgiPN3gIjTeACYw4hwmKOJAJiTiaCYc4pgqGN7QKhDfGCoI3&#10;3QqANvILfjb/C301/wt9Nf8LfDT/C3w0/wvzIAAA5DMAANQ/AADIRgAAu0UAALJBAACsPAAAqDcG&#10;AKI6GgCcPCkCmDw1BpQ8QAmRPEkKjzxRC408WQyLPWANiT1nDYg9bQ2GPXQOhT18DoQ9hA6CPY0O&#10;gD2XD389ow99PbEPezzCEHo82hB3PO8Qdjv+EHU7/xB0Ov8PdDr/D3Q6/w/vKQAA3zsAAM9HAADD&#10;TQAAtksAAKxIAACmRAAAoUACAJxCFgCWRCUCkUMxBo1DPAqKQkUOh0JNEIVCVBGDQlsSgkJiEoBC&#10;aRN/QnATfUJ4E3xCgBR6QokUeEKUFHdCoBV1Qa0Vc0G/FXFA1hVvQO0VbkD9FW0//xRsP/8TbD//&#10;E2w//xPsMAAA20IAAMtNAAC+UgAAsVEAAKdOAACgSgAAm0cAAJZIEgCRSyIBjEouBYdJOAqESEEP&#10;gUdJE35GUBV8RlcWekZeF3lGZRh3RmwZdUZ0GXRGfBlyRoYacEaQGm5GnBpsRaoaakW8G2hE0xtm&#10;ROsaZUT7GWVD/xhlQ/8XZUP/F2VD/xfoNwAA1kgAAMdSAAC6VgAArFUAAKNTAACcTwAAlk0AAJFO&#10;DQCMUB8Ah1AsBINPNgl/Tj4Pe0xGFHhLTRh1SlMac0paHHFKYR1vSmgebkpwHmxKeR9qSoIfaEmN&#10;H2ZJmR9kSaggYki5IGBIzyBeSOkfXkf6HV5H/xxdRv8bXUb/Gl1G/xrkPQAA000AAMRXAAC2WgAA&#10;qVkAAJ9XAACXVAAAkVIAAIxTCQCHVRsAg1YpAn5VMwh6UzwOdlJDFHJQShlvT1AcbE5WH2pOXSFo&#10;TWQiZk1sI2RNdSRiTX8kYE2KJF5NlyRcTKUkWky2JFhLzCRXS+cjV0v5IVdK/x9XSv8eV0r/HVdK&#10;/x3hQgAAz1EAAMFbAACzXQAApVwAAJtbAACTWQAAjVYAAIdYBgCDWhgAf1smAXpaMQZ2WToMcVdB&#10;Em1VRxhpVE0dZlNTIWNSWSRgUWAmXlFpKFxRcihaUHwoWFCHKVZQlChUUKMoU0+zKFFPyihQT+Um&#10;UE74JFBO/yJQTf8hUE3/IFBN/yDeRwAAzFYAAL5fAACvYAAAol8AAJhfAACQXQAAiVsAAINdAgB+&#10;XhUAemAjAHZfLwRxXjcKbV0/EGhbRRdkWUsdYFhQIlxWViZZVV0pV1VlK1RUbixTVHksUVSELE9U&#10;kStNVKArTFSxKkpTyClJU+MoSVL3JklS/yRKUf8jSlH/IkpR/yLaTAAAyVoAALxjAACsYwAAn2MA&#10;AJViAACMYQAAhF8AAH5hAAB5YxEAdWQgAHFkLANtZDUIaGI9DmRhQxRfX0kbW11OIVZcVCZTWloq&#10;UFpiLE5ZbC1MWXYtSlmCLUlZkCxHWZ8rRlmwKUVZxihDWOInQ1f2JkNW/yVDVv8kRFb/I0RW/yPW&#10;UQAAxV4AALlmAACoZgAAm2YAAJFlAACIZQAAf2QAAHlmAAB0aAsAcGkcAGxqKQFoaTMGZGg6C19n&#10;QRJaZUcYVmNMHlFiUiNNYFgoSmBgK0hfaSxGX3QrRV+BKkRfjilCYJ4nQV+vJkBfxSQ/X+EjPl31&#10;Iz1c/yM9W/8jPVv/Ij1b/yLSVwAAwmMAALVqAAClagAAmGkAAI5pAACFaQAAemkAAHNrAABubQcA&#10;aW8YAGZvJQBjby8EXm44CVptPg5VbEQUUWpKGkxpUB9IaFYkRWdeJkNnaCdBZ3MmQGd/JT9njSQ+&#10;Z50iPWeuIDxnxB87ZuAeOWT1Hzhj/x84Yv8fOGH/Hzhh/x/NXAAAvmgAALBtAAChbQAAlG0AAIpt&#10;AACBbQAAdG8AAG1xAABncwEAYnQSAF91IABcdSsCWHU0BlR0PAtPc0IQS3JIFUdwThpDcFUeQG9d&#10;ID5vZiA9b3IfPG9+HjtvjB06b5wbOW+tGThvwxg3bt8XNWz0GTRq/xozaf8aM2n/GzNp/xvIYgAA&#10;u20AAKxxAACccQAAkHEAAIZxAAB9cgAAb3UAAGd3AABfeQAAWnsLAFd8GgBUfCcAUXwwA017OAdJ&#10;ej8MRXlFEEF5TBQ+eFMXO3hbGDl4ZRg4eHEXN3h9FjZ4ixU1eJsTNHesEjN3whEzdt8QMXT0EjBz&#10;/xMvcf8ULnH/FS5x/xXDaQAAt3MAAKd1AACYdQAAjHUAAIJ2AAB5dwAAbXkAAGJ9AABZfwAAUYID&#10;AE2DEwBLgyAASIMqAUWDMwNBgzsHPoJCCjqCSQ03gVAPNYFZEDSBYxAzgW8PMoF8DjGBig0wgZkM&#10;L4CrCy6AwQotf94JK330Cyp8/w0pev8OKXr/Dyl6/w++cAAAs3kAAKF6AACUeQAAiHoAAH56AAB0&#10;fAAAaX8AAF2DAABUhQAASokAAEKLCAA+ixcAPYwiADqMLAE3izUDNIs9BTKLRAcwi00ILotWCS2L&#10;YAgsi2wIK4t5ByqLhwYoipcFJ4qpBSaKvwQkidsDI4fyBSKF/wcihP8IIYP/CSGD/wm5dwAArH4A&#10;AJx/AACPfgAAhH4AAHqAAABvggAAZIUAAFiJAABOjAAARI8AADmSAAAxlAsALpUYACyVIwArlSwA&#10;KZU1ASeVPgIllUcCJJVRAiKVWwIhlWcCIJV0AR+VgwEdlJMBHJSlABqTuwAYk9gAGJHwARiP/wIX&#10;jv8DF47/BBeO/wS0gAAApoQAAJeEAACLgwAAgIQAAHWGAABpiQAAXo0AAFOQAABHlAAAPZcAADKZ&#10;AAAonAAAHp4JABufFQAanyAAGJ8qABefMwAWnz0AFZ9HABOfUgASoF8AEJ9sAA2fewAMn4wACp6f&#10;AAidtAAHnM4ACJvpAAma+gAJmf8ACZj/AAmY/wCviQAAoIoAAJKJAACHiQAAe4sAAG+OAABjkQAA&#10;WJUAAE2ZAABBnAAANZ8AACuiAAAhpAAAF6cAAA2pBQAFqhAAA6ocAAKqJgABqjAAAKo7AACqRgAA&#10;qlMAAKphAACqcAAAqYEAAKmUAACoqAAAp8EAAKbfAACl8AAApfsAAKX/AACl/wCpkQAAm5AAAI+P&#10;AACCkQAAdpQAAGmXAABdmwAAUp8AAEajAAA7pgAAL6kAACSsAAAargAAEbAAAAayAAAAswUAALQP&#10;AAC0GQAAtSMAALUtAAC1OAAAtUQAALZSAAC2YgAAtnQAALaHAAC1nAAAtLMAALPQAACy6gAAsvgA&#10;ALH9AACx/QCklwAAl5YAAImYAAB9mwAAcJ8AAGSjAABYpwAATKoAAECuAAA0sQAAKLMAAB21AAAS&#10;uAAACLoAAAC7AAAAvQAAAL4BAAC/CgAAwBUAAMEfAADDKQAAxDUAAMVBAADGUQAAx2MAAMd3AADH&#10;jAAAxqMAAMa9AADF2gAAxO4AAMT1AADE9QCgngAAkp8AAIWiAAB4pwAAa6sAAF+vAABTswAARbUA&#10;ADe4AAAqugAAHrwAABO/AAAIwgAAAMQAAADFAAAAxwAAAMkAAADLAAAAzQMAAM8NAADRGQAA1CQA&#10;ANYwAADZPgAA3FAAAN5jAADeegAA35EAAN+oAADevwAA3tgAAN7kAADe5ACbqAAAjqoAAIGvAABz&#10;swAAZLUAAFW4AABHuwAAOb4AACzBAAAfxAAAE8cAAAjKAAAAzQAAANEAAADRAAAA1AAAANYAAADZ&#10;AAAA3AAAAN8AAADiAgAA5Q8AAOgcAADqKwAA7TsAAPBOAADyYwAA83sAAPSSAAD0pgAA9LcAAPTC&#10;AAD0wgCUrwAAhrIAAHe2AABnuQAAWLwAAErAAAA7xAAALcgAACDLAAATzgAABtIAAADXAAAA2wAA&#10;AN8AAADfAAAA4QAAAOMAAADlAAAA5wAAAOoAAADuAAAA8gAAAPYCAAD5EQAA/CIAAP41AAD/SgAA&#10;/2EAAP94AAD/jQAA/50AAP+lAAD/pQD/ABMG/wAPBP8ADQP/ABAB/wAaAP8AKQD/ADcA/wBEAP8A&#10;UAD/AFoA/wBkAP8AbAD/AHMA/QB5APsAfwD5AIQA+ACJAPYAjgD1AJMA9QCZAPQAoADzAKgA8gCx&#10;APEAvgDvAM4A7QDlAOwA9wDrAP8A6wD/AOsA/wDsAP8A7AD/AOwA/wD/AA4G/wALBP8ACQP/AAoB&#10;/wAXAP8AJQD/ADQA/wBAAP8ATAD9AFcA+gBgAPkAaQD3AHAA9AB2APIAfADwAIEA7wCGAO4AiwDt&#10;AJAA6wCWAOoAnQDpAKQA6ACtAOYAuQDkAMkA4gDgAOEA8wDgAP8A4AD/AOAA/wDhAP8A4QD/AOEA&#10;/wD/AAsG/wAGBP8AAwP/AAoB/wAVAP8AIQD8AC8A+QA8APYASAD0AFMA8QBcAO8AZQDsAGwA6QBz&#10;AOcAeQDlAH4A5ACDAOMAiADhAI0A4ACTAN8AmQDdAKEA3ACqANkAtADWAMQA1QDZANMA7QDTAP0A&#10;0gD/ANIA/wDRAP8A0AD/ANAA/wD/AAQF/wAABP8AAAL/AAgB/wAQAPkAHQDzACoA7wA3AOwAQwDp&#10;AE4A5gBYAOIAYQDfAGgA3ABvANsAdQDZAHoA1wB/ANUAhADUAIoA0gCPANEAlgDPAJ0AzACmAMoA&#10;sADIAL8AxwDSAMUA6ADFAPkAxAD/AMEA/wDAAP8AwAD/AMAA/wD/AAAF/wAAA/8AAAH/AAQA/wAK&#10;AO8AFgDpACUA5AAyAOAAPgDcAEoA2ABUANQAXQDRAGQAzwBrAM0AcQDLAHYAygB8AMgAgQDHAIYA&#10;xQCMAMMAkgDBAJoAvwCjAL0ArQC7ALsAugDMALkA4wC3APQAtQD/ALMA/wCzAP8AsgD/ALIA/wD/&#10;AAAE/wAAAv8AAAD/AAAA9gADAOYAEADeAB4A2AArANIAOQDNAEUAygBPAMcAWADEAGAAwgBnAMAA&#10;bQC+AHMAvQB4ALsAfQC6AIMAuACJALYAkAC1AJcAswCgALEAqwCvALcArgDJAKwA3wCqAO8AqQD7&#10;AKgA/wCoAP8ApwD/AKcA/wD/AAAC/wAAAfoAAADsAAAA5AAAANwACADTABcAzAAlAMYAMgDCAD8A&#10;vgBJALsAUwC4AFsAtgBiALQAaQCzAG8AsQB1ALAAegCvAIAArQCGAKwAjQCqAJUAqQCeAKcAqQCl&#10;ALYAowHHAKIC2wCgA+0AnwT7AJ4F/wCdBf8AnAX/AJwF/wD/AAAB+wMAAOsLAADhEAAA2AsAANAC&#10;AADJAA4AwgAdAL0AKwC4ADgAtANEALEFTgCuB1cArAleAKsKZQCpCmsAqAtxAKYMdwClDH4ApA2E&#10;AKIOjAChDpQAnxCdAJ4QqACcEbYAmhHHAJkR3QCWE/EAlRP/AJMT/wCTE/8AkhP/AJIT/wD/BAAA&#10;7xEAAOIcAADXIQAAyx8AAMMXAAC+DQIAugcVALQNJACvEjIAqxQ/AKcWSQClGFIAoxlaAKEaYQCf&#10;G2gAnhxuAJ0cdACbHXoAmh2BAJkdiQCXHpEAlh6bAJQepgCSHrMAkR7EAI8e2gCNH+8Aix/9AYoe&#10;/wGJHv8CiB7/Aoge/wL5DAAA6R4AANspAADOLwAAwSwAALknAAC0HwAAsRcNAKscHwCmHy0AoiI6&#10;AJ4kRQCcJU4AmiZWAJgmXQCWJ2QBlSdqAZQocQGSKHcBkSl+AZAphQGOKY4BjCmYAYspowGJKbAC&#10;iCnBAoYp1gKEKewDgij8A4Ao/wSAJ/8Efyf/BH8n/wTyFwAA4ykAANQ0AADFOQAAuTYAALAyAACr&#10;LQAAqCUHAKIoGgCdKykAmSw1AZYuQAKTLkkDkS9SA48wWQOOMF8EjDBmBIsxbASKMXMEiDF6BIcx&#10;ggSFMYsFhDKUBYIyoAWAMa0FfzG9Bn0x0wZ7MOoGeTD7B3gv/wd3L/8Hdy7/B3cu/wfuIQAA3jIA&#10;AM4+AAC/QAAAsj4AAKo7AACkNwAAoDEBAJsyFQCWNCQBkjUxA441OwWLNkUGiTZNB4c3VAeGN1sI&#10;hDdiCIM3aAiBN28IgDh2CX44fgl9OIcJeziRCXo4nQp4N6oKdje6CnQ30ApyNugLcDb5C281/wtv&#10;Nf8KbjT/Cm40/wrqKQAA2ToAAMlFAAC5RgAArUUAAKRCAACePgAAmToAAJU6EACQPCAAiz0tA4c8&#10;NwaEPEAJgjxJCoA8UAt+PFcMfTxdDXs9ZA16PWsNeD1zDnY9ew51PYQOcz2ODnE9mg9vPKcPbTy3&#10;D2s7zBBpO+UPaDv3D2c6/w5mOv8OZjn/DmY5/w7lMQAA1EEAAMVLAAC0SwAAqEoAAJ9IAACZRAAA&#10;lEEAAI9BCwCKQx0AhkQpA4JDNAd+Qj0Ke0JFDXlBTA93QVMQdUFZEXNBYBJyQWcScEFvE25BdxNt&#10;QYATa0GLFGlBlxRnQaQUZUC0FGNAyRVhP+IUYD/2E18+/xJfPv8RXz3/EV89/xHiOAAA0EcAAMFQ&#10;AACwTwAApE4AAJtNAACUSQAAj0cAAIpHBwCFSRkAgUomAn1JMQZ5SDoL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AAZ4oAAGafAABltgAAZNUAAGPwAABi/QBtTgAAYU4AAFdOAABPTgAAR04AAD1RAAAz&#10;VAAAKlcAACBbAAAWXgAADGIAAAVkAAAAZwAAAGoAAABsAAAAbQAAAG8GAABwCwAAcRIAAHIYAAB0&#10;IAAAdSgAAHUzAAB1QAAAdE8AAHReAABzcAAAcoQAAHGZAABwsQAAb88AAG/rAABu+wBoUwAAXVMA&#10;AFRTAABNUgAAQlUAADZZAAAsXQAAIWEAABdlAAAMaQAAA2wAAABvAAAAcQAAAHQAAAB2AAAAdwAA&#10;AHkAAAB6BAAAfAoAAH0RAAB/GAAAgCAAAIIqAACCNwAAgUYAAIFXAACAaAAAgH0AAH6SAAB8qgAA&#10;e8YAAHvmAAB79wBjWQAAWlgAAFNYAABHWgAAO18AAC9jAAAkaAAAGGwAAAxwAAACdAAAAHcAAAB6&#10;AAAAfQAAAH8AAACBAAAAgwAAAIUAAACGAAAAiAEAAIoHAACLDQAAjhYAAJAfAACSKgAAkToAAJBM&#10;AACQXwAAj3MAAI6KAACMogAAi74AAIreAACJ8wBgXgAAWV0AAE1gAABAZQAAM2oAACdvAAAadAAA&#10;DngAAAJ9AAAAgAAAAIMAAACGAAAAiQAAAIsAAACNAAAAjwAAAJEAAACTAAAAlAAAAJYAAACYBAAA&#10;mgsAAJ0VAACgHgAAoi0AAKBBAACgVAAAoGkAAKB/AACemQAAnbQAAJvTAACa7QBgYwAAU2YAAEZr&#10;AAA5cAAALHYAAB98AAASgQAABYUAAACJAAAAjAAAAI8AAACSAAAAlQAAAJgAAACbAAAAnQAAAJ8A&#10;AAChAAAAowAAAKQAAACmAAAAqQAAAKwHAACwEAAAtB4AALQxAACzRwAAtFsAALZxAAC0iwAAs6UA&#10;ALHBAACv3QBabAAATXEAAEB3AAAyfQAAJIMAABeJAAAIjgAAAJIAAACWAAAAmgAAAJ4AAAChAAAA&#10;pAAAAKYAAACoAAAAqwAAAK0AAACvAAAAsQAAALIAAAC0AAAAtwAAALsAAAC/BAAAxRAAAMohAADJ&#10;NgAAy00AAM1kAADMfgAAypcAAMiwAADHxgBVdwAAR30AADqEAAAriwAAHZEAAA6XAAABnQAAAKEA&#10;AAClAAAAqAAAAKsAAACuAAAAsAAAALMAAAC1AAAAtwAAALoAAAC8AAAAvgAAAMEAAADCAAAAxgAA&#10;AMoAAADPAAAA1wMAANwUAADfJgAA4T8AAONZAADlcgAA5YkAAOafAADmsQD/AAAA/wAAAP8AAAD/&#10;AAAA/wAEAP8AEQD/ABwA/wAoAP8AMwD/AD0A+QBGAPIATQDwAFQA7QBbAOsAYQDpAGYA5wBsAOUA&#10;cgDjAHgA4QB+AN8AhQDdAI4A2gCYANcApADUALMA0wDMANAA6wDOAP8AywD/AMQA/wC6AP8AtQD/&#10;ALMA/wD/AAAA/wAAAP8AAAD/AAAA+gAAAPcADQD0ABkA8wAjAO8ALQDqADgA5wBBAOMASQDfAFAA&#10;3ABWANoAXADXAGEA1ABmANEAbADPAHIAzAB4AMoAfwDHAIcAxQCRAMIAnAC/AKsAvgC/AL0A4AC7&#10;APoAugD/ALcA/wCvAP8AqwD/AKgA/wD/AAAA/wAAAP0AAADyAAAA6gAAAOUACADiABQA2gAfANYA&#10;KADVADIA0wA8AM4ARADJAEsAxgBRAMMAVgDAAFwAvgBhAL0AZgC7AGwAuAByALcAeQC1AIEAsgCK&#10;ALAAlQCuAKIArACzAK0A0QCrAPEAqQD/AKgA/wCjAP8AoAD/AJ4A/wD/AAAA+gAAAO4AAADfAAAA&#10;1gAAAM8AAwDGAA8AwgAaAMAAJAC9AC0AuwA2ALgAPgC1AEUAswBLALAAUQCvAFYArQBbAKsAYQCq&#10;AGYAqABsAKYAcwCkAHsAogCDAKAAjgCeAJoAnACqAJ0AwgCcAOUAmgD/AJkA/wCXAP8AlAD/AJIA&#10;/wD3AAAA6QAAANoAAADLAAAAwQAAALgAAACyAAoArwAVAKsAHwCqACgAqQAwAKcAOAClAEAAogBG&#10;AKAATACeAFEAnQBWAJsAWwCaAGEAmABnAJYAbQCUAHUAkgB9AJEAhwCPAJMAjQChAI0AtgCMANYA&#10;iwD2AIsA/wCKAP8AiQD/AIcA/wDrAAAA2AAAAMQAAAC4AAAArwAAAKYAAACiAAUAngAQAJsAGQCa&#10;ACIAmAArAJcAMwCVADoAkwBAAJEARgCQAEsAjgBQAI0AVgCLAFsAigBhAIgAZwCHAG8AhQB3AIMA&#10;gQCBAIwAfwCaAH8ArQB/AMcAfgDrAH0A/wB9AP8AfQD/AHwA/wDcAAAAxgAAALUAAACpAAAAoAAA&#10;AJkAAACTAAAAkAAKAI0AFACLAB0AigAlAIkALQCIADQAhgA6AIQAQQCDAEYAgQBLAIAAUAB+AFYA&#10;fQBcAHsAYgB6AGoAeAByAHYAfAB0AIcAcgCTAHMApgByALwAcQDdAHAA+QBwAP8AcAD/AHAA/wDQ&#10;AAAAuQAAAKkAAACcAAAAkwAAAI0AAACIAAAAhAAFAIEADwB/ABgAfgAgAH0AKAB8AC8AegA2AHgA&#10;OwB3AEEAdQBGAHQASwByAFEAcQBXAHAAXQBuAGQAbABtAGoAdwBoAIIAZwCOAGYAnwBlALMAZQDQ&#10;AGQA7wBjAP8AYwD/AGQA/wDCAAAArgAAAJ8AAACRAAAAiAAAAIIAAAB+AAAAegABAHcACgB1ABMA&#10;cwAbAHIAIwBwACoAbwAwAG0ANgBsADwAagBBAGkARwBoAEwAZgBSAGUAWABjAGAAYQBpAGAAcgBe&#10;AH0AXACKAFwAmgBaAKwAWQDEAFgA5ABYAPkAWAD/AFkA/wC3AAAApQAAAJQAAACIAQAAfwAAAHkA&#10;AAB0AAAAcQAAAG4ABQBsAA4AagAXAGgAHgBmACUAZQAsAGQAMgBiADcAYAA9AF8AQgBdAEgAXABO&#10;AFsAVQBZAFwAVwBlAFYAbgBUAHkAUwCHAFIAlQBQAKcATwC8AE4A2QBOAPMATgD/AE4A/wCvAAAA&#10;nQMAAI0IAACBCQAAeAkAAHAIAABrBQAAaAEAAGYAAQBkAAkAYgASAGAAGgBeACEAXAAoAFsALgBZ&#10;ADQAWAA5AFYAPwBVAEUAVABLAFIAUQBRAFkATwBiAE0AbABMAHcASgCEAEkAkwBHAKMARgC2AEUA&#10;0gBFAOwARQD8AEUA/wCpBgAAlgsAAIcOAAB7EQAAcRIAAGkRAABkDgAAYAsAAF4IAABdAwQAWwAM&#10;AFkAFQBXAB0AVQAkAFMAKgBSADAAUAA2AE8APABOAUIATAFIAEsCTwBJAlcARwJgAEUCagBEAnYA&#10;QgKDAEACkQA+AaEAPQC0ADwAzAA8AOcAOwD2ADsA/wCjCwAAkBIAAIIUAAB2FgAAbBcAAGQXAABe&#10;FgAAWhQAAFcRAABVDQAAVAkGAFMGDwBRBhgATgcgAE0IJwBLCC0ASgkzAEgKOQBHCj8ARQtGAEML&#10;TgBCC1YAQAtfAD4LagA8C3YAOQuDADcLkgA1C6IANAm1ADMIzAAxCOQAMQn0ADEI/QCfEAAAjBYA&#10;AH4ZAAByGwAAaBwAAF8cAABZGgAAVBkAAFEYAABPFQAAThIAAE0PCQBLDxMASBAcAEYRIwBFEioA&#10;QxIwAEETNgBAEz0APhREADwUTAA6FFQAOBReADYUaQA0FHUAMhSDAC8UkgAtE6MAKxK3ACkS0AAp&#10;EukAKRH3ACoR/wCaFAAAiBoAAHsdAABuHwAAZCAAAFsgAABVHwAAUB4AAEwdAABJGwAASBgAAEYX&#10;BQBEFxAAQhcYAEAYIAA+GScAPBktADoaNAA4GjoANxpCADUbSgAzG1IAMRtcAC8bZwAtG3QAKxuB&#10;ACgbkAAmGqIAJBm1ACIZzwAiGOkAIhj6ACMX/wCWGAAAhR0AAHcgAABrIgAAYCMAAFgjAABRIwAA&#10;TCIAAEghAABEIAAAQx0AAEAdAQA9HgsAOx4VADkfHQA3HyQANR8qADMgMQAyIDgAMCA/AC8hSAAt&#10;IVAAKyFaACkhZQAmIXIAJCGAACIgjwAgIKEAHh+0ABwezQAcHugAHB35ABwd/wCTGwAAgiAAAHQj&#10;AABoJQAAXSYAAFQmAABOJgAASCYAAEQlAABAJAAAPSMAADkjAAA3JAgANCQSADIlGgAxJSEALyUo&#10;AC0mLgArJjUAKiY9ASgmRQEmJk4BJCZYASImZAAgJnAAHiZ/ABwmjgAZJZ8AFySzABYkzAAWI+cA&#10;FiL5ABci/wCPHwAAfyMAAHEmAABlKAAAWikAAFEpAABLKQAARSkAAEApAAA7KQAANygAADQpAAAx&#10;KgQALioOACwrFwAqKx4AKSslACcsLAAlLDMAIyw7ASEsQwEgLEwAHixXABwsYgAaLG8AFyx9ABUr&#10;jQATK54AESqyAA4pywAOKOYAECj4ABEn/wCLIwAAfCYAAG4pAABiKwAAVywAAE4sAABHLAAAQiwA&#10;ADwtAAA3LQAAMi0AAC4vAAArLwEAKDAKACUxFAAjMRsAIjEiACAyKQAeMjAAHTI4ABsyQQAZMkoA&#10;FzJVABUyYAATMm0AETJ8AA0xiwALMJwACS+vAAcvxgAILuAACS30AAos/wCIJwAAeSkAAGssAABe&#10;LgAAVC8AAEsvAABEMAAAPjAAADkwAAA0MAAALjIAACk0AAAkNQAAITYHAB43EAAcNxgAGjcfABk3&#10;JgAXOC0AFTg1ABQ4PgASOEgAEDhSAA04XgAKN2oACDd4AAY3iAAENpgAATWsAAA0wwABM90AAjLw&#10;AAMy/ACEKgAAdS0AAGgvAABbMQAAUTIAAEgyAABBMwAAOzMAADYzAAAxNAAAKjYAACU3AAAgOQAA&#10;GzsDABc9CwAUPRQAEj4bABA+IwAOPioADD4yAAo+OgAIPkQABj1OAAQ9WgACPWYAAD11AAA9hAAA&#10;PJYAADupAAA6wAAAOd0AADjvAAA3+QCALwAAcTEAAGQzAABYNAAATTUAAEU2AAA+NgAAOTYAADM2&#10;AAAuNwAAJzoAACE8AAAbPgAAFkAAAA9DBwAKRBAAB0QYAAVEHwAERCYAAkQuAAFENgAAREAAAERK&#10;AABDVgAAQ2MAAENxAABDgQAAQpMAAEGmAABAvQAAP9sAAD7xAAA9+gB8MwAAbTUAAF83AABUOAAA&#10;SjkAAEI5AAA8OQAANjkAADA6AAAqPAAAIj4AABxBAAAXQwAAEUUAAAlIBgACSgwAAEoUAABLGwAA&#10;SyIAAEsqAABLMgAASzsAAEpGAABKUgAASl8AAEptAABKfgAASZAAAEikAABGuwAARdkAAETxAABE&#10;/AB3OAAAaDoAAFs7AABQPAAARzwAAEA8AAA6PAAAMz0AACw/AAAlQQAAHUQAABdGAAARSQAACksA&#10;AAJOBAAATwoAAFARAABRFwAAUh4AAFMlAABTLQAAUjYAAFJBAABSTQAAUVsAAFFpAABRegAAUYwA&#10;AFGhAABPuQAATdYAAEzwAABL/QBxPQAAYz8AAFZAAABMQAAAREAAAD4/AAA3QAAAL0IAACdFAAAf&#10;SAAAF0sAABFNAAAJTwAAA1IAAABVAgAAVgcAAFcNAABYEwAAWhkAAFsgAABbKAAAWzEAAFs8AABa&#10;SAAAWlYAAFplAABZdgAAWYgAAFmdAABXtgAAVdUAAFTvAABT/QBrQgAAXkMAAFJEAABJRAAAQ0MA&#10;ADtDAAAyRgAAKkkAACFMAAAYTwAAEFIAAAlVAAACVwAAAFoAAABcAAAAXgMAAF8IAABgDQAAYhQA&#10;AGMaAABkIgAAZSsAAGQ1AABkQQAAZE8AAGNfAABjcAAAYoMAAGKYAABhsAAAX9AAAF7tAABd/ABl&#10;SAAAWUgAAE9IAABIRwAAQEcAADZKAAAtTQAAI1EAABpUAAAQWAAACFoAAABdAAAAYAAAAGMAAABl&#10;AAAAZwAAAGgDAABqCAAAaw0AAG0UAABuGwAAcCMAAHAuAABwOgAAb0gAAG9YAABuagAAbX0AAGyT&#10;AABrqwAAasgAAGnpAABo+wBfTQAAVU0AAE1MAABGTAAAO08AADBTAAAmVgAAG1oAABFeAAAGYgAA&#10;AGUAAABoAAAAawAAAG4AAABwAAAAcgAAAHQAAAB1AAAAdwYAAHkLAAB6EwAAfBsAAH4kAAB+MAAA&#10;fj4AAH1PAAB8YQAAfHUAAHuLAAB4owAAd78AAHbiAAB19wBbUwAAU1IAAExRAABAVAAANFgAACld&#10;AAAdYQAAEWYAAAVqAAAAbgAAAHEAAAB0AAAAdwAAAHoAAAB8AAAAfgAAAH8AAACBAAAAgwAAAIUD&#10;AACHCQAAiRIAAIsbAACOJgAAjTQAAI1FAACLWAAAi20AAIqDAACHnAAAhrYAAITYAACD8QBZVwAA&#10;UlYAAEZaAAA5XgAALGMAAB9pAAATbgAABnMAAAB3AAAAewAAAH4AAACBAAAAhAAAAIYAAACJAAAA&#10;iwAAAI0AAACPAAAAkQAAAJMAAACVAAAAmAYAAJsOAACeGQAAoSUAAKA4AACeTAAAnWEAAJ14AACb&#10;kAAAmasAAJfKAACW6QBYXQAATGAAAD9lAAAxagAAJHAAABZ2AAAIewAAAIAAAACFAAAAiAAAAIsA&#10;AACOAAAAkQAAAJMAAACWAAAAmAAAAJoAAACcAAAAnwAAAKAAAACjAAAApgAAAKkEAACsDQAAsRgA&#10;ALMqAACwQAAAr1YAALBtAACwhQAAraAAAKy8AACr3QBSZgAARmsAADhxAAAqeAAAHH4AAA2EAAAA&#10;iQAAAI0AAACRAAAAlQAAAJgAAACbAAAAnwAAAKIAAAClAAAAqAAAAKoAAACtAAAArwAAALEAAACz&#10;AAAAtgAAALoAAAC/AAAAxwYAAMwYAADMLQAAykUAAM1cAADPdAAAy44AAMmnAADHwABNcQAAP3gA&#10;ADF+AAAjhQAAFYwAAAWRAAAAlgAAAJsAAACgAAAApAAAAKgAAACrAAAArQAAALAAAACyAAAAtQAA&#10;ALcAAAC6AAAAvAAAAL8AAADBAAAAxQAAAMkAAADPAAAA2AAAAN4LAADkHgAA4jcAAORPAADnaQAA&#10;5IMAAOKbAADisAD/AAAA/wAAAP8AAAD/AAAA/wACAP8ADQD/ABkA/gAkAP0ALwD9ADkA+QBDAPUA&#10;SwDxAFIA7QBYAOoAXgDoAGMA5gBoAOQAbgDiAHMA3wB6AN0AggDaAIoA1wCUANQAoADRAK8AzgDG&#10;AMsA6QDMAP8AxgD/ALoA/wC0AP8ArwD/AKsA/wD/AAAA/wAAAP8AAAD/AAAA+wAAAPgACQDvABUA&#10;7QAgAOwAKgDqADQA5QA+AOEARgDdAE0A2gBTANcAWQDUAF4A0gBjANAAaQDNAG4AywB1AMgAewDF&#10;AIQAwgCNAMAAmQC9AKcAugC6ALgA2gC3APsAuAD/AK4A/wCoAP8AowD/AKEA/wD/AAAA/gAAAPkA&#10;AADwAAAA6QAAAOAABADaABEA1gAcANIAJgDRAC8A0AA4AMsAQADHAEgAxABOAMEAVAC/AFkAvABf&#10;ALoAZAC5AGkAtwBwALUAdgCyAH4AsACHAK0AkgCrAKAAqACwAKYAygCkAO0ApwD/AKIA/wCdAP8A&#10;mQD/AJYA/wD8AAAA9QAAAOYAAADcAAAA0gAAAMYAAADBAAsAvQAWALsAIAC5ACoAuAAzALYAOwCz&#10;AEIAsABIAK4ATgCsAFMAqgBYAKgAXQCnAGMApQBpAKMAcAChAHgAnwCBAJ0AiwCaAJgAmACnAJYA&#10;vQCUAN4AlgD/AJUA/wCRAP8AjgD/AIsA/wDzAAAA5QAAANEAAADFAAAAuAAAALEAAACsAAYAqQAR&#10;AKcAGwClACQApQAtAKQANAChADsAnwBCAJ0ASACbAE0AmQBTAJcAWACWAF0AlABjAJIAagCRAHIA&#10;jwB7AI0AhQCKAJIAiACgAIYAsgCFAM0AhwD4AIcA/wCFAP8AggD/AIAA/wDkAAAAzQAAAL4AAACy&#10;AAAApwAAAKAAAACbAAEAmAALAJYAFQCUAB4AkwAnAJIALwCRADYAjwA8AI0AQQCLAEcAigBMAIgA&#10;UQCHAFcAhgBdAIQAYwCCAGsAgQB0AH8AfgB9AIsAewCYAHkAqQB3AMAAeADrAHgA/wB4AP8AdgD/&#10;AHUA/wDUAAAAvgAAAK4AAACgAAAAmAAAAJEAAACNAAAAiQAGAIcAEACFABkAhAAhAIQAKQCDADAA&#10;gQA2AH8AOwB+AEAAfABFAHsASwB5AFEAdwBWAHYAXQB0AGQAcgBtAHEAdwBvAIQAbQCRAGwAogBq&#10;ALYAawDdAGoA+wBqAP8AagD/AGoA/wDFAAAAsQAAAKAAAACUAAAAiwAAAIUAAACBAAAAfQACAHsA&#10;CwB5ABQAeAAcAHcAIwB1ACoAcwAwAHEANgBwADsAbwBAAG0ARQBsAEsAawBRAGkAWABnAF8AZgBo&#10;AGQAcgBiAH4AYACLAF8AmwBeAK4AXgDNAF4A8ABdAP8AXQD/AF0A/wC5AAAApgAAAJUAAACJAAAA&#10;gQAAAHsAAAB2AAAAcgAAAHAABwBtAA8AawAXAGoAHgBpACUAaAArAGYAMQBlADcAYwA8AGIAQQBh&#10;AEYAXwBNAF4AUwBcAFoAWwBjAFkAbQBXAHkAVgCGAFQAlQBUAKkAUwDBAFIA5QBSAP0AUQD/AFEA&#10;/wCvAAAAmwAAAIwAAACBAAAAeAAAAHEAAABsAAAAaQAAAGYAAgBjAAoAYQATAGAAGgBfACEAXgAn&#10;AFwALQBbADIAWQA3AFgAPQBXAEIAVQBIAFQATwBSAFYAUQBfAE8AaQBNAHUATACCAEoAkABKAKMA&#10;SQC5AEgA2QBIAPQARwD/AEgA/wCnAAAAlAAAAIUDAAB5BQAAcAUAAGgEAABjAgAAXwAAAF0AAABb&#10;AAYAWQANAFcAFQBWABwAVQAjAFMAKQBSAC4AUQA0AE8AOQBOAD4ATQBFAEsATABKAFMASABcAEYA&#10;ZgBEAHEAQgB+AEIAjQBBAJ4AQACyAD8AzQA+AOsAPgD+AD4A/wCgAAAAjgYAAH8JAABzCwAAaQwA&#10;AGELAABbCgAAVwgAAFUFAABUAQEAUgAJAFAAEQBPABgATQAfAEwAJQBKACsASQAwAEgANgBGADsA&#10;RQBCAEMASQBCAFAAQABZAD4AYwA7AG8AOgB8ADkAiwA4AJsANgCuADUAxQA1AOQANQD3ADUA/wCa&#10;BgAAiQsAAHsPAABuEQAAZBIAAFwSAABWEQAAURAAAE4NAABMCgAATAYEAEoDCwBJARQARwEbAEUC&#10;IQBDAicAQgMtAEADMwA/BDkAPQRAADwFRwA6BU8AOAVYADYFYgA0BW4AMgV7ADEFigAvBJkALQSr&#10;ACwCwgAsAN8ALADyACwA/QCVDAAAhBEAAHYUAABqFgAAXxYAAFcWAABRFgAATBUAAEgUAABGEgAA&#10;RQ4AAEQLBgBDCQ4AQQkXAD8KHgA9CiQAOwsqADoLMQA4DDcANgw+ADUNRgAzDU4AMQ1YAC4NYwAs&#10;DW8AKg19ACgNiwAlDZsAJAytACMKwwAhCt0AIArvACAK+gCREAAAgRUAAHMYAABmGgAAXBoAAFMa&#10;AABNGgAARxoAAEMZAABAFwAAPxUAAD4SAQA8EQkAOhETADgSGgA2EyEANBMoADMULgAxFDUALxQ8&#10;AC4VRAAsFU0AKhVXACcVYQAlFW4AIxV8ACAViwAeFJwAHBOvABoTxgAZEuEAGhLyABoS/QCNFAAA&#10;fRgAAG8bAABiHQAAWB0AAFAeAABJHgAARB0AAD8dAAA7HAAAORoAADcYAAA1GAUAMxgOADEZFwAv&#10;GR4ALholACwaKwAqGjIAKBs6ACcbQgAlG0sAIxtVACEbYAAeG2wAHBt6ABobiQAXGpoAFRmuABMZ&#10;xQATGOAAExj1ABQX/wCKFwAAehsAAGweAABfIAAAVSEAAE0hAABGIQAAQCEAADshAAA3IAAANB8A&#10;ADIeAAAvHgIALR4LACsfFAApHxsAJyAiACUgKAAkIDAAIiE3ACAhQAAeIUkAHCFTABohXgAYIWsA&#10;FSF5ABMgiAARIJkADh+sAAwewgALHt0ADB3yAA0c/wCHGgAAdx4AAGkhAABcIwAAUiQAAEkkAABC&#10;JAAAPCQAADckAAAzIwAAMCMAACwjAAApJAAAJiQIACQlEQAiJRgAICYfAB8mJgAdJi0AGyY1ABom&#10;PQAYJkcAFiZRABQmXAARJmkADiZ3AAsmhgAJJZYACCSpAAYjvwAFI9kABiLuAAch/ACEHQAAdCEA&#10;AGYkAABZJQAATyYAAEYnAAA/JwAAOScAADQnAAAwJwAALCcAACcoAAAjKQAAICoEAB0rDQAbKxUA&#10;GiwcABgsIwAWLCoAFSwyABMtOwARLEQADixPAAwsWgAJLGYAByxzAAQsgwACK5MAACqmAAApuwAA&#10;KNgAACfsAAEn+ACAIAAAcSUAAGInAABWKAAATCkAAEMqAAA8KgAANioAADEqAAAtKgAAKSoAACIt&#10;AAAeLgAAGi8BABcwCQAUMRIAEjIZABAyIAAOMicADDIvAAozNwAIMkAABjJLAAQyVgACMWIAADFw&#10;AAAxgAAAMJEAAC+jAAAuuQAALdYAAC3sAAAs+AB9JAAAbSgAAF8qAABTLAAASSwAAEAtAAA5LQAA&#10;NC0AAC8tAAArLQAAJi4AAB8wAAAbMgAAFjQAABE2BgALOA4ACTgWAAc4HQAFOCQAAzgrAAI4MwAA&#10;OD0AADhHAAA3UgAAN18AADdtAAA3fQAAN44AADWiAAA0twAAM9QAADLtAAAy+QB4KAAAaSsAAFsu&#10;AABPLwAARTAAAD0wAAA3MAAAMTAAAC0vAAAoMAAAIjIAABw0AAAXNgAAEjgAAAs7BQAEPQwAAD4T&#10;AAA+GgAAPiEAAD4oAAA+MAAAPzkAAD5DAAA+TwAAPVwAAD1qAAA9egAAPYwAADygAAA6tgAAOdMA&#10;ADjtAAA4+wB0LQAAZS8AAFcyAABMMwAAQjMAADozAAA0MwAAMDIAACozAAAkNQAAHTcAABc5AAAS&#10;PAAACz4AAAVABAAAQgoAAEMQAABEFgAARR0AAEYkAABGKwAARjQAAEY+AABFSwAARFgAAERmAABE&#10;dwAARIkAAEOdAABCtAAAQNIAAD/uAAA+/ABvMgAAYDQAAFM1AABINgAAPzYAADg2AAAzNQAALTYA&#10;ACY4AAAfOgAAGD0AABI/AAALQgAABUQAAABHAgAASAcAAEoMAABLEwAATBkAAE4fAABOJwAATjAA&#10;AE46AABNRgAATFMAAExjAABLcwAAS4UAAEuaAABLsgAASNEAAEbuAABF/QBpNwAAWzkAAE46AABE&#10;OgAAPToAADc5AAAwOQAAKDsAACA+AAAYQQAAEkMAAAtGAAAFSQAAAEsAAABOAAAATwQAAFEJAABS&#10;DgAAVBQAAFYbAABXIgAAVysAAFc1AABWQAAAVU4AAFVeAABUbwAAVIEAAFOWAABTrwAAUc8AAFDu&#10;AABN/gBjPAAAVT0AAEo+AABCPgAAOz0AADQ9AAAsPwAAI0IAABpFAAASSAAAC0sAAAROAAAAUQAA&#10;AFMAAABWAAAAVwAAAFkFAABbCQAAXQ8AAF8VAABgHAAAYSUAAGEvAABgOgAAYEgAAF9YAABeagAA&#10;Xn0AAF2SAABcqgAAXMoAAFntAABY/gBdQgAAUUIAAEdCAABAQQAAOUEAAC9DAAAmRwAAHEoAABNO&#10;AAAKUQAAA1QAAABXAAAAWgAAAFwAAABfAAAAYQAAAGIAAABkBAAAZgkAAGgQAABqFgAAbB4AAG0o&#10;AABsNAAAa0EAAGpRAABqZAAAaXcAAGiMAABnpQAAZsIAAGbnAABj/ABXRwAATUcAAEZGAAA/RQAA&#10;NEgAAClMAAAfUAAAFFQAAAlYAAABWwAAAF4AAABhAAAAZQAAAGcAAABqAAAAbAAAAG0AAABvAAAA&#10;cQIAAHMHAAB1DQAAdxYAAHofAAB6KwAAeTgAAHhIAAB3WwAAdm8AAHWFAAB0ngAAcroAAHHfAABw&#10;+ABTTAAATEsAAEVKAAA5TQAALVIAACJWAAAWWwAACl8AAABkAAAAZwAAAGsAAABuAAAAcQAAAHQA&#10;AAB2AAAAeAAAAHoAAAB8AAAAfgAAAIAAAACDBQAAhQwAAIgWAACKIAAAii4AAIo+AACJUAAAiGUA&#10;AIZ7AACFlAAAgq8AAIHRAAB/7wBSUQAAS1AAAD5TAAAyWAAAJV4AABhiAAALaAAAAGwAAABxAAAA&#10;dQAAAHkAAAB8AAAAfwAAAIEAAACEAAAAhgAAAIgAAACLAAAAjQAAAI8AAACRAAAAlAIAAJcKAACa&#10;FQAAniIAAJ0yAACbRQAAmVsAAJhyAACXigAAlaUAAJLCAACR5ABRVgAARVkAADdeAAAqZAAAHGoA&#10;AA5wAAAAdgAAAHsAAACAAAAAgwAAAIcAAACKAAAAjQAAAJAAAACSAAAAlQAAAJcAAACaAAAAnAAA&#10;AJ8AAAChAAAApAAAAKgAAACsBwAAsBQAALQiAACyNwAAr04AAK5lAACtfgAArJcAAKmyAACn0gBL&#10;YAAAPmUAADBrAAAicgAAE3kAAAR+AAAAhQAAAIoAAACOAAAAkQAAAJUAAACYAAAAmwAAAJ0AAACg&#10;AAAAowAAAKUAAACoAAAAqgAAAK0AAACvAAAAsgAAALYAAAC7AAAAwQcAAMgUAADKKQAAxkIAAMVa&#10;AADGcgAAx4oAAMKlAADAwQBFawAAN3IAACl5AAAagAAACocAAACNAAAAkgAAAJcAAACaAAAAngAA&#10;AKIAAACmAAAAqwAAAK4AAACwAAAAswAAALYAAAC5AAAAvAAAAL8AAADCAAAAxgAAAMsAAADRAAAA&#10;2AAAAOMBAADpFQAA5y4AAOdHAADpYAAA6nkAAOeSAADlqAD/AAAA/wAAAP8AAAD/AAAA/wABAP8A&#10;CQD/ABYA/wAhAP0ALAD8ADYA+QBAAPUASADyAE8A7wBWAOwAXADqAGIA6ABnAOUAbQDjAHMA4QB5&#10;AN4AgADbAIgA2ACSANQAnwDQAK8AzADGAMgA6ADFAP8AvQD/ALQA/wCsAP8ApwD/AKQA/wD/AAAA&#10;/wAAAPsAAAD6AAAA+gAAAPIABQDuABIA6wAdAOoAKADpADEA5gA7AOIAQwDeAEsA2wBRANgAVwDV&#10;AFwA0gBhANAAZwDNAGwAywBzAMgAegDGAIIAwwCMAMAAmAC8AKcAuAC6ALUA2wCzAPoAsAD/AKcA&#10;/wChAP8AnQD/AJoA/wD9AAAA9wAAAPMAAADvAAAA4QAAANwAAADUAAwA0gAYANAAIgDPACwAzwA1&#10;AMoAPQDGAEQAwwBLAMAAUQC9AFYAuwBcALkAYQC3AGcAtQBtALMAdACwAH0ArgCGAKwAkgCpAKAA&#10;pQCzAKMAzQChAPAAnwD/AJsA/wCWAP8AkgD/AI8A/wD1AAAA7QAAAOQAAADVAAAAyAAAAMAAAAC8&#10;AAcAuQATALcAHQC2ACYAtQAvALMANwCwAD4ArQBEAKsASgCpAE8AqABVAKYAWgCkAGAAowBmAKEA&#10;bQCfAHQAnQB+AJsAiQCYAJcAlgCoAJMAwACQAOQAjgD/AIwA/wCKAP8AhwD/AIUA/wDqAAAA3AAA&#10;AMwAAAC7AAAAsgAAAKsAAACnAAEApAAMAKIAFwChACAAoQAoAKEAMACeADcAnAA9AJkAQwCXAEgA&#10;lQBMAJMAUgCRAFgAjwBeAI0AZQCMAG0AigB2AIgAgQCGAI4AhQCdAIMAswCCANMAgAD2AH8A/wB9&#10;AP8AewD/AHoA/wDbAAAAxwAAALcAAACpAAAAoAAAAJoAAACWAAAAkgAHAJAAEQCPABoAjwAiAI0A&#10;KgCLADEAiQA3AIcAPQCGAEIAhABGAIMASwCCAFAAgABWAH8AXgB9AGYAewBvAHoAegB4AIYAdgCV&#10;AHQAqQByAP/i/+JJQ0NfUFJPRklMRQAICs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rviW56t212q&#10;oNRftZTPYL6Ky2LFf8djzHbEaNJxxHTScMSA0nDEgNJwxIDScMSA0nDEgNJwxIDScMSA0nDEgNJw&#10;xIDScMSA0nDEgNJwxIDScMSA0nDEgNJwxIDS/6kZAv+qJQj/qi8S/7A4HPe9QCbszUY04d9KR9nt&#10;TGLQ9E94wO1Vi7HkWZqj3Vuml9hdsIzTXriCz1+/ecthxXDIZspsyHDKa8h6ymvIespryHrKa8h6&#10;ymvIespryHrKa8h6ymvIespryHrKa8h6ymvIespryHrKa8h6ymvIespryHrK/6oZAv+rJQf/qy8R&#10;/7Q4GfHEPyLk1UUw2edHSM7zSmHE+E12te9Sh6bnV5WZ4FmhjttbqoTWW7F601y3ctBfvGvOZMBo&#10;zW3BZs51wWbOdcFmznXBZs51wWbOdcFmznXBZs51wWbOdcFmznXBZs51wWbOdcFmznXBZs51wWbO&#10;dcFmznXB/6sYAv+tJAf/rS8Q+Ls3FenMPx3a4UEvzu9GSMP6SF+4+0tyqvJQgZzqVI+P5Feahd9Y&#10;onvcWalz2Vqua9ZcsmbUYbVj1Gm2YtRxtmLUcbZi1HG2YtRxtmLUcbZi1HG2YtRxtmLUcbZi1HG2&#10;YtRxtmLUcbZi1HG2YtRxtmLUcbZi1HG2/60YAf+vJAb/si4O78M3EN7ZOxfQ6kAxw/hDSLb/RVyr&#10;/khtnvZNe5HvUYeG6VSRfOVVmXThV59s31ijZt1bpmHcX6le22WqXdtrql3ba6pd22uqXdtrql3b&#10;a6pd22uqXdtrql3ba6pd22uqXdtrql3ba6pd22uqXdtrql3ba6pd22uq/68WAf+xJAX3uy0J49A0&#10;CdHlOBrE9T4ytv9ARan/Qled/0VmkvpJc4b0Tn5871GHdOtTjmzoVJNn5laWYuVZmV7kXZtc42Kc&#10;WuNnnFrjZ5xa42ecWuNnnFrjZ5xa42ecWuNnnFrjZ5xa42ecWuNnnFrjZ5xa42ecWuNnnFrjZ5xa&#10;42ec/rIVAPy1IwTqxygD1OAqCsbxNh23/zoxqf87QZz/PlGQ/0Jfhv9Fanz6SXRz9k17a/NPgWbw&#10;UoVh71SHXu5XiVvtW4tZ7F+MWOxjjFjsY4xY7GOMWOxjjFjsY4xY7GOMWOxjjFjsY4xY7GOMWOxj&#10;jFjsY4xY7GOMWOxjjFjsY4xY7GOM+rUSAPK+HQHY3BQByO4sDrn9Mh6q/zQum/83PI//OkqE/z1W&#10;ev9BYXH/RGlp/UhvY/pLc1/5TnZc91F4WvdUeVj2V3tW9lt7VfVffFX1X3xV9V98VfVffFX1X3xV&#10;9V98VfVffFX1X3xV9V98VfVffFX1X3xV9V98VfVffFX1X3xV9V989LoMANjQBwDK6h0Eu/opEKv/&#10;LB2c/y4qj/8xN4P/NUN4/zlNbv88Vmb/P11g/0NiW/9GZlj/SmhW/01pVf9QalP/U2tS/lZsUf5Z&#10;bFH+WWxR/llsUf5ZbFH+WWxR/llsUf5ZbFH+WWxR/llsUf5ZbFH+WWxR/llsUf5ZbFH+WWxR/lls&#10;18QEAMzaBgC9+B4Grv8jEJ7/JBuQ/ycmg/8qMnf/Lzxt/zNFZP83TF3/OlJX/z5WVP9BWVH/RFtQ&#10;/0dcTv9LXU3/Tl5M/1FfTP9UX0z/VF9M/1RfTP9UX0z/VF9M/1RfTP9UX0z/VF9M/1RfTP9UX0z/&#10;VF9M/1RfTP9UX0z/VF9M/1Rf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eIgr/mywU/5c2Iv+cQC7/pEk8/6dSTP+n&#10;XF//pWZx/qFwg/aceJPvlYCh6o2HreWGjrfigJW+4H2dwt98psXbe6/GyXKuyLpqrcm4a67IuGuu&#10;yLhrrsi4a67IuGuuyLhrrsi4a67IuGuuyLhrrsi4a67IuGuuyLhrrsi4a67I/58YBP+eIgr/nCwU&#10;/5g2Iv+eQC3/pkg7/6pRS/+rWl7/qmRx/qdtg/WjdpXunX6k6JWEsOONirvfhpHF3IGZy9uApM3P&#10;eqnPvHCo0bFuqs6vb6zMr2+szK9vrMyvb6zMr2+szK9vrMyvb6zMr2+szK9vrMyvb6zMr2+szK9v&#10;rMyvb6zM/58YA/+fIgr/nSwU/5k2Iv+gPyz/qEc6/61QS/+uWV7/rmJx/a1qhPWpc5bupHql556C&#10;s+GWh7/cjY3K2YaV0taEodbDeaPYsXGj2KlzqNGnc6nPp3Opz6dzqc+nc6nPp3Opz6dzqc+nc6nP&#10;p3Opz6dzqc+nc6nPp3Opz6dzqc+nc6nP/58YA/+fIgr/nSwU/5k2If+iPyv/qkc5/7BPSv+yWF7/&#10;smBx/LFohfSvcJftq3en5qZ9teCeg8LalYnO1IyQ182Im9u8gaHbqneh2qJ3ptSgd6fSoHen0qB3&#10;p9Kgd6fSoHen0qB3p9Kgd6fSoHen0qB3p9Kgd6fSoHen0qB3p9Kgd6fS/6AYA/+gIgn/niwT/5o2&#10;If+kPyv/rEY4/7NOSf+1V139tl9x+rZmhfS1bZjssnSo5a55t96mf8XWoIbPypSM17+MlNy1iZ/d&#10;o32g3Zp7o9eZe6XVmXul1Zl7pdWZe6XVmXul1Zl7pdWZe6XVmXul1Zl7pdWZe6XVmXul1Zl7pdWZ&#10;e6XV/6AYA/+gIgn/niwT/5s2IP+lPir/rUY4/7VNSf+4Vl37ul1x+LtkhfO7a5nrunCq5LZ1uduw&#10;fMXOp4POwpyI17SSjt2ukZ3fnISe35N/otqSf6PXkn+j15J/o9eSf6PXkn+j15J/o9eSf6PXkn+j&#10;15J/o9eSf6PXkn+j15J/o9eSf6PX/6AXA/+gIgn/niwT/5w2IP+mPin/r0Y3/7dNSP28VVz6vlxx&#10;9sBihfHBaJnqwmyr4L9yudS3ecTHrX/OuqSF1qyZit6ilJbilIuc4YuDoNyLg6Hai4Oh2ouDodqL&#10;g6Hai4Oh2ouDodqLg6Hai4Oh2ouDodqLg6Hai4Oh2ouDodqLg6Ha/6EXA/+hIgn/nywT/542H/+o&#10;Pij/sUY2/7lMR/u/VFz3w1tx88Zhhu7JZZrmzGqr28dwuM29dsPAtHzNs6uB1aSghd2WmI7jjZOb&#10;44SJnt+EiKDchIig3ISIoNyEiKDchIig3ISIoNyEiKDchIig3ISIoNyEiKDchIig3ISIoNyEiKDc&#10;/6EXA/+hIgn/nywT/582Hv+pPij/s0U2/bxMR/jDU1v0yFlw781ehurSYpvh1Geq1c9tt8fEc8O5&#10;unjMrLJ91Z2ogd2Mn4jjh5+b436Rnt9+j5/dfo+f3X6Pn91+j5/dfo+f3X6Pn91+j5/dfo+f3X6P&#10;n91+j5/dfo+f3X6Pn91+j5/d/6EXA/+hIgn/oCwS/6A1Hv+rPif/tEU1+r5LRvXHUlrwzlhw69Rc&#10;heXdYJra2mWqzdNqt8DLcMKywnXMpbp51JWwfdyHqoXhha6d4Xucn956maDcepmg3HqZoNx6maDc&#10;epmg3HqZoNx6maDcepmg3HqZoNx6maDcepmg3HqZoNx6maDc/6EXA/+iIgn/oCwS/6I1Hf+tPSb+&#10;t0Uz98JLRPHNUVns1VZv5t9Zhd3iXZnP3GKpwtRntrXNa8GpyHDLncN00426eNqDt4Pegbyc3Xmq&#10;odt4paLZeKWi2Xilotl4paLZeKWi2Xilotl4paLZeKWi2Xilotl4paLZeKWi2Xilotl4paLZ/6IX&#10;A/+iIgj/oSwS/6Q1HP+vPST7ukQy88ZKQ+3TT1fm31Ru4elWhNPlW5jE3F+ottRjtanOZsCcyGnK&#10;kMRs0oPAcNh8v33aeb+S2Xa6o9d1tKTWdbSk1nW0pNZ1tKTWdbSk1nW0pNZ1tKTWdbSk1nW0pNZ1&#10;tKTWdbSk1nW0pNZ1tKTW/6IXAv+jIgj/oisS/6c1Gv+yPSP3vkQw78xKQefcTlXg6VBs2e5Ugsjn&#10;Wpa53l2lq9Zfsp3PYb2PymLIgsVj0HfCaNVzwXXWccKH1W/DnNNxxKTSccSk0nHEpNJxxKTSccSk&#10;0nHEpNJxxKTSccSk0nHEpNJxxKTSccSk0nHEpNJxxKTS/6MXAv+kIgj/oysR/6o1Gf22PSDyxEQt&#10;6NNJPd/lS1PZ705rzvJSgL3oWJOu4FuhoNldrpPSX7iGzV/Be8lhyXHGZc1txnHOa8aAzWrHksxp&#10;x5fMaceXzGnHl8xpx5fMaceXzGnHl8xpx5fMaceXzGnHl8xpx5fMaceXzGnHl8xpx5fM/6QWAv+l&#10;Igf/pCsR/640Fvi7PB3ry0Mp4N1HOdbqSlPN9U1qwvRQfrLrVo6j41mdltxbqIrWXLF+0l25dM5f&#10;wGzMZMRoy23FZ8x6xGbMicNlzI7DZcyOw2XMjsNlzI7DZcyOw2XMjsNlzI7DZcyOw2XMjsNlzI7D&#10;ZcyOw2XMjsNlzI7D/6UWAv+mIQf/pisQ/7M0E/HCPBnj1EIi1uZEOsvySFLB/EtotvZOeqfuU4mZ&#10;5leWjOBZoYHbWqp211uxbdRdtmfSYrlk0Wq6YtJ1umHSgrlh0oa4YdKGuGHShrhh0oa4YdKGuGHS&#10;hrhh0oa4YdKGuGHShrhh0oa4YdKGuGHShrhh0oa4/6cVAf+oIQb/qisN97ozD+fMOxPY4T0izO5D&#10;O8D6RlG0/0hkqvlLdZvxUYOO6lSPg+VWmXjgV6Fv3VmmaNtbqmPZYK1f2WauXtlwrl3Ze61c2X+t&#10;XNl/rVzZf61c2X+tXNl/rVzZf61c2X+tXNl/rVzZf61c2X+tXNl/rVzZf61c2X+t/6kUAf+qIQX/&#10;sioJ7sQyCdrbMQ7N6zwlwPhBO7P/Qk6n/0VfnP1IbpD2TXuE8FGGeutTjnDnVZVp5FeaY+JanV/h&#10;Xp9c4WOgW+BroFnhdKBZ4XegWeF3oFnhd6BZ4XegWeF3oFnhd6BZ4XegWeF3oFnhd6BZ4XegWeF3&#10;oFnhd6BZ4Xeg/6sTAP+tIAT1uycE39IpAs7nMhLB9joms/89Oab/P0qa/0FZj/9FZ4X7SXJ69k17&#10;cfFQgmnuUohj7FWMX+tYjlzqXJBa6WCRWOlnkVfpbpFX6XGRV+lxkVfpcZFX6XGRV+lxkVfpcZFX&#10;6XGRV+lxkVfpcZFX6XGRV+lxkVfpcZFX6XGR/64RAP6zHgLmyhsA0OQjBcL0MRW0/zUmpv84Npn/&#10;OkSN/z1Sg/9BXnn/RGhw/EhwaPlMdmL2T3pe9VJ9W/RVflnzWYBX812AVvJigVTyaIFU82qBVPNq&#10;gVTzaoFU82qBVPNqgVTzaoFU82qBVPNqgVTzaoFU82qBVPNqgVTzaoFU82qB+7INAO/BDwDT3wkA&#10;xPEmCbX/LRam/y8kmP8yMoz/NT6B/zhKd/88VG3/P11l/0NkX/9HaFv/S2tY/U5uVv1Sb1T8VXBT&#10;/FhwUvxdcVH8YnFR/GNxUfxjcVH8Y3FR/GNxUfxjcVH8Y3FR/GNxUfxjcVH8Y3FR/GNxUfxjcVH8&#10;Y3FR/GNx7LcHANLNBgDF7xUBt/4jC6j/JhaZ/yghjP8rLYD/Lzh1/zNCa/83S2P/OlJc/z5XV/9B&#10;W1T/RV1R/0lfUP9MYE//T2FO/1JhTf9WYUz/WmJL/1xiS/9cYkv/XGJL/1xiS/9cYkv/XGJL/1xi&#10;S/9cYkv/XGJL/1xiS/9cYkv/XGJL/1xi0sMCAMfXBAC5+xcDqv8cC5v/HhSN/yEegP8kKHT/KTJp&#10;/y07YP8xQln/NUdU/zhLUP88Tk3/P1BL/0JRSv9FUkn/R1JI/0pTR/9OU0b/UlRG/1NURv9TVEb/&#10;U1RG/1NURv9TVEb/U1RG/1NURv9TVEb/U1RG/1NURv9TVEb/U1RG/1NU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gVBP+XIAr/lCkU/48zIf+TPSv/mkY3/51QRf+dWlb/mmVn/5ZvePyQ&#10;eIf1iIGV8IGJoex6kanqd5qt6HajsOh1q7HndbSz4XO6tNVuvLXIZ7u2wWa7tcFmu7XBZru1wWa7&#10;tcFmu7XBZru1wWa7tcFmu7XBZru1wWa7tcFmu7XBZru1/5gVBP+YHwr/lSkT/5AzIP+WPCr/nUU2&#10;/6JPRP+iWVX/oGNn/51tePuXdoj0kH6X7omGpOmBja7me5a15HmfueN4qbvjeLK81nO1vshstL+8&#10;aLW+uGq4urhquLq4ari6uGq4urhquLq4ari6uGq4urhquLq4ari6uGq4urhquLq4ari6/5kVBP+Y&#10;Hwr/likT/5EzIP+ZPCj/oEU0/6ZNQ/+mV1T/pWFn/qNrePufdInzmHyZ7ZGDp+eJirLjgZK84Hyb&#10;wd97psTbea/GynGvx7porcmzbLLCsG61vrButb6wbrW+sG61vrButb6wbrW+sG61vrButb6wbrW+&#10;sG61vrButb6wbrW+/5kVA/+ZHwn/likT/5IzH/+bPCf/o0Qz/6lMQv+qVlT/ql9m+6hoefilcYrz&#10;oHqb7JmBqeaRh7bgh47B3YCXydl9os3Qe6vNwHSrzbJuq8yrcLDGqXKzwalys8GpcrPBqXKzwaly&#10;s8GpcrPBqXKzwalys8GpcrPBqXKzwalys8GpcrPB/5oVA/+ZHwn/lykT/5MzH/+dPCb/pUQy/6tL&#10;Qf+uVFP9rl1m+a1mefWqbovxpnac66F+q+SZhLnajInF0IOQzcuBnNDJg6nQuHqpz6tzqc+kdK3J&#10;onWxxKJ1scSidbHEonWxxKJ1scSidbHEonWxxKJ1scSidbHEonWxxKJ1scSidbHE/5oVA/+ZHwn/&#10;lygS/5UyHv+fPCb/p0Qy/61LQP+xU1L7slxm97FkefOvbIvtrHOd5qh6rd2egLrSlIbFx4qMzcCF&#10;ltG+hqPSsYCn0qR4p9Kdd6vMm3ivx5t4r8ebeK/Hm3ivx5t4r8ebeK/Hm3ivx5t4r8ebeK/Hm3iv&#10;x5t4r8ebeK/H/5oVA/+aHwn/mCgS/5YyHf+gOyX/qEMx/69KQP60U1L5tVtl9bViefC0aozqsnCe&#10;4ax2rtelfbnLm4TEwJGJzbeKkdOzip3Uq4am1J19ptSWeqnPlXutypV7rcqVe63KlXutypV7rcqV&#10;e63KlXutypV7rcqVe63KlXutypV7rcqVe63K/5sVA/+aHwn/mCgS/5cyHP+iOyT/qkMw/7FKP/y3&#10;UlH4uVpl87phee66Z4zmuW2f3bJ0rdGqe7nFoYHDupeGzK+PjdOpjJfWpIyk1peBpNaQfajRj36r&#10;zI9+q8yPfqvMj36rzI9+q8yPfqvMj36rzI9+q8yPfqvMj36rzI9+q8yPfqvM/5sVA/+bHwn/mCgS&#10;/5kyHP+jOyP/rEMv/7NKPvu6UVD2vVhk8b9feOvAZY3jv2uf2LhyrMyweLi/p37Cs56DzKiVidSf&#10;kJHYnJGh2I+Ho9iJgabUiIGpz4iBqc+IganPiIGpz4iBqc+IganPiIGpz4iBqc+IganPiIGpz4iB&#10;qc+IganP/5sVA/+bHwn/mSgS/5oyG/+lOyL/rUIu/7VJPfq9UE/1wldk78VdeOjIY43fxWme075w&#10;q8a1dre5rHvCraSAy6GchdOVlIvZkJSZ2oiNodqBhqTWgYWo0YGFqNGBhajRgYWo0YGFqNGBhajR&#10;gYWo0YGFqNGBhajRgYWo0YGFqNGBhajR/5wVA/+bHwj/mSgR/5wyGv+mOiH/r0It/bhJPPjBT07y&#10;x1Zj7MxbeOXQYIzazGedzcRtq8C7c7azsnjBp6t9ypqjgdOMm4bZhpqT3IGXodt6jaPXeoqn03qK&#10;p9N6iqfTeoqn03qKp9N6iqfTeoqn03qKp9N6iqfTeoqn03qKp9N6iqfT/5wUA/+cHwj/migR/50y&#10;Gf+oOiD/skIs+rtIO/TGTk3uzlRh6NVZd+DYXovU02ScxspqqrnCb7WsuXTAoLJ5yZKrfdKFpIHY&#10;f6SP2n2kotl1l6TWdZOn0nWTp9J1k6fSdZOn0nWTp9J1k6fSdZOn0nWTp9J1k6fSdZOn0nWTp9J1&#10;k6fS/5wUA/+cHwj/mygR/58yGP+rOh/+tEEq979IOfDLTUvq1lJg4+FWddngW4rN2mGbv9FnqbLJ&#10;bLSlwnC/l7p0yIq0d9B/r37We7GO1nq0pdVzpabTcp6p0HKeqdBynqnQcp6p0HKeqdBynqnQcp6p&#10;0HKeqdBynqnQcp6p0HKeqdBynqnQ/50UAv+dHwj/mygR/6IxF/+tOh37uEEo8sRHN+vRTEjk4VBd&#10;3ehTdNHnWYjE4F6at9pjp6nSZ7Ocy2u9jsRux4G/cs55vXvSd8CM0nbEo9FvtKnPb6yrzG+sq8xv&#10;rKvMb6yrzG+sq8xvrKvMb6yrzG+sq8xvrKvMb6yrzG+sq8xvrKvM/54UAv+eHwf/nCgQ/6UxFf+x&#10;ORv2vUEl7cpHM+TaS0Td6U1c1e5Rc8jsVoa55VqYq91epp3WYbGQ0GO8g8tmxXfHastxxnXNbseE&#10;zW3Hl8xryKzKa72vx2u9r8drva/Ha72vx2u9r8drva/Ha72vx2u9r8drva/Ha72vx2u9r8drva/H&#10;/54UAv+fHwf/nSgQ/6kxE/y1ORnxw0Ai5tJGL9vjSEPT7UxbyvNPcb3xU4Su51iUn+BbopLZXK6E&#10;0124d85ewGzLY8Zoym3HZsp7xmXLi8VkzJ7EZc2swmXNrMJlzazCZc2swmXNrMJlzazCZc2swmXN&#10;rMJlzazCZc2swmXNrMJlzazC/6ATAv+gHgf/nygP/60wEfa7OBXpyz8c3N5CK9LqR0PI9EpavvhN&#10;brHzUYCj6laPleNYnIjdWqd82FuwcNNct2jRYrtk0Gq8Y9B2vGLRg7th0ZS6YNKfuWDSn7lg0p+5&#10;YNKfuWDSn7lg0p+5YNKfuWDSn7lg0p+5YNKfuWDSn7lg0p+5/6ETAf+iHgb/pCcM/rMwDe/DNxDf&#10;1j0V0uZBLMfyRUO8/EhYsfxKa6b2TnuY7lOJi+dWlX/iV5503VmmatpbrGPYYK9g12ewXthxsF7Y&#10;fa9d2IuvXNmVrlzZla5c2ZWuXNmVrlzZla5c2ZWuXNmVrlzZla5c2ZWuXNmVrlzZla5c2ZWu/6MS&#10;Af+kHgX/qicJ9rsuCeTONAnU4jgYyPBALrz7Q0Ow/0VVpf9HZpr5S3SN8lCBguxTjHfnVZRt41eb&#10;ZeFaoGDfXqJd32SjW99spFrfdqNZ34KiWeCKolngiqJZ4IqiWeCKolngiqJZ4IqiWeCKolngiqJZ&#10;4IqiWeCKolngiqJZ4Iqi/6URAf+mHQT+siUF6sYpA9beKQjJ7TgbvPo9L6//P0Gj/0FRmP9EYI7+&#10;R22D90x4ePJPgW/uUoln61WOYelYkl3oXJRa52KVWedolVfncJVX53qUVuiBlFbogZRW6IGUVuiB&#10;lFbogZRW6IGUVuiBlFbogZRW6IGUVuiBlFbogZRW6IGU/6cPAP+pHAPyvR4B2tkTAMrqLAy9+TUd&#10;r/84LqL/Oz2W/z1Li/9AWYL/Q2R4/Uhub/lLdmf1T3th81KAXfJWglrxWoRY8F6FVvBkhVXwa4VU&#10;8HOFVPF5hFTxeYRU8XmEVPF5hFTxeYRU8XmEVPF5hFTxeYRU8XmEVPF5hFTxeYRU8XmE/6oMAPu0&#10;FADYzgcAzOgbAr73LA+w/zAdov8zK5X/NjmK/zhFf/88UXb/P1tt/0JjZf9HaV/9S25b/E9xWPpT&#10;c1b6VnRU+Vp1U/lfdVL5ZHVR+Wt1UPlwdVD5cHVQ+XB1UPlwdVD5cHVQ+XB1UPlwdVD5cHVQ+XB1&#10;UPlwdVD5cHVQ+XB1964IANfCBADN1wYAv/UfBbH/JxCj/ykblf8sJ4n/MDN+/zM+c/82SGr/OlBi&#10;/z1XW/9BXFf/RWBU/0liUv9NZFD/UWVP/1VlTv9ZZk3/XWZM/2NmTP9mZUz/ZmVM/2ZlTP9mZUz/&#10;ZmVM/2ZlTP9mZUz/ZmVM/2ZlTP9mZUz/ZmVM/2Zl2LgAAMzLBADA8gwAsv8cB6T/IBCW/yIZif8l&#10;JH3/KS5y/yw4aP8xQF//NEdZ/zhMVP88UFD/P1JN/0NUS/9GVUr/SlZJ/01WSP9QV0f/VFdG/1lX&#10;Rv9cV0b/XFdG/1xXRv9cV0b/XFdG/1xXRv9cV0b/XFdG/1xXRv9cV0b/XFdG/1xXzcICAMHVAgC0&#10;/w0Cpf8VB5f/Fw+J/xoXff8dIHH/ISlm/yYxXf8qOFb/Lj1R/zJBTf82REr/OUZI/zxHRv8/SEX/&#10;QklE/0VJQ/9HSUL/S0pB/05KQP9RSkD/UUpA/1FKQP9RSkD/UUpA/1FKQP9RSkD/UUpA/1FKQP9R&#10;SkD/UUpA/1FK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PHAv/iyYU/4QwIP+IOin/jUM0/5FNQf+PWFD/jGNf/4Zvbv+AeXz8eYOH+HSNkPVx&#10;mJX0b6KY82+qmfNvs5ryb7ub8W7EnOlrxp3gaMie1mTLn85hyqDOYcqgzmHKoM5hyqDOYcqgzmHK&#10;oM5hyqDOYcqgzmHKoM5hyqDOYcqg/5ESBP+PHAr/jCUU/4UwIP+MOij/kkMy/5ZMP/+VV07/kmFf&#10;/45sbv+Idn36gYCK9XqJlfJ1k5zwcp2g73Gmo+5xsKTucbml6nDApuBswqfWaMWoymLEqcVkxqbF&#10;ZMamxWTGpsVkxqbFZMamxWTGpsVkxqbFZMamxWTGpsVkxqbFZMam/5ISBP+QHAr/jSUT/4cwH/+P&#10;OSb/lkIx/5tLPv+bVk3/mGBe/5Rqbv2PdH75iX2M84GGme96j6Lsdpmo63Siq+p0ra3pc7eu4nC8&#10;sNZsv7HKZr6ywWbAr7xow6q8aMOqvGjDqrxow6q8aMOqvGjDqrxow6q8aMOqvGjDqrxow6q8aMOq&#10;/5ISBP+RHAr/jiUT/4kwHv+SOSX/mUIv/59KPf+fVUz/nl9d/ZpobvqWcn73kHuO8omDnO2Ai6fp&#10;epSv53aes+Z2qrbldbW32HC5ucppuLq/Zri6uWm9s7Vswa61bMGutWzBrrVswa61bMGutWzBrrVs&#10;wa61bMGutWzBrrVswa61bMGu/5MSBP+RHAr/jiUT/4svHf+VOST/nEIu/6JKO/+jVEv+o11c+qBn&#10;bveccH/zlniP74+AnuqHiKrkfpC133iZu9x1pL7adrC/znK0v8Fttb+3arW+sW26t65vvrGub76x&#10;rm++sa5vvrGub76xrm++sa5vvrGub76xrm++sa5vvrGub76x/5MSBP+SHAn/jyUS/40vHP+XOCP/&#10;nkEt/6RJOv+nUkr8p1tc+KVlbvShbn/vnXaQ6pZ+oOOMhK3bgIm503mSwdB4nsLOeqvCx3iywrpy&#10;s8KvbbPBqnC4uqdyvLSncry0p3K8tKdyvLSncry0p3K8tKdyvLSncry0p3K8tKdyvLSncry0/5QS&#10;BP+SHAn/jyUS/48vG/+ZOCL/oEEs/6ZIOf+qUEn6q1pb9qlibfGna3/so3SR5Zx7odyRgK/Sh4a6&#10;yn6NwsV8mMXDfaXFv32xxbN3scSocbHEpHO2vaF1urehdbq3oXW6t6F1urehdbq3oXW6t6F1ureh&#10;dbq3oXW6t6F1urehdbq3/5QSBP+THAn/kCUS/5EvG/+bOCH/okAr/6lIOP2uT0j4r1ha865hbe6s&#10;aX/oqXGS4KF3otaZfq7MjoS5woWKwruAk8e4gaDHt4Ktx6x8r8ehdq/HnXe0wJt4uLqbeLi6m3i4&#10;upt4uLqbeLi6m3i4upt4uLqbeLi6m3i4upt4uLqbeLi6/5QSA/+THAn/kCUS/5IvGv+cOCD/pEAq&#10;/6tHN/uxT0f2s1dZ8bNfbeuyZ3/krm6S26d1odCefK7GlYG4u4uHwrKFjsiuhJrKrYaoyqWBrcqa&#10;eq3Jlnmyw5R6tr2Uera9lHq2vZR6tr2Uera9lHq2vZR6tr2Uera9lHq2vZR6tr2Uera9/5USA/+U&#10;HAn/kSUS/5QvGf+eOB//pkAp/61HNvq0Tkb0t1ZY77hdbOi4ZH/gs2uS1q1zocukea3Am3+3tJKE&#10;waqKismliJXMo4mizJ2Hq8ySfqvMjnyvxo59tMCOfbTAjn20wI59tMCOfbTAjn20wI59tMCOfbTA&#10;jn20wI59tMCOfbTA/5USA/+UHAn/kSUR/5UvGP+gNx7/qD8n/rBHNfi3TUXyu1RX7L5ca+W+Yn/c&#10;uWmR0bFxoMWpd6y6oXy2rpmCwKOQhsmbjI/OmIycz5WMqs+Kg6rOh4CtyYeAssOHgLLDh4Cyw4eA&#10;ssOHgLLDh4Cyw4eAssOHgLLDh4Cyw4eAssOHgLLD/5USA/+UHAn/kiUR/5cvF/+iNx3/qj8m/bJG&#10;NPa6TEPwwVNW6sVaauLEYH7Yv2eQy7Zun8CvdKu0p3q2qJ9+v52Xg8mSkYnPjY+W0YuRpdGCiajR&#10;foSrzH+DsMV/g7DFf4OwxX+DsMV/g7DFf4OwxX+DsMV/g7DFf4OwxX+DsMV/g7DF/5YSA/+VHAj/&#10;kiUR/5kuFv+kNxz/rT8l+7VGMvW+TELux1JU581Yad7LXn3SxGWPxrxsnrq0caqurXa1oqZ7vpae&#10;f8iJl4XQgpWP04CWn9J7kafRdoqqzniIr8d4iK/HeIivx3iIr8d4iK/HeIivx3iIr8d4iK/HeIiv&#10;x3iIr8d4iK/H/5YSA/+WHAj/kyUR/5suFf+mNxr/rz4j+blFMPLDS0DrzlBS49VWZ9nSXHzMymON&#10;wMJpnLO7bqmntHOzm613vY6me8eBoIDOep6L0XmgnNF2nanQcZSrzXGQr8dxkK/HcZCvx3GQr8dx&#10;kK/HcZCvx3GQr8dxkK/HcZCvx3GQr8dxkK/H/5cRA/+WHAj/lCUQ/50uFP+pNhn+sz4h9r1FLu7J&#10;Sj3n105P3t1TZtLZWXrG0WCMuclmm6zCaqegu2+ylLVzvIavdsV6qnzMdaqIznSsms1yrKvMbaCt&#10;yW2asMVtmrDFbZqwxW2asMVtmrDFbZqwxW2asMVtmrDFbZqwxW2asMVtmrDF/5cRA/+XHAj/lSUQ&#10;/6AuE/+sNhf6tz0f8cJEKujQSTnh4ExM1+RRZMrfV3m+2V2KsdFimqTLZqaYxWqxi79tun65ccNz&#10;tnjJcLeGyW+5mMhuvKzHaq+wxWqns8Fqp7PBaqezwWqns8Fqp7PBaqezwWqns8Fqp7PBaqezwWqn&#10;s8Fqp7PB/5gRAv+YHAf/liUP/6MtEf+wNRT1vD0b68pDJuHaSDTZ5ktKz+pPYsLlVHe14FmIqNtd&#10;mJvVYaSOz2SvgcpmuHXGa8BtxXXDa8eEw2rKlsJqzavBZsG0wGa2t7xmtre8Zra3vGa2t7xmtre8&#10;Zra3vGa2t7xmtre8Zra3vGa2t7xmtre8/5kRAv+ZHAf/mSUO/6gtDvy1NRHvwzwX49NCH9jjRTPO&#10;7EpKxO9NYbjrUXSr51WFneRYlZDgWqKD2lytdtRetWrRY7tl0G+9ZNB9vGPRjLti0Z26YdKyuWHK&#10;u7Zhyru2Ycq7tmHKu7Zhyru2Ycq7tmHKu7Zhyru2Ycq7tmHKu7Zhyru2/5oRAv+aHAb/niQL/60s&#10;C/W7NA3nzDoR2d88Hc7qRDTD9EhKufNKX63xTXGg71KAlOtVj4fkV5t63lilbdlarWTWYLFg1Wqz&#10;X9Z2sl7Wg7Jd15KxXNiksFvYtK9b2LSvW9i0r1vYtK9b2LSvW9i0r1vYtK9b2LSvW9i0r1vYtK9b&#10;2LSv/5wQAf+cGwb/oyQI/bMrCOzEMQjb2jIMz+g8IMTzQjW4+kVJrPhHXKL2SmyW9k56iu9Sh37p&#10;VZJy5FabaOBZoWHeX6Vd3WemW91xplrdfKZZ3oilWN6YpFjfpaNY36WjWN+lo1jfpaNY36WjWN+l&#10;o1jfpaNY36WjWN+lo1jfpaNY36Wj/54PAf+fGwX/qiIF9LwnA+DRJwLQ5TIPxPI7Irj9PzWs/kJH&#10;oP1EV5b9R2aL+ktzgPRPfnXvUodr6lSPY+dYlF3lXZha5WSZWeVtmVjldphX5YCYVuaNl1bmmZZW&#10;5pmWVuaZllbmmZZW5pmWVuaZllbmmZZW5pmWVuaZllbmmZZW5pmW/6ANAf+hGgT8sx0B58kZANLh&#10;IAPF8DISuPw4I6z/OzSf/z5DlP9AUor/Q1+B/0ZrdvpLdG31T3xl8lKCX/BWhlruW4hY7mGJVu1o&#10;ilXucIlU7nmJVO6DiFPvjYdT742HU++Nh1PvjYdT742HU++Nh1PvjYdT742HU++Nh1PvjYdT742H&#10;/6MLAP+qFgHuvw0A09gIAMbuJQe5+y8UrP8zI5//NjGT/zk/iP88S37/P1d1/0JhbP9GaWT8Sm9e&#10;+k90WvhTd1f3WHhV9115U/djelL3aXlR93F5Ufd6eFD4gnhQ+IJ4UPiCeFD4gnhQ+IJ4UPiCeFD4&#10;gnhQ+IJ4UPiCeFD4gnhQ+IJ4/qYJAOa2BgDSywUAx+0RAbr6JQms/yoVn/8tIZL/MS2H/zQ5fP83&#10;RHL/Ok5p/z1WYf9BXVv/RWJX/0plVP9PaFL/U2lQ/1hqT/9dak7/YmpO/2hqTf9waUz/d2lM/3dp&#10;TP93aUz/d2lM/3dpTP93aUz/d2lM/3dpTP93aUz/d2lM/3dp6K0BANHBAgDH1AQAu/kWAq3/IAqf&#10;/yMUkv8mHob/Kil7/y40cP8xPWf/NEVf/zhMWP88UVP/P1RP/0NXTf9IWUv/TFpK/1FaSf9VW0j/&#10;WltH/19bR/9lWkf/alpH/2paR/9qWkf/alpH/2paR/9qWkf/alpH/2paR/9qWkf/alpH/2pa07gA&#10;AMfKAwC73AIArv8UBKD/GQqS/xwThf8fHHr/IyVv/yYuZP8qNlz/LjxW/zJBUf82RU3/OkhK/z1K&#10;SP9BS0b/RUxF/0hMQ/9MTUP/T01C/1NNQf9YTUD/XUxA/11MQP9dTED/XUxA/11MQP9dTED/XUxA&#10;/11MQP9dTED/XUxA/11MyMIBALzUAACu8QQAof8MBJP/EAqF/xMRef8WGW7/GiFj/x4pWv8jL1P/&#10;JzRO/yw4Sv8wO0b/Mz1E/zY/Qv86P0D/PUA//0BAPv9CQT3/RUE8/0lBOv9NQTr/UEE6/1BBOv9Q&#10;QTr/UEE6/1BBOv9QQTr/UEE6/1BBOv9QQTr/UEE6/1BB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guIf9/Nyf/g0Ex/4ZKPP+FVUr/gWFY/3ttZv91eXL/b4V8&#10;/myQgv1rnIX8a6aH/GuviPtruYn7a8OJ+GvLivFozovrZdCM42LTjdpf1o7TXdiO013YjtNd2I7T&#10;XdiO013YjtNd2I7TXdiO013YjtNd2I7TXdiO/4kPBf+GGgv/gSMU/3otIP+DNyb/iEAv/4xJO/+L&#10;VEj/iF9X/4JqZv98dXT/doF//HGMiPlul434baKP922rkfZttpL2bcCT8mzIlOpoypXiZc2W2WLQ&#10;l89f0JjKYdOTymHTk8ph05PKYdOTymHTk8ph05PKYdOTymHTk8ph05PKYdOT/4oPBf+HGQv/gyMU&#10;/34tHv+HNiT/jD8t/5BIOf+RU0f/jl1W/4loZv6DcnT7fX2B+XeIjPZykpT0cJ6Y82+omvJvs5vy&#10;b72d7G3EnuJpx5/YZcqgzmDJocdizZzCZNCYwmTQmMJk0JjCZNCYwmTQmMJk0JjCZNCYwmTQmMJk&#10;0JjCZNCY/4oPBf+IGQv/gyIU/4EtHf+KNiL/kD8r/5RHN/+WUUX/k1xV/Y9mZfqKcHT3g3qD9HyE&#10;kPF2jpnvcpif7XCjouxwrqTrcLil5W3Bp9loxKjOY8SpxWPGp79myqG7Z82cu2fNnLtnzZy7Z82c&#10;u2fNnLtnzZy7Z82cu2fNnLtnzZy7Z82c/4sPBf+JGQv/hCIT/4QsHP+NNSH/kz4q/5hHNv+aUUT+&#10;mFtU+pVlZfeQbnXziXeE74KAkut6iZ7ndJOm5XCdquJvqKzhbrOu3W2+r9BpwK/FZcCvvmbDq7hp&#10;x6S0a8ugtGvLoLRry6C0a8ugtGvLoLRry6C0a8ugtGvLoLRry6C0a8ug/4sOBf+JGQr/hSIT/4Ys&#10;G/+PNSD/lj4p/5xHNf+fUEP8nVpT+JpjZPOWbHXvkHWF6oh9lOR/haHedYyr2XCWsdZworPVca6z&#10;1HO8sshuvrK9ar6ytmrAr7Fsxaiubsijrm7Io65uyKOubsijrm7Io65uyKOubsijrm7Io65uyKOu&#10;bsij/4wOBP+KGQr/hiIT/4gsGv+SNR//mT4n/59GM/6jT0H5olhS9aBiY/Cca3Trl3OF5Y96lt2E&#10;gKTUeYevznSQtMt0nLbKdai2yHe1tsB0u7W2b7u1rm29sqpwwqynccanp3HGp6dxxqenccanp3HG&#10;p6dxxqenccanp3HGp6dxxqenccan/4wOBP+KGQr/hiIT/4ssGf+UNR3/nD4m/6JFMvymTUD3p1ZQ&#10;8qZfYuyjaXTmnnGG35R3l9aLfqTNgYOuxXqLtsF4lri/eaO5vXqvubh5ubiudLm4pnG7tqNzwK+h&#10;dMOqoXTDqqF0w6qhdMOqoXTDqqF0w6qhdMOqoXTDqqF0w6qhdMOq/40OBP+LGQr/hyIS/40rGP+X&#10;NBz/nj0k/6RFMPqqTD71q1VP76tdYumpZnTio26G2Zt1ltCSfKPGiIGuvYCHtrd8kbu0fJ28sn6q&#10;u7B/t7uneLe7n3S4upx2vbKad8GtmnfBrZp3wa2ad8GtmnfBrZp3wa2ad8GtmnfBrZp3wa2ad8Gt&#10;/40OBP+LGQr/iCIS/48rF/+ZNBv/oT0j/6dEL/itSz3zsFNO7bBcYOauZHPdqGuF1KFzlcqZeqLA&#10;j3+ttoeEtq6BjLyqgJe+qIGkvqeCsr6ffbW+lni2vZV5u7aTeb+wk3m/sJN5v7CTeb+wk3m/sJN5&#10;v7CTeb+wk3m/sJN5v7CTeb+w/44OBP+MGQn/iCIS/5ArFv+bNBr/ozwi/apELfewSzzwtVJM6rZa&#10;X+KzYnPZrmmEz6ZxlMSed6G6ln2ssI2BtaaHiL2hhJLBn4SfwZ2GrcGXgrPBjnuzwY18ubmMfL2z&#10;jHy9s4x8vbOMfL2zjHy9s4x8vbOMfL2zjHy9s4x8vbOMfL2z/44OBP+MGQn/iSIS/5IrFf+dNBn/&#10;pTwg/KxDLPWzSjruulBL57xYXt+4YHHUsmeDyqtvkr+kdaC0nHqrqpR/tKCNhL2YiIzDlIeZxJKI&#10;p8SOh7HEhn+xw4V/t7yFf7u2hX+7toV/u7aFf7u2hX+7toV/u7aFf7u2hX+7toV/u7aFf7u2/44O&#10;BP+NGQn/iiIR/5QrFP+fMxj/qDsf+q9DKvO3STjsv09J5MNXXNu+XnDPt2WCxbBskbqpcp6voniq&#10;pJt9tJmTgb2OjYfEiYuTx4eMoceFjK/GfYSwxn2CtL9+grm5foK5uX6Cubl+grm5foK5uX6Cubl+&#10;grm5foK5uX6Cubl+grm5/48OBP+NGQn/iiIR/5YrE/+hMxb/qjsd+LNCKPC7SDbpxU5G4clVWtbE&#10;XG/KvGOAv7VqkLSucJ2pqHWonqJ5spKafryGk4LEf5CMyHyRm8l7kqvIdYyvx3SIs8F2h7e7doe3&#10;u3aHt7t2h7e7doe3u3aHt7t2h7e7doe3u3aHt7t2h7e7/48OA/+OGQn/iyIR/5gqEf+kMxX/rTsb&#10;9rZBJe7ASDPmzE1D3c9SWdHJWm3FwWF/ubtnjq60bZyjr3Gnl6l2sYuiert/m37DdpiIyHSal8hz&#10;m6jHb5awxW6Qs8Fvjbe7b423u2+Nt7tvjbe7b423u2+Nt7tvjbe7b423u2+Nt7tvjbe7/5AOA/+P&#10;GQj/jSIQ/5sqEP+nMhP8sToZ87tBIuvHRy/j1Us/2NdPV8vPV2y/yF59s8Jkjae8aZqctm2mkLBx&#10;sISqdbl3pXrBcKSFxG+llcRup6bDbKSzwWmctb5ql7m5ape5uWqXublql7m5ape5uWqXublql7m5&#10;ape5uWqXublql7m5/5EOA/+QGQj/kCEO/54qDv+qMhH5tTkW8MFAHuXPRind4EY90d1OVcTWVWq4&#10;z1t7rMpgi6DEZZiUvmmkiLlsrny0cLdwsHa+a7CDv2qylL5qtKW9abS3vGapublmo7u1ZqO7tWaj&#10;u7Vmo7u1ZqO7tWaju7Vmo7u1ZqO7tWaju7Vmo7u1/5INA/+RGQj/lCEN/6IpDP+vMQ70uzgS6ck+&#10;GN3bQyLU5Uc6yeNMUrzeUmew2Fd5o9NciZfOYJaLyWOif8RmrHLAarRpvnO5Zr+BuWbBkrhlw6O3&#10;ZMW4tmK5vbRisb+wYrG/sGKxv7Bisb+wYrG/sGKxv7Bisb+wYrG/sGKxv7Bisb+w/5MNAv+SGQf/&#10;mCEK/6coCvu0MArtwzYN4NQ7EdTjQCPK60c6wOlKT7PlT2Sm4VN2mt1Xho7ZWpOC1VyfddFfqWnO&#10;ZLBjz2+yYdB/smHSkLFg1KKwX9a3r13Mwa1dwsOqXcLDql3Cw6pdwsOqXcLDql3Cw6pdwsOqXcLD&#10;ql3Cw6pdwsOq/5QNAv+UGAf/nSEI/6wnB/S7LQbkzjEH1eA2EcrrQCW/8UU7tO9ITqnsS2Gc6U9y&#10;kOdSgYTlVY5441aaa99Zo2HcX6hd22qpW9x5qVrch6hZ3ZanWd2mplfeu6VY18miWNfJoljXyaJY&#10;18miWNfJoljXyaJY18miWNfJoljXyaJY18mi/5YNAv+WGAb/ox8F+7MjA+rFJQLW3SQFy+o3FMD1&#10;Pie09kI6qPRFTJ3zR12T8Utsh/BPeXzwUoVw6lSPZuZYl17kXpta42ecWeNznFjjf5tX5IybVuSa&#10;mlXlq5lU5bqYVOW6mFTluphU5bqYVOW6mFTluphU5bqYVOW6mFTluphU5bqY/5gMAf+YGAX/qxwC&#10;8b0aANvXDgDM6CkHwPQ2F7T8Oyio+z45nPpBSZL6RFiI+UdlfvlLcXP2Tntp8VKDYe5WiVvsXIxY&#10;62SOVutujlXreY1V7IOMVOyPi1Ttn4pT7quJU+6riVPuq4lT7quJU+6riVPuq4lT7quJU+6riVPu&#10;q4lT7quJ/5sLAf+hFQL6tBIA18oHAM3mFAHB8ysKtf4zGaj/Nyic/zo3kf89RIb/QFF9/0Jdc/9G&#10;Z2r8Sm9i+U92XPZUelj1Wn1V9GF+U/RpflL0cX5S9Xt9UfWFfFH2kntQ9p56UPaeelD2nnpQ9p56&#10;UPaeelD2nnpQ9p56UPaeelD2nnpQ9p56/54JAPmrCgDWvwQAzdIGAMHyGwO1/ikNqP8uGZv/MiaQ&#10;/zUzhf84P3v/O0px/z5UaP9BXWD/RWNa/0poVv9Qa1P9Vm1R/VxuUP1jb0/9am5O/XFuTv16bU3+&#10;hWxN/o9sTf6PbE3+j2xN/o9sTf6PbE3+j2xN/o9sTf6PbE3+j2xN/o9s/aIGANa2AADMyAQAwtoF&#10;ALX+HQWo/yQOm/8oGI//KyOE/y8vev8yOW//NUJm/zhKXv88UVf/QFZS/0RaT/9KXU3/UF5L/1Vf&#10;Sv9bX0n/YV9J/2dfSP9uXkj/d15H/4BdR/+AXUf/gF1H/4BdR/+AXUf/gF1H/4BdR/+AXUf/gF1H&#10;/4Bd2a4AAMy/AQDC0QIAtfULAan/GAab/x0Oj/8gFoP/JCB4/ygqbf8sM2T/Lztb/zJBVf82RlD/&#10;OkpM/z5NSf9DT0f/SFBG/01QRP9RUUP/VlFC/1tRQv9hUEH/aVBB/29PQf9vT0H/b09B/29PQf9v&#10;T0H/b09B/29PQf9vT0H/b09B/29PzrgAAMPJAQC22QAAqfwJAZv/EQaO/xUNgv8YFXf/HB1s/yAl&#10;Yf8kLVn/JzNS/yw4Tf8wPEn/ND9G/zhBQ/88QkH/QENA/0REPv9IRD3/S0Q8/1BEO/9URDr/WkM5&#10;/19DOf9fQzn/X0M5/19DOf9fQzn/X0M5/19DOf9fQzn/X0M5/19DxMIBALjSAACp3gAAnP0CAo7/&#10;BwaC/woMdv8OE2r/Expg/xYhV/8bJ1D/ICxK/yUwRv8pM0L/LTU//zA3Pf80ODv/Nzg6/zs5OP8+&#10;OTf/QTk2/0Q5Nf9IOTT/TDkz/1A5M/9QOTP/UDkz/1A5M/9QOTP/UDkz/1A5M/9QOTP/UDkz/1A5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4MB/96GA7/cyEX/2wtIf9zNSb/dz4v/3lIOf94U0X/c2BS/21tXv9o&#10;emj/ZYZu/2STcf9kn3P/ZKp0/2Sydf9lvXX/Zch2/2bTd/lk2HfzYtp47WDdeOZe33neW+J62Vrk&#10;edla5HnZWuR52Vrkedla5HnZWuR52Vrkedla5HnZWuR5/38MB/97Fw3/dSEW/3AsH/94NCT/fT4t&#10;/39HN/9/UUT/el5R/3RqX/9udmr/aYJz/2eOeP5mmnv9ZqV8/GeufftnuH77Z8J/+mfOf/Rl1IDs&#10;Y9eB5WDagt1d3YPVXOCC0V3jftFd437RXeN+0V3jftFd437RXeN+0V3jftFd437RXeN+/4AMB/98&#10;Fw3/diEW/3QqHv99NCP/gj0r/4RGNv+FUEL/gVxQ/3tnXv91cmv9b352+2qJfflplYL4aKCE92ip&#10;hfZotIb1aL6H9GjLiO5m0YnlY9SK3V/WjNRc2YzNXt2HyV/fg8lf34PJX9+DyV/fg8lf34PJX9+D&#10;yV/fg8lf34PJX9+D/4AMBv99Fw3/dyAV/3gqHP+AMyH/hjwp/4lFNP+KTkD/h1pP/4JlXvt7cGz5&#10;dHp49m6FgvRrkIjyapuL8WmljfBpsI/vabqQ7mnHkedmzZLdYtGU017Slcxf1ZHGYtqLwmLciMJi&#10;3IjCYtyIwmLciMJi3IjCYtyIwmLciMJi3IjCYtyI/4EMBv9+Fwz/eCAV/3sqG/+EMx//ijwn/41E&#10;Mv+PTT//jVhN+4hjXfiCbWz0e3d68XSBhu5ui47ra5aT6Wqgluhpq5jnabWZ5WjCm95mypzTYcye&#10;ymDOm8Rj0pa/ZdaQu2bZjLtm2Yy7ZtmMu2bZjLtm2Yy7ZtmMu2bZjLtm2Yy7ZtmM/4IMBv9/Fwz/&#10;eSAV/34pGf+HMh7/jTsl/5FEMP+VTD38kldM+I5hXPSJa2zvgnR663p9iOdyhpTjbI+b4Gqan95p&#10;paHcaa+i22q9otZqyaLKZsmiwmTKoLxmzpq3aNOUtGnVkLRp1ZC0adWQtGnVkLRp1ZC0adWQtGnV&#10;kLRp1ZC0adWQ/4MMBv9/Fwz/eiAU/4EpGP+LMhz/kTsk/5VDLv+ZSzv5mFZK9JVgWu+QaWvqiXJ7&#10;5YB6it92gZjYbomi1GuTpdJsn6bQbaqmz263ps5wxqXCa8eluWjHpLRqy5+wbNCZrWzSla1s0pWt&#10;bNKVrWzSla1s0pWtbNKVrWzSla1s0pWtbNKV/4MMBv+AFgv/eyAU/4QpF/+OMRv/lDoi/5lDLPye&#10;Szn2nlVI8ZteWeuXZ2rlkHB73od2jNZ9fZrPdYSjynCOqMdwmanFcaWpw3KxqcJzv6m6cMSpsWzE&#10;qaxtyKOpb82dpnDQmaZw0JmmcNCZpnDQmaZw0JmmcNCZpnDQmaZw0JmmcNCZ/4QMBf+BFgv/fCAU&#10;/4coFv+QMRn/lzog/51CKvqhSjf0o1NG7qJdWOeeZmnglm172I50i8+Fe5jHfIGjwHaJqrx0k6y6&#10;dZ+suXarrLd3uayydcKsqXDCrKVxxaeicsqgoHPNnKBzzZygc82coHPNnKBzzZygc82coHPNnKBz&#10;zZygc82c/4QLBf+CFgv/fR8T/4koFP+TMRj/mjoe/qBCKPelSTXxqFFF66haVuSjY2jbnWt60pVy&#10;icmMeJfAg36iuHyFqrN5jq6weZmwrnqmsK17s6+qesCvoXXAr510w6uadcikmXbKoJl2yqCZdsqg&#10;mXbKoJl2yqCZdsqgmXbKoJl2yqCZdsqg/4ULBf+CFgv/fR8T/4soE/+VMBf/nTkd/aNBJvWoSDPu&#10;rU9D565YVOCpYWfWoml5zZpxiMOSd5a6inyhsYOBqqp+ibCnfJSypX2hs6N+rrKif72ymXm+spV3&#10;wK6TeMWnknjIo5J4yKOSeMijknjIo5J4yKOSeMijknjIo5J4yKOSeMij/4ULBf+DFgv/fx8S/40n&#10;Ev+YMBX/oDkb+6ZAJPOsRzHssk5A5bJXUtyuX2bSp2d3yKBuh76YdZS0kXqgq4l/qqODhbGegI+1&#10;m4GbtZmBqLWYgre1kX27tYx6vrKLe8Ori3vGpot7xqaLe8ami3vGpot7xqaLe8ami3vGpot7xqaL&#10;e8am/4YLBf+DFgr/gh8R/48nEf+aMBT/ojga+alAIvGwRy/ptk0+4bdWT9izXWTNq2V2w6Vshbme&#10;c5Ovl3ifpZB8qZyJgbGVhIm3kYSVuI+Eo7iNhbK4iIK5uIR9u7WEfcGuhH3EqYR9xKmEfcSphH3E&#10;qYR9xKmEfcSphH3EqYR9xKmEfcSp/4YLBf+EFgr/hB8Q/5EnEP+cMBP/pTcY960/IO60Riznu0w7&#10;3rxUTtO3XGPIsGN0vqlqhLSjcJGqnXWdoJZ6qJWPfrGMiYS4h4ePu4SInbuDiay7f4e3u3qCubl8&#10;gb6xfIDCrHyAwqx8gMKsfIDCrHyAwqx8gMKsfIDCrHyAwqx8gMKs/4cLBP+FFgr/hh8P/5QnD/+f&#10;LxH+qDcW9LA+Huy4RSnkwks32sJRTM+8WmHDtWFzua5ogq+pbpClo3Ocmp13p4+We7CEkIC5fIyJ&#10;vXmMl754jqe9do62vHGHt7tzhr2zdIXAr3SFwK90hcCvdIXAr3SFwK90hcCvdIXAr3SFwK90hcCv&#10;/4gLBP+FFgr/iB8O/5YmDv+iLg/8rDYU8rU9G+m+RCXhyUk01chPSsrBWF++ul9xs7RlgKmva46f&#10;qnCalKR0pYieeK99mH24c5SFvXCUk71wlqS8b5e1u2qRuLpsjb20bYu/r22Lv69ti7+vbYu/r22L&#10;v69ti7+vbYu/r22Lv69ti7+v/4gLBP+GFgn/ix8N/5kmDP+lLg35rzUR77o8F+bGQiDc0kUy0M1N&#10;SMTHVV24wFxvrbpif6O1Z4yYsGyZjatwo4GmdK11oXm2bZ+CumufkrpqoaK5aqKzt2adu7Znl76x&#10;Z5TBrWeUwa1nlMGtZ5TBrWeUwa1nlMGtZ5TBrWeUwa1nlMGt/4kLBP+HFgn/jh8L/50mCv+pLQv1&#10;tDQO68E7EuLPQBnW2kEvytRLRr7OU1uyyFltpsJffJy9ZIqRuGiXhbRroXmvb6tuq3WyaKqAtWas&#10;kLRmraGzZa6ysmOrv7Fjo8KsY5/EqWOfxKljn8SpY5/EqWOfxKljn8SpY5/EqWOfxKljn8Sp/4oL&#10;A/+JFgj/kh4J/6ElCP6uKwjxuzIK5so3DNrdOBXP4EAsw9tJQ7fVUFir0FZqn8tbepTGX4iIwmKU&#10;fb5mn3C6aahnuHGtY7h+r2K5jq5hu5+tYbyxq1+7w6pfscWnX6zHpF+sx6RfrMekX6zHpF+sx6Rf&#10;rMekX6zHpF+sx6RfrMek/4wKA/+KFgj/lx4H/6YjBfm0KAXrwy0F3NYuBtDkOhXG5kMpu+NHQK7e&#10;TVWi2lJnl9VWd4vRWYR/zlyRc8pfnGfIZKNgx22nXsh8p13JjKZdy56lXM2vpFvOyKNawsqgWrvM&#10;nlq7zJ5au8yeWrvMnlq7zJ5au8yeWrvMnlq7zJ5au8ye/40KA/+MFQf/nBwF/6wgA/K7IgHg0B4B&#10;0eIsCMbsOxe87EIrsOlFPqXmSVGZ401jjeBQc4HeUoF121WNaNlYl1/YXp1b2WqfWdp5nljcip1Y&#10;3ZucV9+sm1bgwppV1tCYVs7SlVbO0pVWztKVVs7SlVbO0pVWztKVVs7SlVbO0pVWztKV/48KAv+R&#10;FQX/oxkC+rMZAOfIEADT4BUBx+wvCrzyORqw8j8spfBCPZruRU6P7UhehOtMbHnqT3ht6VKDY+hW&#10;i1zoXZBY6WiSVul2kVXqhJBV6pOPVOuijlPrs41S7MyMUeTRi1Hk0YtR5NGLUeTRi1Hk0YtR5NGL&#10;UeTRi1Hk0YtR5NGL/5EJAv+ZEwL/qhIA2b4GANLRBgDH6x0CvPYvDbH4Nhyl+Dssmfc+O4/2QUqE&#10;9UNYevVHZHD0S25m9E93XvRUfVjyW4FV8mSCVPJwglPyfIJS84mBUvOXgFH0pn9Q9Lh+T/XHfU/1&#10;x31P9cd9T/XHfU/1x31P9cd9T/XHfU/1x31P9cd9/5QJAf+hDADatAIA0MUFAMjYBwC89iIFsf4s&#10;D6X+MhyZ/jYqjv45OIT+PER6/j9Qb/1CW2b9RmNe/ktqWP1Rb1T7WHJS+mBzUPppc0/6dHNP+39y&#10;TvuLcU78mHBN/ahvTf21bk39tW5N/bVuTf21bk39tW5N/bVuTf21bk39tW5N/bVu/5gHANusAADQ&#10;vAIAx80EALzyDgCx/yEHpf8oEJj/LByN/zAogv80NHj/Nz5u/zpIZf89UVz/QFhW/0VdUv9MYE//&#10;U2NN/1pkS/9iZEv/amRK/3NjSf99Ykn/iGFI/5dgSP+hYEj/oWBI/6FgSP+hYEj/oWBI/6FgSP+h&#10;YEj/oWBI/6Fg5KQAANG1AADHxQIAvNUDALD/EgKk/xwImP8hEIz/JhqB/yokd/8uL2z/MThj/zRA&#10;W/83RlT/O0xO/z9PS/9FUkj/S1RG/1JVRf9YVUT/X1VD/2dUQ/9vVEL/eFNC/4NSQf+LUUH/i1FB&#10;/4tRQf+LUUH/i1FB/4tRQf+LUUH/i1FB/4tR064AAMi+AAC9zgAAsNwAAKT/DgOX/xUIi/8aEID/&#10;Hhh1/yIha/8mKWH/KjFZ/y04Uv8xPUz/NUFI/zlDRf8+RUP/Q0ZB/0hHP/9ORz7/U0c9/1lHPP9f&#10;Rzv/ZkY6/3BFOf92RTn/dkU5/3ZFOf92RTn/dkU5/3ZFOf92RTn/dkU5/3ZFybgAAL7IAACx1QAA&#10;pOgAAJf/BwOK/wwIf/8RD3T/FhZp/xkdX/8dJFb/IStP/yUwSf8pNEX/LjdB/zI5Pv82Ojz/Ozs6&#10;/z88Of9DPDf/SDw2/0w8Nf9RPDT/Vzsz/107Mv9iOjL/Yjoy/2I6Mv9iOjL/Yjoy/2I6Mv9iOjL/&#10;Yjoy/2I6wMIAALPQAACl2wAAl+sAAIr/AAN9/wMIcv8HDmf/CxRd/w8aVP8TIEz/FyVH/x0pQv8i&#10;LD7/Ji46/yovOP8tMTb/MTE1/zUyM/84MjH/PDIw/0AyL/9DMi3/SDIs/00xK/9QMSv/UDEr/1Ax&#10;K/9QMSv/UDEr/1AxK/9QMSv/UDEr/1Ax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MOCf9tGBD/ZSIZ/2AsIf9nMyb/aj0t/2lHN/9mUkL/YmBM&#10;/15uVv9be1v/Wohf/1uUYP9bn2H/XKlh/1yyYv9du2L/XcZi/17QY/9e3WP8XuZj9l3oZPFb6mTr&#10;Wuxl41juZeFY8GThWPBk4VjwZOFY8GThWPBk4VjwZOFY8GThWPBk/3QNCf9vGA//ZiIY/2UrH/9s&#10;MiT/cDwr/3BFNf9uT0D/al1M/2RrV/9gd1//XoNk/12QZv9dm2j/XqVo/16uaf5fuGr9X8Jq/WDN&#10;avtg2mv2X+Js8F7lbOlc523iWult3Fnta9pa7mraWu5q2lruatpa7mraWu5q2lruatpa7mraWu5q&#10;/3UNCf9wGA//ZyIY/2kpHv9xMSL/dTsp/3ZEM/91Tj//cVtL/2toV/9ldGL/YX9p/WCLbPxgl277&#10;YKJv+mCqcPlgtHH4Yb5y92HKcvZh2HPwYN906V7idOFb5HXaWud01FzscNJc7W7SXO1u0lztbtJc&#10;7W7SXO1u0lztbtJc7W7SXO1u/3UNCP9xFw//aSEY/20oHP91MSD/ejon/3tDMf97TD3/eFhK/3Jl&#10;V/1rcWP7Znxs+WOHcvdik3X2YZ129WKnd/NisHjzYrp58mLGevFi1HvqYNx84V3ffdla4X7SXOZ5&#10;zF7qdMpe63PKXutzyl7rc8pe63PKXutzyl7rc8pe63PKXutz/3YMCP9yFw7/aiEX/3EnGv96MB7/&#10;fzkl/4FCL/+BSzv/f1ZI/XliVvlybWT2a3hv82aDd/FkjnzvY5h+7mOigO1jrIHsY7aC62PCg+lj&#10;0IXiYNiG2Fzch9Bd34PKX+N+xWDmecNh6HfDYeh3w2Hod8Nh6HfDYeh3w2Hod8Nh6HfDYeh3/3cM&#10;CP9zFw7/ayAX/3UmGf9+Lxz/gzgj/4ZBLf+HSjn9hlVG+YFgVfV6a2Txc3Vx7Wt+fOpmiIPnZJOH&#10;5mSdieRjp4viY7GM4WK9juBizI/ZYdaPzl/Xjshg24nCYt+EvWPjfrtj5Hy7Y+R8u2PkfLtj5Hy7&#10;Y+R8u2PkfLtj5Hy7Y+R8/3gMB/90Fg7/bCAW/3kmF/+CLxv/iDgh/4tAKv+NSTb6jVNE9YheU/CC&#10;aGPrenFy5nF6f+Jqg4neZoyQ22SXk9lkopTXZayU1Wa4lNRox5TPZ9OUxWPTlL9k1466ZtuJtWff&#10;g7Nn4YGzZ+GBs2fhgbNn4YGzZ+GBs2fhgbNn4YGzZ+GB/3kLB/90Fg3/bx8V/30mFv+GLhn/jDcf&#10;/5BAKPySSDT2k1JC8Y9cUeuKZmLlgm5y33h2gdhvfY/TaYaVz2iRmM1onJjLaaeYymuymMlswJjG&#10;bNCYvGjQmLZo05SyadiOrWrciKxq3oWsat6FrGrehaxq3oWsat6FrGrehaxq3oWsat6F/3kLB/91&#10;Fg3/ch4U/4AlFP+JLhf/kDcd/5Q/JvmXRzLzmVA/7ZdaT+aRZGDgiWxx2IBzgdB3eo7JcIKXxW2L&#10;m8JtlpzAbqGcv2+snL5wuZy8ccqctG3NnK5s0JmqbdSTpm7ZjKVu2oqlbtqKpW7aiqVu2oqlbtqK&#10;pW7aiqVu2oqlbtqK/3oLB/92Fg3/dR0T/4MlE/+MLRX/kzYb/pg/I/acRy/wn0896Z1ZTeKXYl/a&#10;kGpw0Ydxf8l/d4zBd36XvHKGnbhxkKC2cpugtHKnoLNzs6CydMOgrHHLoKVvzJ2icNGXn3HVkJ5x&#10;2I6ecdiOnnHYjp5x2I6ecdiOnnHYjp5x2I6ecdiO/3sKB/93FQ3/eBwS/4UkEf+PLRT/ljYZ/Jw+&#10;IfSgRiztpE065aNXSt6dYF3Ulmhuy45vfcOGdYu7fnuWtHiCnq92i6Ksdpajq3aipKl3rqOoeL2j&#10;pHbIo51zyaKbdM6bmHTSlZd01JKXdNSSl3TUkpd01JKXdNSSl3TUkpd01JKXdNSS/3sKBv94FQz/&#10;ehwR/4gkEP+SLRL/mjUX+aA9H/GkRSrqqUw44qhWSNmjXlvQnGdtxpRtfL2Mc4m1hXmVrX9+nqd7&#10;hqSjeZGmoXqcp6B7qaeee7ennHvGppR2xqaTdsufkXbQmJB20ZaQdtGWkHbRlpB20ZaQdtGWkHbR&#10;lpB20ZaQdtGW/3wKBv94FQz/fBwQ/4okD/+VLBH/nTUV96M8HO+oRCfnrUs0361URdWoXVnLoGVr&#10;wZlseriScoivjHeUp4V8np+AgqWafYupmH2XqpZ+pKqUfrKqk3/Dqot5xKqLecijiXnNnIl5z5mJ&#10;ec+ZiXnPmYl5z5mJec+ZiXnPmYl5z5mJec+Z/3wKBv95FQz/fxwP/40kDv+XLA//oDQT9ac7Guyt&#10;QyTkskox27FSQ9GsW1fGpWNpvZ5qeLOYcIaqknWSoYx5nZiFf6WSgYarjoCSrYyAn62Kga2tiYK9&#10;rYN9wa2CfMangnzLn4J7zJ2Ce8ydgnvMnYJ7zJ2Ce8ydgnvMnYJ7zJ2Ce8yd/30JBv96FAz/gRwO&#10;/48jDf+aKw79ozMR86o7F+qxQiDhuEgt17ZQQcywWVbCqmFouKNod66eboSlmHORnJJ3nJKLfKWJ&#10;hoKshISMsIKEmbCAhKewfoW3sHqCv695gMOqen/Io3p/yqB6f8qgen/KoHp/yqB6f8qgen/KoHp/&#10;yqB6f8qg/34JBv96FAv/gxwM/5EjC/+dKgz6pjIP8K45FOe2QBzevkYq07pPQMi0V1S9rl9ms6lm&#10;damja4OgnnGPlph1moySeaSCjH6teoiGsneIk7N1iaKydIqysnGIvrFwhcKscoPHpXKDyKNyg8ij&#10;coPIo3KDyKNyg8ijcoPIo3KDyKNyg8ij/34JBf97FAv/hhwL/5QjCv+gKgr4qjEM7bM4EeS9Pxja&#10;xEMozr9NPsO5VVK4s11krq5jc6SpaYGbpW6NkJ9ymYaadqN7lHqscZCCsm2Qj7NskZ+ya5KvsWqR&#10;v7BpjcKsaorGpmuJyKRricika4nIpGuJyKRricika4nIpGuJyKRricik/38IBf98FAv/iRsK/5ci&#10;CP+jKQj0ri8K6bk2DeDFPBLVykAmycVLPL6/U0+zuVpiqLRgcZ6wZn+Uq2qLiqZul3+icqFznXeq&#10;a5qAr2iajbBnm52uZpyurWadwqxkl8SpZZPIpGWRyaJlkcmiZZHJomWRyaJlkcmiZZHJomWRyaJl&#10;kcmi/4AIBf99Ewr/jRsI/5shBv6oJwbwsywG5cAyCNvQMw7P0D4jw8tIObjGUU2swFdfortdb5e3&#10;YnyNs2aJg65qlHiqbp5sp3OmZaV9qmOmjKpip5ypYqitqGGpwaZgpMekYJ7Ln2GczJ5hnMyeYZzM&#10;nmGczJ5hnMyeYZzMnmGczJ5hnMye/4IIBf9/Ewr/kRoG/6AgBPmtJAPruicD38soA9TZLAzJ1jsg&#10;vdNFNrHOTUqmyVRcm8RZbJDAXXmGvGGGe7hlkW+0aZtlsm+iYLJ7pF+ziqNetJuiXrWsoV22wKBc&#10;scyeXKrPmlyo0JhcqNCYXKjQmFyo0JhcqNCYXKjQmFyo0JhcqNCY/4MIBP+EEwj/lhkE/6UcAvOz&#10;HQHlxBoA2NsUAMzfLwnB3joctdtDMqnWSkae0lBYk85VaIjKWHZ9x1uCccRfjWbBY5ZewGybW8B5&#10;nFrBiJtawpmaWcSrmVnFv5hXwtGWWLnUkli21ZFYttWRWLbVkVi21ZFYttWRWLbVkVi21ZFYttWR&#10;/4UIBP+KEgX/nBYC/6sWAOq8DgDVzwgAzOQbAcLmMgu35jwbreRCLqHgR0GV3UxUitpPZH/WUnJz&#10;1FV+Z9FYiF7QXpBZ0GiTV9F3klbTh5FW1JiQVdWqj1TXvo5T1tmNU8vbiVTH3IhUx9yIVMfciFTH&#10;3IhUx9yIVMfciFTH3IhUx9yI/4cHA/+REAP/ohAA4bMHANPDBgDM1QcAwukiA7jtMg6t7Dodoes+&#10;LpbpQj+M50ZPgeVKXnbkTWtq4k92X+FTf1jhWoVU4mWGU+NzhlLkgoVR5ZOEUeajg1DntYJP6cyB&#10;T+Hdf0/c4H5P3OB+T9zgfk/c4H5P3OB+T9zgfk/c4H5P3OB+/4oHAv+ZCwDjqgMA07oDAMvKBADB&#10;4QoAuPElBa30MBGh9DYelvM6LozyPjyB8UFKd/BEVm3wSGJj70xrW+9RclXwWXZS8GN3UPFvd0/y&#10;fXZP84t1TvObdE70q3NN9b5yTPbacUzy3HFM8txxTPLccUzy3HFM8txxTPLccUzy3HFM8txx/44G&#10;AeyiAADUsgAAy8EDAMHRBAC39hQBrfkkCKH7LBKW+zEei/s1K4H7OTh3+jxDbPo/TmP6Qldb+kdf&#10;VfpNZFD7VWdO/F5oTPxoaEz9dGhL/YFnSv6PZkr+nmVK/61kSf/CYkj/zWJI/81iSP/NYkj/zWJI&#10;/81iSP/NYkj/zWJI/81i+JgAANarAADLugAAwckCALbYBACs/xYCof8gCZX/JhOK/ysdgP8vKHb/&#10;MzNr/zY9Yv85RVn/PUxS/0FSTf9HVkr/T1hI/1dZRv9gWUb/aVlF/3RYRf+AV0T/jFZD/5pVQ/+r&#10;VEP/slND/7JTQ/+yU0P/slND/7JTQ/+yU0P/slND/7JT2qQAAMy0AADCwwEAt9EAAKvkBACg/xMD&#10;lP8aCon/IBJ+/yQbdP8pJWr/LC5g/zA2WP8zPFH/N0JL/ztFR/9BSET/R0pC/05LQP9VSz//XUs+&#10;/2ZKPf9wSTz/ekk7/4RIOv+TRzr/mUY6/5lGOv+ZRjr/mUY6/5lGOv+ZRjr/mUY6/5lGzq4AAMO9&#10;AAC4zAAAq9gAAJ/vAwCT/wwEh/8TCn3/GBFy/xwZaP8gIV7/JChW/ygvT/8sNEn/MDhE/zQ7Qf85&#10;PT7/Pz47/0Q+Of9KPzf/UD82/1c+Nf9ePjT/Zj0z/288Mf97OzH/fzsx/387Mf9/OzH/fzsx/387&#10;Mf9/OzH/fzsx/387xbgAALrHAACt0wAAn9wAAJLxAAGG/wQEe/8JCnD/DhBm/xMWXP8XHVP/GyNM&#10;/x8oRv8kLEH/Jy88/ysxOf8wMzf/NTM1/zk0M/8+NDH/QzQv/0k0Lv9ONC3/VDMs/1szKv9jMir/&#10;ZjIq/2YyKv9mMir/ZjIq/2YyKv9mMir/ZjIq/2YyvMEAAK/OAACh2AAAkuAAAIXxAAF5/wAEbv8A&#10;CWP/BA5Z/wgUUf8MGUn/EB5C/xUiPf8aJTn/Hyc2/yMpM/8mKjH/Kysv/y8rLf8zKyv/Nysq/zsr&#10;KP8/Kyb/RCsl/0kqI/9PKiP/USoj/1EqI/9RKiP/USoj/1EqI/9RKiP/USoj/1Eq/2YRDP9eGRP/&#10;VCUb/1EtIv9WNCb/Vzwt/1VHNv9SVD7/T2JF/05xSf9Of0v/T4tL/0+XTP9QoUz/UapM/1GzTP9S&#10;u0z/U8VM/1PQS/9U2kv/VOZM/1TvTP9V90z7VfpM9lT8TPBT/UzwU/1M8FP9TPBT/UzwU/1M8FP9&#10;TPBT/UzwU/1M/2YRDP9eGRP/VCUb/1EtIv9WNCb/Vzwt/1VHNv9SVD7/T2JF/05xSf9Of0v/T4tL&#10;/0+XTP9QoUz/UapM/1GzTP9Su0z/U8VM/1PQS/9U2kv/VOZM/1TvTP9V90z7VfpM9lT8TPBT/Uzw&#10;U/1M8FP9TPBT/UzwU/1M8FP9TPBT/UzwU/1M/2cQDP9fGRP/VSQb/1QsIf9ZMiX/Wzws/1lGNf9V&#10;Uj7/UmBF/1BvS/9QfE3/UIlO/1GVT/9Sn0//U6lP/1OxT/9UuU//VMNP/1XOT/9V2U//VuVP/1bv&#10;T/xW91D3VvhQ8lX6UOxU/FDsVPxQ7FT8UOxU/FDsVPxQ7FT8UOxU/FDsVPxQ/2gQC/9gGRL/ViQb&#10;/1gqH/9eMST/YTsr/2BFNP9bTz3/WF1G/1VsTf9UeVH/U4VT/1SRVP9VnFX/VaVV/1auVf9WtlX/&#10;V8BV/1fKVv5Y1lb8WONW+ljuVvZY81fwV/VX6lb3V+VW+lXlVvpU5Vb6VOVW+lTlVvpU5Vb6VOVW&#10;+lTlVvpU/2kPC/9hGRL/VyMa/1wpHv9jMCL/Zjkp/2ZDMv9iTTz/XltG/1ppT/9XdVX/VoJY/1aO&#10;Wv9XmVr+V6Jb/lirW/1YtFz8Wb5c+1nHXPpa1F34WuJd9VrtXe9Z8F7oWPJf41f0Xd5Y+FndWPhZ&#10;3Vj4Wd1Y+FndWPhZ3Vj4Wd1Y+FndWPhZ/2oOC/9jGBH/WSMa/2EnHP9oLyD/bDgn/2xCMP9pTDv/&#10;ZVhG/2BlUP9cclj+WX5d/FmKX/tZlWH5Wp9h+FqoYvhasWP3W7pj9lvFZPVb0mTyXOBl7lvqZudZ&#10;7WbgWO9m21nzYtVa917VWvde1Vr3XtVa917VWvde1Vr3XtVa917VWvde/2sOCv9kGBH/WiMZ/2Yl&#10;Gv9uLh7/cjck/3JBLv9xSjj/bVZE/2diUPxiblv5Xnpi91yFZvVbkGjzXJtp8lykavFcrWvwXLZr&#10;713BbO5dz23sXd5u5lznb91Z6W/YWu5r0lzyZ8xd9mPMXfZjzF32Y8xd9mPMXfZjzF32Y8xd9mPM&#10;XfZj/2wOCv9lGBH/XyEY/2skGf9zLRz/eDYi/3k/K/94STb/dVNC+nBfT/Zpa1zzY3Zm8F+BbO5e&#10;i3DsXZZx612fc+ldqXToXbJ15129duZdynfkXdt43FrjetRc6HbOXexxyV7vbcRf8mjDX/Jow1/y&#10;aMNf8mjDX/Jow1/yaMNf8mjDX/Jo/20NCv9mGBD/Yx8W/28jF/94LBr/fTUf/38+KP9/RzP7flFA&#10;9nhdTvFxZ1ztanJo6WR7cuZghXfjX5B74V6afN9eo37eXa1/3F64gNtfxoDaYNiA0l7igMpf5HzE&#10;YOh3wGHrcrti7227Yu9tu2Lvbbti7227Yu9tu2Lvbbti7227Yu9t/24NCf9oFxD/Zx0V/3QjFf99&#10;LBf/gjQd/4U9Jf2GRjD3hk898YFaS+x6ZVvmcm5p4Wl3dtxjgH/YYImE1WCUhdRhnoXSYqiF0WOz&#10;hc9kwIXOZNGFyWPehcFi4IK7Y+R9t2TneLJl63KyZetysmXrcrJl63KyZetysmXrcrJl63KyZety&#10;/24MCf9pFxD/ahwT/3giE/+BKxX/hzQa/4o8IvmMRS3zjU067IlYSeaCYlngemtp2XByeNJpeoLO&#10;ZYSIy2WOisllmIrHZqOKxWetisRouorCacmKwGnairdm3IiyZ+CCrmjkfapo6HeqaOh3qmjod6po&#10;6HeqaOh3qmjod6po6HeqaOh3/28MCf9qFw//bhoS/3wiEf+FKhP/izMY/o87H/aSRCrvk0w36JBX&#10;RuGKYFbZgmhn0Xlwdspxd4LEbH+KwGqIjr5qk4+8ap2Pumuoj7lstI+4bcKPtm7Vj65q2I6qa9yH&#10;p2vggqNs5HyjbOR8o2zkfKNs5HyjbOR8o2zkfKNs5HyjbOR8/3AMCf9rFg//cRoQ/38hEP+JKhH/&#10;jzIV+5Q7HPOXQybrmUs05JdWQtyRX1TTiWdly4FudMN5dIG8c3uKt2+DkLRujZKybpiTsG+jk69w&#10;rpOtcbyTrHHOk6Zu1JOib9mMn2/dh5xv4YCcb+GAnG/hgJxv4YCcb+GAnG/hgJxv4YCcb+GA/3EL&#10;CP9rFg//dBoP/4IhDv+MKRD/kzET+Jg6GvCcQiPon0ow4J1VP9eXXlHOj2VjxYhscr2Acn+1eniK&#10;r3V/kqtyiJaocpKXp3Odl6V0qZekdLaXonXIl51y0ZeactWRmHLai5Vy3oSVct6ElXLehJVy3oSV&#10;ct6ElXLehJVy3oSVct6E/3ELCP9sFg7/dxoO/4UhDf+PKA7/ljER9pw5F+2gQSDlpEks3KJTPNKc&#10;XE/JlWRhwI5qcLeHcH2vgHWJqHt8kqN3g5igdo2anXeYm5x3pJuaeLGbmXjCm5V2zpqSddKWkHXW&#10;j45024iOdNyIjnTciI503IiOdNyIjnTciI503IiOdNyI/3ILCP9tFg7/eRkN/4chDP+SKAz+mjAP&#10;86A4FOqlPxzhqkco2KdROs6hWk3EmmJfu5NpbrKNbnuqh3OHooF5kpt8f5mXeoidlHqTnpJ6n56R&#10;eqyej3u8no16zJ6Jd8+aiHfTlId32YyHd9mMh3fZjId32YyHd9mMh3fZjId32YyHd9mM/3MLCP9u&#10;FQ7/fBkM/4ogCv+UJwv7nS8N8aQ2EueqPhner0Yj1KtPOMqlWUvAn2Bdt5lnbK6TbXqljXKGnYd2&#10;kZWCfJmPfoOfi32OoYl9mqKHfaiihn63oYR+yaGBe8yegHrQl4B51ZCAedaQgHnWkIB51pCAedaQ&#10;gHnWkIB51pCAedaQ/3MKCP9vFQ7/fhkL/4wgCf+XJwn5oC0L7qg1D+SuPBXbs0Mh0K9ON8apV0q8&#10;o19bsp5la6mYa3igk3CEmI10j4+HeZmHg3+hgoCIpH+AlaV9gaOlfIGypXqCxaR3fsmieH3Om3h8&#10;05R4fNOUeHzTlHh805R4fNOUeHzTlHh805R4fNOU/3QKB/9wFQ3/gRgK/48fCP+aJgf2pCwJ66wz&#10;C+G0OhDWt0EgzLNMNcGtVUi3qF1ZrqNjaaWeaXacmW6Ck5RyjomOdpiAiXuheIWDpnWEj6hzhZ6n&#10;cYatp3CHwKZuhMekb4LMnnCA0ZdwgNGWcIDRlnCA0ZZwgNGWcIDRlnCA0ZZwgNGW/3UKB/9yEwz/&#10;hBgI/5IeBv+eJAbzqCoG57EwCN67NgvSvD8dx7dKMr2yU0WyrVtXqalhZ5+kZ3SWn2uAjZpwjIOV&#10;dJd5kHigb4x/pmuLi6hqjJqoaY2qpmiOvKVmjMikZ4nMnmiG0JhohtCXaIbQl2iG0JdohtCXaIbQ&#10;l2iG0JdohtCX/3YJB/91Egv/hxcH/5UdBf2hIgTvrCYE47crBNnDLgnNwT0bwr1IMLe4UUOts1hU&#10;o69eZJqqZHKQpmh+h6FsiX2dcZRymHWeaZV9pGWViaVklpmkY5epo2OYu6JhlsqgYpLOm2KO0pZi&#10;jtKWYo7SlmKO0pZijtKWYo7SlmKO0pZijtKW/3cJBv95EAn/ixYF/5kcA/mmHwLqsiAB3r8gAdPI&#10;KQfHxzoZvcNFLbK+TkCnulVRnbVbYZSxYG+KrWV7gKlph3ambZJronKaY6B7n2CgiKBgoZieX6Ko&#10;nV+jupxeo86aXp3Rll6Y1ZFemNWRXpjVkV6Y1ZFemNWRXpjVkV6Y1ZFemNWR/3gIBv9+Dwf/kBUD&#10;/54YAfSrGADluRMA2MsJAMzOJQXBzjcWtspCKavGSz2hwlJOl71XXo25XGyDtmB4eLJkg22vaI5j&#10;rW6VXqx4mVysh5hcrZaXW66nllqvuZRasNKTWqrWkFqk2otapNqLWqTai1qk2otapNqLWqTai1qk&#10;2otapNqL/3kIBv+DDgX/lRMB/qMSAOOyCgDUwAcAztAGAMTVIAO61TISr9M/JaTPRzmZy05Kj8dT&#10;WoXDV2h7wFt0cL1ef2W7YolduWqPWbl2kFi6hZBYu5WOV7ymjVa9uYtWvtGKVbjciFaw34RWsN+E&#10;VrDfhFaw34RWsN+EVrDfhFaw34RWsN+E/3sHBf+KDAP/mg0A4qoFANS3BQDNxgQAxdUHALzeIgKy&#10;3zMOp908IZzaQzSS1klFh9JOVX3PUWNxzVVwZspYel3JXYJXyGeGVcl0hlTKg4VTy5SEU8ylglLN&#10;uIFRztGAUcrjflLA5XtSwOV7UsDle1LA5XtSwOV7UsDle1LA5XtSwOV7/34GBP+RCQHqoQMA1bAC&#10;AMy9AwDEzAQAu+AKALLlJwWo5zMQnuU6H5PkPzCJ4kRAft9IT3PdS11n205qXdpRc1XaWHlS2mN7&#10;UNtxelDcgHlP3ZB4Tt6hd07gs3ZN4ct1TN/lc03U6nBN1OpwTdTqcE3U6nBN1OpwTdTqcE3U6nBN&#10;1Opw/4UDAvWYAQDXqAAAzbYBAMTEAgC70gUAsewVAajuJwee7zATk+42IIntOi5+7D48dOtBSWnq&#10;RVRg6klfWOlPZlLqVmtP6mBsTettbEzse2tM7YpqS+6aaUvvqmdK771mSfDVZUjs6mRI7OpkSOzq&#10;ZEjs6mRI7OpkSOzqZEjs6mRI7Opk/48AANuhAADPsAAAxb0BALvLAgCw2AUAp/UZAp34JAmS+CsU&#10;iPcwH373NSx09zk3afY8Ql/2P0tX9kRTUfZKWE33UlxK91tdSfhmXUj5clxH+YBbR/qOWkb6nllG&#10;+65YRfu/V0X83FVF/N1VRfzdVUX83VVF/N1VRfzdVUX83VVF/N1V35kAANGqAADGuAAAvMYAALHS&#10;AQCm5wYAnP8XBJH/HwuH/yUUff8qHnP/Lyho/zMyX/82Olf/OkFQ/z5HS/9ES0f/S01E/1NOQ/9d&#10;T0L/Z05B/3NNQP9/TED/jUs//5tKP/+qST7/wEc+/8FHPv/BRz7/wUc+/8FHPv/BRz7/wUc+/8FH&#10;1KQAAMizAAC+wAAAss0AAKbYAACa8gYBkP8SBYX/GQt7/x4Tcf8jHGf/JyRe/yssVf8vM0//MzhJ&#10;/zg8RP89P0H/Q0E+/0pBPP9SQjr/WkE5/2NBOP9uQDf/ej82/4U+Nf+SPTX/ojw1/6M8Nf+jPDX/&#10;ozw1/6M8Nf+jPDX/ozw1/6M8yq4AAL+8AAC0yQAAp9MAAJncAACO9AEBg/8KBXn/EQtv/xYSZf8a&#10;GVv/HyBT/yMmTP8nK0b/Ky9B/zAyPf81NDr/OjY3/0A2NP9GNzP/TTYx/1Q2MP9cNS7/ZTUt/280&#10;LP95Myv/hjIr/4cyK/+HMiv/hzIr/4cyK/+HMiv/hzIr/4cywbgAALbFAACp0AAAm9kAAI3gAACB&#10;9QACdv8BBWz/Bwti/wwQWf8RFlD/FRxJ/xkgQ/8dJD3/Iic5/yYqNf8qKzL/Lyww/zQtLf85LSv/&#10;Pi0o/0QtJ/9LLCX/Uiwj/1krIv9hKiD/aykg/2spIP9rKSD/aykg/2spIP9rKSD/aykg/2spuMEA&#10;AKvMAACd1QAAjt0AAIDkAAB09QACaf8ABV//AApW/wEPTf8FFEb/CRg//w0cOf8SHjT/FiEx/xsi&#10;Lv8fIyv/JCQp/yglJ/8sJSX/MSUj/zYlIP87JR7/QCQd/0YkG/9MIxn/UyIZ/1MiGf9TIhn/UyIZ&#10;/1MiGf9TIhn/UyIZ/1Mi/1kTD/9PGxb/RScd/0YtIf9JMyX/STwr/0dIMv9FVTj/Q2M8/0NyPf9E&#10;gD3/RIw9/0WXPf9GoT3/R6k8/0iyPP9IuTz/ScI8/0nNO/9K2Dv/SuM7/0vtO/9L9Tr/TPw6/kz/&#10;Ov1N/zr5Tf86+U3/OvlN/zr5Tf86+U3/OvlN/zr5Tf86/1kTDv9QGxX/RScd/0gsIP9LMiX/Szsr&#10;/0pGMv9HUzj/RWE9/0VwP/9Ffj//Roo//0eWP/9Inz//Sag//0mwPv9KuD7/SsE+/0vLPv9L1j3/&#10;TOI9/0zsPf9N9T3+Tfw9/E7/PfpO/z32Tv899k7/PfZO/z32Tv899k7/PfZO/z32Tv89/1oTDv9R&#10;GxX/RiYd/0wqH/9QMCP/UToq/09EMf9MUTn/SV4+/0htQv9Ie0P/SYdD/0qTQ/9LnEP/TKVD/0yu&#10;Q/9NtUP/Tb5C/07JQv9O00L/T+BC/k/rQvxQ9EL6UPxC+FD/QvNQ/0LwUf9B8FH/QfBR/0HwUf9B&#10;8FH/QfBR/0HwUf9B/1sSDv9SGhX/SCYc/1AoHv9VLiL/Vzgo/1VDMP9RTjn/TlxA/0tqRP9MeEb/&#10;TIRH/02QR/9Omkj/TqNH/0+rR/9Ps0f/ULxH/1DGR/5R0Uf8Ud5I+lLqSPdS9Ej1UvxI8VL/SO1S&#10;/0bqU/9E6lP/ROpT/0TqU/9E6lP/ROpT/0TqU/9E/1wSDf9TGhT/TCQb/1UnHP9aLSD/XDcm/1tB&#10;L/9WTDj/U1lA/1BnR/9PdEr/T4FM/1CMTf9Qlk3+UaBN/VGoTfxSsE37UrlN+lPDTflTz073VNxO&#10;9VTpTvJU80/vVPtP6lT9TuZV/0vjVf9J41X/SeNV/0njVf9J41X/SeNV/0njVf9J/14RDf9UGhT/&#10;UCIa/1klG/9gLB7/YzYk/2JALf9fSjb/WlZA/1ZjSf9TcE79U31R+1OIU/lTklP4VJxU91SlVPZU&#10;rVT1VbZV9FXAVfNVzFbxVtpW71boV+xW81fmVvhX4lf7U91Y/lDaWP9O2lj/TtpY/07aWP9O2lj/&#10;TtpY/07aWP9O/18RDf9WGRT/VSAY/18iGf9nKxz/ajQh/2o+Kv9nSDT/YlM//V1fSfpZbFL3V3hX&#10;9VaDWvNWjlvxVphc8FahXO9XqV3uV7Je7Ve8XutXyF/qWNhg51jnYeJX8WHdWfZd2Fr5WtNa/VbP&#10;W/9Tz1v/U89b/1PPW/9Tz1v/U89b/1PPW/9T/2AQDP9XGRP/WR4W/2QhFv9tKhn/cTMf/3E8J/9v&#10;RjH9bFA9+GZcSfNgaFTwW3Nc7Vl+YetYiWPpWJNl51icZuZYpWfkWK5o41i4aeJYxGrgWNRr3Vjl&#10;bNha72jSW/RkzFz4YMhd+1zFXv1ZxV79WcVe/VnFXv1ZxV79WcVe/VnFXv1Z/2EQDP9YGRP/XhwU&#10;/2ogFP9zKRf/dzIc/3g7I/54RC74dU468m9ZR+1oZFTpYm5g5V15Z+Fbg2zfWo1u3VmXcNtZoHHZ&#10;Wqpx2Fu0cdZcwXHVXdFx0l3icc1d7W/HX/FqwmD0Zr5g92K7Yflfu2H5X7th+V+7Yflfu2H5X7th&#10;+V+7Yflf/2IPDP9aGBL/YhoT/28gEv94KBT/fTEZ/386IPp/Qyrzfks27XlXROdyYVLhamth22Jz&#10;bNZdfXTTXYd20V2Rd89em3fNX6R3zF+ud8pgunfJYcl3x2Hbd8Jh6Xa9YuxxuGPwbLRj82eyZPVk&#10;smT1ZLJk9WSyZPVksmT1ZLJk9WSyZPVk/2MOC/9bGBL/ZxgR/3QfEP99JxL/gjAW/oU5HPaGQSbu&#10;hkoy6IFVQOF7X1Dac2dg0mpvbc1keHbJYoF6xmGLfMRilXzCY598wWOpfL9ktHy+ZcJ8vGbUfLhl&#10;5HyzZeh3r2bscqtm722pZ/FpqWfxaaln8WmpZ/FpqWfxaaln8WmpZ/Fp/2QOC/9dGBL/ahcP/3gf&#10;Dv+BJhD/hy8T+4s3GfKMQCLqjUku44lUPNuDXUzTe2Vdy3NtbMRsdHa/aHx9vGaFgLlmj4G4Z5mB&#10;tmijgbRoroGzabuBsmrMga9q4YGqaeR8pmnod6Nq63Khau5uoWrubqFq7m6hau5uoWrubqFq7m6h&#10;au5u/2UOC/9eGBH/bhcO/3sfDf+FJg3/iy4Q95A2Fu6SPx7mk0cq3pFTONWKXErNgmNbxXtqab10&#10;cXW3bnh+s2uAg7BrioWua5SFrGyehapsqYWpbbaFqG3GhaZu2oahbeCCnm3kfJtt6HeZbOtzmWzr&#10;c5ls63OZbOtzmWzrc5ls63OZbOtz/2YNCv9hFxD/cRcN/38eC/+IJQz/jy0O9JQ1E+uXPRrjmkYl&#10;2pdSNdCQWkfHiWJYv4JoZ7d7b3SwdXV+q3F8hadvhYilb4+Jo2+ZiqFwpIqgcbCKnnHAip1y1IqZ&#10;cN2HlnDhgZRv5XuSb+h3km/od5Jv6HeSb+h3km/od5Jv6HeSb+h3/2cNCv9kFQ//dBYL/4IdCv+L&#10;JAr8kysM8Zg0EOicPBbfn0Ug1ZxQM8yVWUXCjmBWuohnZbKCbXKqfHJ9pHd5hZ90gIucc4qNmnOU&#10;jphzoI6XdKyOlXS7jpR1zo6Qc9mMjnPehYxy4n+LceV7i3Hle4tx5XuLceV7i3Hle4tx5XuLceV7&#10;/2cNCv9mFA7/dxYK/4QdCP+PIwj6lioJ7pwyDeWhOhLbpEMd0aBOMMeaWEO+lF9UtY5lY62Ia3Cl&#10;gnB7nn12hZh5fIyUd4WQkXaPko92m5KOd6eSjHe2kot3yJKIdtWQhnXbioV034SEdOJ/hHTif4R0&#10;4n+EdOJ/hHTif4R04n+EdOJ//2gMCv9pEw3/ehUJ/4ccB/+RIgb3mikH66EwCuGnNw7YqEEbzaRM&#10;LsOeVkG6mF5SsZNkYaiNaW6giG56mINzhJF+eY2MeoCTiHmKlYZ5lpaEeaOWg3qxloF6w5Z/edKV&#10;fnjYjn533Ih9dt+DfXbfg31234N9dt+DfXbfg31234N9dt+D/2kMCv9rEgz/fBUI/4obBv+UIQX0&#10;nScF6KUtB96sNArTrD8ZyahLLL+jVD+2nVxPrZhjX6STaGycjm14k4hxg4uDdo2Ef3yUf32FmH18&#10;kJl7fZ6ZeX2smXd+vZl1fc+ZdXzUknZ72Yt1ed2HdXndh3V53Yd1ed2HdXndh3V53Yd1ed2H/2oM&#10;Cf9uEAv/fxQH/40aBP+YIAPxoSQD5akpBNuxLgfPsD0XxaxJKrunUjyxolpNqJ1hXaCZZ2qXlGt2&#10;jo9vgYaKc4x9hXiVdoKAmnKBi5xwgZmcb4KonG2CuZtsg86bbIHSlW1/145tftuKbX7bim1+24pt&#10;ftuKbX7bim1+24ptftuK/2oLCf9xDgn/ghQF/5AZA/ybHQLtpSAB4a4iAda2KgXLtDsVwLBHKLas&#10;UDqtp1hLpKNfWpufZGiSmml0iZVtf4CRcYp2jHWUbYh8m2mHh51niJWdZomlnGWJtptkisyaZYfS&#10;lWWF1o9mg9qLZoPai2aD2otmg9qLZoPai2aD2otmg9qL/2sLCf90DAj/hhME/5MXAvifGQHpqhgA&#10;3LUVANG6JwTGuDkTu7VFJbGxTjeorVZInqlcV5alYmWNoWZxhJxqfXqYb4dwlHORZ5F6mGKQhZph&#10;kZSaYZKkmGCTtZdfk8uVX5HUkmCN2Y1gi9uJYIvbiWCL24lgi9uJYIvbiWCL24lgi9uJ/20KCP94&#10;Cwb/ihEC/5cUAPSjEgDerwkA1bsIAMu/JALAvjYQtrtCIqy3SzSitFNFmbBZVJCsXmKHqGNufqRn&#10;enOha4RpnnCOYZt4k16bhJRdnJOTXZ2jklyetJBcnsqPW5zZjFyX3IhblN6FW5TehVuU3oVblN6F&#10;W5TehVuU3oVblN6F/24KCP99CgT/jg4B+JwNANqpBQDTtAYAzb8FAMTFHwG6xTINsMI/Hqa/SDGc&#10;u1BBkrdVUIm0Wl6AsF9rdq1idmyqZ4BiqGyIXKd2jFqng41ZqJKMWaiiilips4lYqsqHV6jehVij&#10;4YFYn+N+WJ/jflif435Yn+N+WJ/jflif435Yn+N+/3AJB/+DCQL/kwkA36ECANStAwDMuAQAxcQC&#10;ALzMGQCzzS0Kqcs7Gp/IRSyVxEw9i8FRTIK9Vlp4ulpnbrddcmO1Yntbs2mCV7N0hFazgYRVtJGC&#10;VbWhgVS2sn9Ttsl+U7bkfFSw5nlUrOh3VKzod1Ss6HdUrOh3VKzod1Ss6HdUrOh3/3UGBf+JBgHr&#10;mQIA1acAAM2yAgDFvgEAvMoEALPUEACr1icHodQ2FpfSQCeOz0c4hMxMR3rJUFVvxlRiZcRXbFvC&#10;XXRVwWV5U8JxelLCf3lRw494UcSgdlDFsnVPxsl0T8Xkc0/A7XBQu+5uULvublC77m5Qu+5uULvu&#10;blC77m5Qu+5u/3wBA/iQAADZnwAAz6wAAMa4AQC9xAEAs9AFAKreEQCj4CgFmd8zEY/eOyGF20Iy&#10;e9lGQXHWSk5m1E1bXNNRZVTSWGtQ0mJuTtNvbk7Ufm1N1Y1sTNafa0zXsWlL2cloStjjZ0vU8WVL&#10;zvRjS870Y0vO9GNLzvRjS870Y0vO9GNLzvRj/4YAAN6YAADRpgAAyLMAAL+/AAC1ywIAqtUFAKLn&#10;GQGZ6icIj+kwE4XoNiB75zsuceY/O2flQ0dd5EdRVeNNWk/jVF9M5F5gS+VrYErmeV9J5odeSeeY&#10;XUjoqVtH6bxaR+rUWUbp71hG5PdXRuT3V0bk91dG5PdXRuT3V0bk91dG5PdX7I8AANWgAADKrgAA&#10;wLoAALbGAACr0QIAoN0FAJjzGQOO9CQKhfMrFHvzMB9x8jUrZvI5Nl3xPD9U8UFHTvJHTUryT1BH&#10;81lSRvNjUkX0cFFE9X5QRPWNTkP2nU1D9q5MQvfAS0H42UlB+OxJQfjsSUH47ElB+OxJQfjsSUH4&#10;7ElB+OxJ2pkAAMypAADCtgAAuMIAAKzNAACg1gAAlu8IAI38FgSD/R4Lev0lFHD9Kh5m/S4nXP0y&#10;L1T9NjdN/Ts8SP1BQUT+SENB/1BEP/9aRD7/ZEQ9/3FDPP9+QTv/jUA7/5w/O/+rPjr/vz06/848&#10;Ov/OPDr/zjw6/848Ov/OPDr/zjw6/848z6QAAMSyAAC6vgAArsoAAKHTAACV2wAAivQGAYH/EAV3&#10;/xgMbf8dE2T/Ihtb/yYiU/8rKUz/Ly9G/zQzQf86Nj3/QDg6/0c5OP9OOTb/Vzg1/2E4NP9sNzL/&#10;eTUx/4Y0MP+TMzD/oTIw/60xMP+tMTD/rTEw/60xMP+tMTD/rTEw/60xxa4AALy6AACwxwAAo9AA&#10;AJXYAACI3wAAfvYAAnT/CAZr/w4MYf8UEln/GRhQ/x0eSv8iI0P/Jic+/ysqOf8wLDb/Ni4z/zwu&#10;MP9CLy7/SS4s/1EuK/9aLSn/ZCwo/28rJv95KiX/hSkk/48oJP+PKCT/jygk/48oJP+PKCT/jygk&#10;/48ovbcAALLDAAClzQAAl9UAAIncAAB84wAAcfcAAmf/AAZe/wQLVv8JEE3/DhVG/xMaP/8XHTr/&#10;HCA1/yEjMf8lJC7/KiUs/y8mKf80Jib/OiYj/0AmIf9IJR//UCQd/1gjHP9gIxr/aiIZ/3EhGf9x&#10;IRn/cSEZ/3EhGf9xIRn/cSEZ/3EhtcAAAKfLAACZ0gAAitoAAHzhAABv5wAAZPkAAlv/AAZS/wAK&#10;Sv8ADkL/AxI7/wcWNf8LGTD/EBss/xQcKf8ZHib/HR4j/yEfIf8mHx7/Kx8b/zAfGP82Hxb/PB4U&#10;/0MeEv9JHRD/URwO/1ccDv9XHA7/VxwO/1ccDv9XHA7/VxwO/1cc/0sWEf9BHhj/OCkd/z0sIP8/&#10;MiP/Pjwo/zxHLv86VTH/OWMz/zlyM/86fzP/O4sy/zyWMf89nzH/Pacw/z6vMP8/ti//P78v/0DJ&#10;Lv9A1C7/Qd8u/0HqLf9C8y3/Qvos/0P/LP5D/yz8RP8s/ET/K/xE/yv8RP8r/ET/K/xE/yv8RP8r&#10;/0wVEf9CHhj/Oygd/0EqH/9DMCP/Qjko/0FFLv8+UjL/PWA1/z1vNv89fTX/Pok1/z+TNP9AnTT/&#10;QaUz/0GtM/9CtDP/Qr0y/0PGMv9D0TL/RN0x/0XpMf9F8jH9Rvow/Eb/MPpG/zD4R/8v+Ef/L/hH&#10;/y/4R/8v+Ef/L/hH/y/4R/8v/00VEf9DHRf/PiYc/0QoHv9HLiL/Rzcn/0VDLv9CUDP/QV43/0Bs&#10;OP9Aejj/QYY4/0KROP9Dmjf/RKM3/0SrN/9Fsjb/Rbs2/0bENv9GzzX/R9s1/kjnNfxI8TX6SPo1&#10;+En/NfZJ/zT1Sv8z9Er/MvRK/zL0Sv8y9Er/MvRK/zL0Sv8y/04VEP9EHRf/QiQb/0gnHf9LLCD/&#10;TDYm/0tBLf9HTjT/RVs5/0RpO/9Edzz/RIM8/0WOPP9GmDv/R6A7/0ioO/9IsDr/Sbg6/knCOv5K&#10;zDr8Stk6+UvmOvdL8Tr1S/k680z/OvFN/znwTf838E3/NvBN/zbwTf828E3/NvBN/zbwTf82/1AU&#10;EP9FHRf/RSIa/00kG/9RKx7/UzUk/1E/K/9OSzP/Slc6/0hlPv9Hc0D/SH9A/0mKQP5KlED9Sp1A&#10;/EulQPtLrUD6TLVA+Uy+QPhNyUD3TdZA9E3kQPFO8EDvTvlB7U//P+tQ/z3pUf876FH/O+hR/zvo&#10;Uf876FH/O+hR/zvoUf87/1EUEP9GHBb/SiAY/1IiGf9YKRz/WzMi/1k9Kf9VSDL/UFQ7/01hQf5M&#10;b0T7THtG+U2GRvhNkEf2TplH9U6iR/RPqkfzT7JH8k+7R/FQxkjwUNRI7VDjSepQ70nnUflI5VP/&#10;ReRU/0PgVP9A31T/QN9U/0DfVP9A31T/QN9U/0DfVP9A/1ITD/9IHBb/Tx0W/1gfF/9fKBn/YjIf&#10;/2E7Jv9eRTD/WFA6+1RdQvdRakn0UHZM8lCBTfBQjE7uUZVP7VGeT+xRplDrUq5Q6VK3UehSw1Hn&#10;UtFS5FLhU+FS7lPfVflP3Vf/TNlX/0nUWP9G01j/RdNY/0XTWP9F01j/RdNY/0XTWP9F/1QTD/9J&#10;GxX/VBoU/18eFP9nJxf/ajAb/2o6I/9nQyz6Yk039V1aQvBYZUvtVXFS6lR8VedThlflU5BY5FSZ&#10;WeJUolnhVKpa31SzW95Uv1zcVc5c2lXfXNZW7VvUWfhX0Vr/U8xb/0/IW/9Mx1v/S8db/0vHW/9L&#10;x1v/S8db/0vHW/9L/1USD/9MGhX/WRkS/2UeEv9tJhT/cS8Y/3I4H/twQSj0bEs07mdXQOlgYUzk&#10;W2xW4Fd2XN1WgGDaVYpi2FaUYtZXnWPVV6Zj01ivY9JZumPQWchjzlraY8tZ6mPJXPdexV79WcFe&#10;/1a9Xv9SvF7/Ubxe/1G8Xv9RvF7/Ubxe/1G8Xv9R/1YSDv9QGBP/XhcQ/2sdEP9zJRH/eC0V/3k2&#10;G/d4PyTvdkgv6HFUPOJqXkrbY2dY1lxxYtJae2fPWoRozVqOactbl2nJW6Bpx1yqacZdtGnEXcFp&#10;w17SacBe5Wm+YPRlumH4YLZi+1yyYv5YsmL+V7Ji/leyYv5XsmL+V7Ji/leyYv5X/1cSDv9VFxL/&#10;YxUP/3AdDf94JA7/fSwR+4A1F/KAPh/qf0Yq4npSONt0XEfTbGRWzWVtYshgdWrEX39twl+IbsBf&#10;km6+YJtuvGCkbrthrm65YrtvuGLLb7Zi3m+0ZO9rr2T0Zqxl92KpZfpdqGX7XKhl+1yoZftcqGX7&#10;XKhl+1yoZftc/1gRDf9YFhD/ZxQN/3QcC/99Iwz/gyoO94YzE+6HPBvlh0Ul3YNRM9R8WkPMdGJU&#10;xW1pYb9ncWu6ZHpwt2ODc7VjjHOzZJV0smSfdLBlqXSvZbV0rWbEdKxm2HSqZ+typmjwbKNo82eg&#10;aPZjn2j3Yp9o92KfaPdin2j3Yp9o92KfaPdi/1kRDf9cFA//axQL/3gbCv+BIgr/hykL84sxD+mN&#10;OhbhjkQg2IpPL8+DWEHGfGBRv3VnX7hvbmqyanVyrmh+dqxoh3iqaJB4qGiaeKZppHilabB4pGq+&#10;eaJq0Xmga+Z3nWvscZpr722YavNol2rzZpdq82aXavNml2rzZpdq82aXavNm/1oQDf9fEw7/bxMK&#10;/3saCP+FIQj8iygJ75AvDOaTOBLdlEMa049OLMqJVz7Bg15OuXxlXbF2a2mrcXJypm55eKNsgnuh&#10;bIt8n2yVfZ1toH2cbat9mm25fZluy32XbuF9lW7od5Jt7HGQbe9sj2zwa49s8GuPbPBrj2zwa49s&#10;8GuPbPBr/1sQDf9iEQz/chMJ/38ZB/+IHwb4jyYH7JQtCeKYNQ3ZmUEXzpRMKsWOVTy8iF1MtIJj&#10;Wqx9aWeld29yn3N2eZtxfX6Yb4aAlm+QgZRvm4GTcKeBkXC0gZBwxYGOcNuCjHDle4tw6XaJb+xx&#10;iG/tb4hv7W+Ib+1viG/tb4hv7W+Ib+1v/1wQDP9lDwv/dRIH/4IYBf+LHgT1kyQF6ZkrBt+dMgnU&#10;nT8VyphLKMGTVDm4jltJr4hiWKiDaGWgfm1wmXlyeZR1eYCQc4GDjXKLhYxyloWKc6KFiHOvhYdz&#10;wIaFc9aGhHPigINy5XqCcel1gXHqc4Fx6nOBcepzgXHqc4Fx6nOBcepz/1wPDP9nDQr/eBEG/4QX&#10;BP+OHAPyliED5p0nA9ujLQXQoT0Uxp1JJb2YUze0klpHq41hVqOIZmObg2tulH5weI16dYCId32G&#10;hXWGiIN1kYmBdp6KgHarin52u4p9dtGKfHbehHt14356dOd5enPod3pz6Hd6c+h3enPod3pz6Hd6&#10;c+h3/10ODP9qCwn/ehEF/4cWA/6RGgLvmh4B4qEhAdemKgTMpTsSwqFII7mcUTWwl1lFp5NfU5+O&#10;ZWGXiWlsj4Rud4h/c4CBe3mHfXmBjHp5jI14eZmNdnmnjXR6to1zesuNc3rciHN44IJyd+R8cnbl&#10;e3J25XtyduV7cnble3J25XtyduV7/14ODP9tCgj/fRAE/4oUAvuUFwHrnRgA3qUYANKqJwPIqDkQ&#10;vqVGIbWhUDKsnFdCo5heUZuUY16Tj2hqi4psdYKFcH97gXWIdH59jnB9h5BufZSRbH6jkGt+spBp&#10;f8ePan/ai2p93oVqe+J/anrjfmp6435qeuN+anrjfmp6435qeuN+/18OC/9wCAf/gQ4D/40SAfiY&#10;EgDnoQ4A2aoJAM6tJALDrDcOualEHrCmTjCnolVAnp5cTpaZYlyOlWZohpBqc32Mbn10iHKHbIV5&#10;jmeDg5FlhJGRZISgkGOFsI9ihsSOYobai2OD3oVjgOKAY4Djf2OA439jgON/Y4Djf2OA439jgON/&#10;/2ANC/90CAX/hAwC/ZENAOqbCgDYpQYA0q4GAMiyIQG+sTUMta5CHKurSy2iqFM9mqRaS5GgX1mJ&#10;nGRlgZhocHeUbHtukHCEZY13jGCMgY9fjI+OXo2ejV2OrotdjsOKXY/ch12L4INdiON+XYfkfV2H&#10;5H1dh+R9XYfkfV2H5H1dh+R9/2UKCf94BwT/iAkA75UHANmgAwDSqQQAy7EEAMK2HQC5tjEJr7Q/&#10;GaaxSSmdrlA5lKpXSIynXFWDo2Fie6BlbXGcaXhnmW6BX5d1h1yWgYlbl4+IWpeehlqYroVZmMOD&#10;WZncgVmV431ZkeZ5WZDneFmQ53hZkOd4WZDneFmQ53hZkOd4/2kHB/99BQL6jQUA3JkAANOkAgDM&#10;rQIAxLYBALu8FwCyvS0Hqbs7FaC4RSaXtU02jrJTRIauWFF9q11edKhhaWqlZXNho2t8WqJzgFii&#10;f4FXoo6AVqOdflajrn1VpMJ7VaTcelWh6HdWnOpzVpvrclab63JWm+tyVpvrclab63JWm+ty/28D&#10;Bf+DAgHnkQAA1p4AAM2pAQDFsgAAvLsAALPCEACrxCgFo8M3EZrAQSGRvkkxiLpPP3+3VE12tVhZ&#10;bLJcZWKwYW5armd1Vq1xeFSufnhTrox3U6+cdVKvrXRRsMFyUbDccVGu7m5SqfBrUqjwa1Ko8GtS&#10;qPBrUqjwa1Ko8GtSqPBr/3UAA/iJAADalwAA0KMAAMeuAAC+twAAtcAAAKrKBgCjzSECm80xDZLK&#10;PByJyEQrgMVKOnfCTkdtwFJUY75XX1q8XGdUu2RsUbtvblC8fG1PvItsT72ba06+rGlNvsFoTb7d&#10;Z0298WVNuPZiTbb3Yk2292JNtvdiTbb3Yk2292JNtvdi/34AAeCPAADTnQAAyakAAMC0AAC3vQAA&#10;rccCAKLQBgCa2BcAk9gqCYrWNhaB1D4leNJENG7QSEFkzkxNWsxRV1PLV15Py2BhTctsYkzMemFL&#10;zYlgS86ZXkrPq11J0MFbSNDeWkjO8VlJy/xXScn9V0nJ/VdJyf1XScn9V0nJ/VdJyf1X9YYAANmX&#10;AADMpQAAw7AAALq6AACvxAAApM0CAJnWBgCS4hkBiuMnCIHiMBN44TcgbuA9LWTfQTlb3UZEU91L&#10;TU3dUlJK3VxUSN5oVEjfdlNH4IVRR+CVUEbhp09F4rpNROPVTETh7ktD4PxKQ9//SkPf/0pD3/9K&#10;Q9//SkPf/0pD3/9K3o8AANCfAADFrAAAvLcAALLBAACmygAAmtMBAI/gBgCI7RkDgO4kC3fuKxRt&#10;7TEfY+01KVrsOTNS7D47S+xFQUftTUVE7VZGQ+5hRkLvbkVB73xEQfCLQ0Dxm0FA8a1AP/LBPz7z&#10;2T4+8vI9PvL3PD7y9zw+8vc8PvL3PD7y9zw+8vc81JkAAMeoAAC+tAAAtL8AAKjIAACc0AAAkNgA&#10;AIbuCAF++BUFdfkeDGz5JBRi+SkcWvkuJVL5MyxK+TgyRfk+NkH6RTk++k06PPtXOjr8Yjo5/G44&#10;OP18Nzj9jDY3/pw0N/6sMzb/vTI2/9kxNv/gMTb/4DE2/+AxNv/gMTb/4DE2/+AxyqQAAMCxAAC2&#10;vAAAqsYAAJ3OAACQ1QAAhNwAAHv0BQFy/w8Gaf8XDGD/HBNY/yEZUP8mIEn/KyVD/zAqPv82LTr/&#10;PC82/0MwNP9LMDL/VC8x/14uL/9qLS7/eCwt/4YrLP+UKSz/oigr/7QnK/+5Jyv/uScr/7knK/+5&#10;Jyv/uScr/7knwa4AALi5AACsxAAAn8wAAJHTAACE2gAAeOEAAG/3AAJm/wcGXf8NC1X/ExFN/xgW&#10;Rv8dG0D/IR86/yYiNv8rJDL/MSYv/zcmLP8+Jyr/RSYo/04mJv9XJST/YiQi/24jIf96Ih//hiEe&#10;/5UgHv+YHx7/mB8e/5gfHv+YHx7/mB8e/5gfurYAAK/CAAChygAAk9EAAIXYAAB43wAAbOUAAGL5&#10;AANa/wAGUv8DC0r/CA9D/wwTPP8SFzb/Fhox/xscLv8gHSr/JR4o/yofJP8vHyH/NR8e/zwfHP9E&#10;Hhn/TR0X/1YcFv9gHBT/ahsS/3YaEf95GhH/eRoR/3kaEf95GhH/eRoR/3kasb8AAKTIAACV0AAA&#10;h9cAAHjeAABr5AAAX+oAAVb7AANO/wAGRf8ACj7/AA03/wERMv8FEy3/CRUo/w4XJP8TGCH/GBkf&#10;/xwZHP8hGhj/JhoV/ysZEv8xGQ3/ORgL/0AYCP9IFwb/UBYE/1kWBP9bFQT/WxUE/1sVBP9bFQT/&#10;WxUE/1sV/z4XFP80Ihn/MSgc/zUrHv82MSH/NDsl/zJHKP8wVCr/MGIq/zBxKv8wfin/MYoo/zKT&#10;J/8znCb/M6Qm/zSrJf81syT/Nbsk/zbEI/82ziP/N9si/zjmIv858SH/Ofgh/zn/IP46/yD8Ov8g&#10;+zr/H/s6/x/7Ov8f+zr/H/s6/x/7Ov8f/z8XE/81IRn/NCcb/zgpHf85LyD/ODkl/zZFKf80Uiv/&#10;NGAs/zNuLP80fCv/NIcq/zWRKv82min/N6Io/zeqKP84sSf/Obkn/znCJv86zCb/O9kl/zvlJf88&#10;7yT+PPck/D3+I/o9/yP5Pf8j+D7/Ivg+/yL4Pv8i+D7/Ivg+/yL4Pv8i/0AXE/82IRn/NyQb/zwn&#10;HP89LCD/PTck/ztDKf85UC3/OF0u/zdrL/84eS7/OIUt/zmPLP86mCz/O6Ar/zuoK/88ryr/PLcq&#10;/z3AKf8+yin/PtYp/j/jKPw/7ij6QPcn+ED+J/ZB/yf1Qf8m9EH/JfRB/yX0Qf8l9EH/JfRB/yX0&#10;Qf8l/0EXE/83IBj/OyIa/0AkG/9CKh7/QzQj/0FAKf8+TS7/PFox/zxoMv88djL/PIIx/z2MMP8+&#10;lTD/P54v/0ClL/9ArC7/QbQu/kG9Lv1Cxy78QtQt+UPhLfdD7S30RPYt8kT+LfBF/yvvRf8q70b/&#10;Ke9G/ynvRv8p70b/Ke9G/ynvRv8p/0IWEv84IBj/QB8Y/0UiGf9JKBz/SjIh/0g9KP9FSS7/QlYz&#10;/0FkNf9BcTb/QX42/kKINf1DkjX7RJo1+kSiNPlFqTT4RbE090a6NPZGxDP2R9Ez80ffM/BH7DPt&#10;SPY060j+M+pJ/zHpSv8v6Er/LuhK/y7oSv8u6Er/LuhK/y7oSv8u/0MWEv87Hhf/RB0W/0sfF/9R&#10;Jxr/UjEf/1A7Jv9NRi3/SVI0/0ZfOfxFbTv5Rnk790eEO/VHjjv0SJc780ifO/JJpjvwSa4770q3&#10;O+5KwTvtSs4760vdO+hL6zzlS/Y7403+OeFO/zfgT/8130//M99P/zPfT/8z30//M99P/zPfT/8z&#10;/0UWEv9AGxb/ShoU/1IcFf9ZJRf/Wy8c/1o5Iv9VQyv9UE40+ExbO/VLaD/ySnRB70t/Qu1LiULr&#10;TJJC6kybQulNokPnTatD5k2zQ+VNvUTkTcpE4k3aRd5N6UbcUPVC2VH+P9hS/z3WU/871VT/OdVU&#10;/znVVP851VT/OdVU/znVVP85/0YWEf9EGRT/UBcS/1kcEv9gJBT/Yy0Y/2I3H/5fQCf3WUoy8VVX&#10;O+xRYkPpT25H5k96SeNPhErhT41L4E+WS95PnkzcT6dN21CvTdpQuk3YUcdN1lLYTdNR6E7QVPVK&#10;zlX+RsxX/0PLWP9ByVj/P8lY/z/JWP8/yVj/P8lY/z/JWP8//0gVEf9JFxP/VhYQ/2EbD/9oIxH/&#10;aysU/2s0GvhpPiPwZEgu6l9UOeRZXkTfVWlM21N0UdhSflPWUohU1FORVNJTmVTQVKJUz1SrVM1V&#10;tFTMVcFUylbRVMdW41XFV/JSw1r9TcFb/0rAXP9HvVz/RL1c/0S9XP9EvVz/RL1c/0S9XP9E/0kV&#10;Ef9OFhH/WxMO/2caDf9uIg7/cikR/HMyFvNyPB7rbkUo42lRNdxjW0LVXGRO0VhuVs1XeFnKV4Ja&#10;yFeLWsZYlFvEWJxbw1mlW8FZr1vAWrpbvlrJW7xa3Fu6W+1ZuF36VLdf/1C0X/9Nsl//SrJf/0qy&#10;X/9Ksl//SrJf/0qyX/9K/0oUEP9TEw//YBIM/2wZC/90IAv/eCgN93owEe16ORjleEMj3XNPL9Vt&#10;WT/NZWFNx2BqV8Ndc13AXHxgvVyFYLtcjmG5XZdhuF2gYbZeqmG1XrVhs1/DYbJf1WGvX+hhrmL2&#10;W61j/1epZP9Tp2T/UKdk/1CnZP9Qp2T/UKdk/1CnZP9Q/0wUEP9WEg7/ZREK/3EYCP95Hwj+fiYK&#10;8oEuDeiBNxPggEEc13xNKs51VzvGbl9Kv2hmV7pjbl+2YXdks2CAZrFgiWavYZJnrWGbZ6xipWeq&#10;Yq9nqWO9Z6hjzmelY+NnpWbzYqJn+l2gZ/1Znmb/VZ5m/1WeZv9Vnmb/VZ5m/1WeZv9V/00TEP9a&#10;Dwz/aRAJ/3UXB/99HQb7gyQH7oYrCeSINA7biEAW0YNMJ8h8VTjAdlxIuW9kVbJqa1+tZ3NmqmV7&#10;aqhlg2umZYxrpGWWbKJmoGyhZqpsn2a3bJ5nyGycZ91snGnwZ5pp9mKXaflelWj8WpVo/FqVaPxa&#10;lWj8WpVo/FqVaPxa/04TD/9dDQv/bA8H/3gVBf+BGwT3hyIE6osoBuCOMAnWjT4UzIhKJcOCUza7&#10;fFtFs3diU6xxaF6mbW9nomp2bJ9pf2+daYdwm2mRcJlpm3CYaaZxlmqycZVqwnGTathxk2vsbZFr&#10;82ePa/Zjjmr5X45q+V+Oavlfjmr5X45q+V+Oavlf/08SD/9gCwr/cA4G/3sUBP+EGQPzix8C55Al&#10;A9yTLAXRkTwRx41IIr+IUjO2gllCrn1gUKd4Zlygc2xmm3BzbpdtenKUbIJ0kmyMdZFslnWPbKJ1&#10;jmyudYxsvXWLbdJ2im7pcolu72yHbfNohmz1ZIZs9WSGbPVkhmz1ZIZs9WSGbPVk/1IRDv9jCQj/&#10;cw0F/38TAv+IFwHwjhsB45QgAdiXKQPNlTsQw5JHILqNUDCyiFhAqoNeTqJ+ZFqbeWpllXRvbpBx&#10;dnSNb353im+HeIhvknmHb515hW+qeYRvuXqCb816gnDld4Fw7HGAb/Bsf27yaH9u8mh/bvJof27y&#10;aH9u8mh/bvJo/1QPDf9mBwf/dgwE/4ERAfyLFADskhYA35cYANObJwLJmTkOv5ZGHbaRTy6ujVc9&#10;pohdS56EY1iXf2hjkHptbYp2cnSFc3l5gnKCfIBxjX1+cpl9fXKmfntytH55csh+eXPhe3lz6XV4&#10;cu1wd3HwbHdx8Gx3cfBsd3HwbHdx8Gx3cfBs/1cNDP9pBgb/eAsD/4QOAfeNDwDolQ4A2psLAM+e&#10;JAHFnTcMu5pEG7KWTiyqklY7oo1cSZqJYVaThGZhi39ra4R7b3R+d3Z7enV+f3d1iIF1dZSBc3Wh&#10;gXF1sIFwdsOBb3fcf3B25nlwdep0b3Ttb2907W9vdO1vb3Ttb2907W9vdO1v/1oLC/9sBQX/ewkC&#10;/IcKAOuQCQDZmAYA1J4HAMqiIgHAoTUKt55CGa6bTSmml1Q4npNbRpaOYFOOimRfh4Vpan+BbXN4&#10;fXJ8cXp5gm15g4RreY+FaXqdhGh6rIRmer+DZnvYgmd75Xtneeh2Z3frcmd363Jnd+tyZ3frcmd3&#10;63Jnd+ty/10JCf9vBAT/fwcB8ooGANuTAgDUmwQAz6IFAMWmHgC8pjMIs6NAF6qgSiainFM2mZhZ&#10;Q5KUXlCKkGNcgoxnZ3qIa3FxhG97aYF2gmR/f4Vif4yGYYCahWCBqoRfgbyDXoLUgWCB5Xxgf+h3&#10;YH3rc2B963NgfetzYH3rc2B963Ngfetz/2EHCP9zAwP+ggQA444AANaXAQDPnwMAyaYCAL+qGgC3&#10;qjAHrqg+FKWlSCOdolAzlZ5XQI2aXE2Fl2FZfZNlZHSPaW9rjG14Y4lzf16IfYNciIqDW4iZgVuJ&#10;qYBairt+WYrTfVuK53lbhup1W4TscVuE7HFbhOxxW4TscVuE7HFbhOxx/2UEBv93AQHzhgAA2pEA&#10;ANKbAADKowEAwqoAALmuFQCxrywFqa07EaCrRSCYqE0vkKVUPYihWUqAnl5WeJtjYW6XZ2tllGt0&#10;XpJye1qRfX1Ykop8WJKZe1eTqXlWk7t4VpTTd1eU63NXkO1wV43vbVeN721Xje9tV43vbVeN721X&#10;je9t/2kABP98AADgigAA1ZYAAM2fAADEqAAAvK4AALKzDgCrtScDo7Q3DpqyQhySr0oriqxQOYKp&#10;VkV6pltRcaRfXWehY2dfnmlvWZ1xdFacfHVVnYp1VJ6Zc1SeqXFTnrtwUp/Tb1Oe62xUm/JpVJjz&#10;Z1SY82dUmPNnVJjzZ1SY82dUmPNn/28AAvaCAADajwAA0JsAAMekAAC+rAAAtbMAAKu5BgCkvCIB&#10;nLsyCpS5PhiMt0YmhLVMNHuyUkFyr1ZMaa1aWGCrX2FZqWZoVKhvbFKoe2xRqYhrUaqYalCqqGhP&#10;qrtnT6vTZU+q62NPqPdhUKT5X1Ck+V9QpPlfUKT5X1Ck+V9QpPlf/3YAAeGHAADUlQAAyqAAAMGq&#10;AAC4sgAArrkAAKPAAACbxBkAlcUsB43DOBOFwUEgfL9HLnS8TDtqulFHYbhVUVm2WlpTtWJgT7Vs&#10;Yk61eWFNtodgTbeWX0y3p11LuLpcS7jUWku37FlLtfpXS7L/VUuy/1VLsv9VS7L/VUuy/1VLsv9V&#10;+H4AANqOAADOmwAAxKcAALuwAACyuAAAp78AAJzGAgCRzgwAjM8jA4XPMQ19zToadMtBJ2vJRjRh&#10;x0s/WcZPSVLFVVBNxF5US8VpVUrFdlVJxoVTScaUUkjHplBHyLlPRsjUTkbH7U1GxftLRsT/SkbE&#10;/0pGxP9KRsT/SkbE/0pGxP9K4oYAAP/i/+JJQ0NfUFJPRklMRQAJCt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I77PExOun/MTrp/zE6&#10;6f8xOun/MTrp/zE66f8xz5kAAMOnAAC6sgAAsLwAAKTEAACXywAAi9EAAH/YAAB37QcBb/QVBWf1&#10;Hgtf9SQTVvQpGk/1LyFH9TQnQvU7LD31Qi869kowOPdUMDf4Xy82+GwuNfl6LTT5iSs0+poqM/qs&#10;KDP7vycy+9gmMvzsJTL87CUy/OwlMvzsJTL87CUy/OwlxqQAALywAACyugAApsMAAJnKAACM0AAA&#10;gNYAAHTdAABs8wQBZP8OBlz/FgtU/xwRTf8hF0b/Jhw//ysgOv8xIzb/OCUz/z8mMP9HJi7/USYt&#10;/1slK/9nJCr/diMo/4UhKP+VICf/pB8n/7QeJv/GHSb/xh0m/8YdJv/GHSb/xh0m/8Ydvq4AALW4&#10;AACpwQAAnMkAAI7PAACA1QAAdNwAAGniAABg9gACWf8FBlH/CwtK/xIQQ/8XFDz/HBg3/yEbMv8n&#10;HS//LR4r/zMfKP85HyX/QR8j/0oeIf9UHR//YBwd/20bG/97Ghn/iRkZ/5UYGP+iFxj/ohcY/6IX&#10;GP+iFxj/ohcY/6IXt7YAAKvAAACeyAAAkM4AAIHUAAB02wAAaOEAAF3nAABV+QADTf8ABkb/AQo+&#10;/wYOOP8LETL/ERQu/xUWKv8bFyb/IBgj/yYZIP8rGRz/MRkZ/zgYFv9BGBP/ShcR/1UWDv9gFQv/&#10;axQJ/3cTB/+BEwf/gRMH/4ETB/+BEwf/gRMH/4ETrr4AAKHGAACSzQAAg9QAAHXbAABo4QAAXOcA&#10;AFHsAAFJ/AADQf8ABjn/AAkz/wAMLv8ADij/AxAk/wgSIP8MEx3/EhQa/xcUF/8cFBP/IRQP/ycU&#10;Cv8tFAf/NRMD/z4SAP9HEQD/UBEA/1kQAP9hDwD/YQ8A/2EPAP9hDwD/YQ8A/2EP/zEbFf8nJhj/&#10;Kica/ywqG/8sMR7/KTog/yZGIv8lVCP/JWIi/yVwIf8lfSD/JYgf/yaRHv8nmh3/KKEc/yioG/8p&#10;rxv/Krca/yq/Gv8ryhn/LNUY/y3jGP8u7hf/LvYX/y79Fv4u/xX9Lv8V+y7/Ffsu/xX7Lv8V+y7/&#10;Ffsu/xX7Lv8V/zEaFf8nJhj/LSUZ/y8oG/8vLh7/LTgh/ytEI/8qUiT/KWAk/yluI/8peiL/KYYh&#10;/yqPIP8rmB//LKAe/yynHf8trh3/LrUc/y6+HP8vxxv/MNMa/zHhGv8y7Rn/MvUZ/DL8GPoy/xj5&#10;Mv8X+DL/F/gy/xf4Mv8X+DL/F/gy/xf4Mv8X/zMaFf8pJBj/MCMZ/zQlGv80Kx3/MzYh/zFCJP8v&#10;Tyb/Ll0m/y5rJf8ueCT/LoMj/y+NIv8wlSH/MZ0h/zGlIP8yrB//M7Mf/zO7Hv80xR7/NdEd/jbf&#10;Hfw26xz6NvQc+Df8HPU3/xv0N/8b8zf/GvM3/xrzN/8a8zf/GvM3/xrzN/8a/zQZFP8tIRj/NSAY&#10;/zgiGf85Jxz/OjMg/zg/JP81TCf/NFkp/zNnKP8zdCj/NIAn/zWKJv82kyX/Npsk/zeiJP84qSP+&#10;OLAj/Tm5Ivw5wiL7Os4i+TvcIfY76CH0PPMh8Tz8IO88/yDuPf8f7T3/Hu09/x7tPf8e7T3/Hu09&#10;/x7tPf8e/zUYFP8yHhf/Oh0W/z4eF/9BJhr/QjAe/0A8JP88SCn/OlUr/zliLP85cCz/Onwr/TuG&#10;Kvs8jyr6PJcp+T2fKfg9pij3Pq0o9j62KPU/vyf0QMsn8kDZJ+9A5yfsQfIn6UH8JuhC/yXnQv8k&#10;5kP/I+VD/yLlQ/8i5UP/IuVD/yLlQ/8i/zcYFP83Gxb/QBkV/0QbFf9JJBf/Sy4c/0g4Iv9FRCj/&#10;QVEt/UBeMPo/azH3QHcw9UCCMPNBiy/yQpQv8EKbL+9Doy/uQ6ou7USyLuxEvC7rRcgu6UXWL+ZF&#10;5S/jRvIv4Ef8Ld9H/yvdSP8q20n/KNtJ/yjbSf8o20n/KNtJ/yjbSf8o/zgXFP88GBT/RRcS/0wa&#10;Ev9SIhT/VCwY/1I2H/9NQCb7SUwu9kZZM/JFZjXuRXI27EZ9NupGhzboR48250eYNuVInzbkSKc2&#10;40ivN+FIuTfgScU330nUONtJ5DjYSvE21Uz7NNNN/zLSTf8w0E7/LtBO/y7QTv8u0E7/LtBO/y7Q&#10;Tv8u/zoXE/9BFhL/TBUQ/1UZEP9bIRH/XSoV/1szGvtXPSLzUkgs7U5UNOlLYDnlSm084kp4Pd9L&#10;gj3dS4s+20uTPtpMmz/YTKM/1kysP9VNtT/UTcE/0k7QP89O4UDMT/A+ylD7O8hS/zjHUv82xVP/&#10;NMVT/zPFU/8zxVP/M8VT/zPFU/8z/zsXE/9GFBD/UhEO/1wYDf9jIA7/ZSgQ/WUxFvRhOx3sXEQn&#10;5VdRMt9TXDvbUGdB1k9yRNRPfEXRT4VGz1CORs1QlkbMUZ5GylGmRslRr0bHUrpGxlLIR8RS2kfB&#10;U+tGv1X4Qr1W/z+8V/88u1j/OrpY/zm6WP85ulj/ObpY/zm6WP85/z0WE/9LEQ7/Vw8L/2MXCv9q&#10;Hgr/bSYN920uEe5rOBjmZ0Ih3mJOLdZcWDrQV2JEzFRsSchUdkzGVH9MxFSITcJVkE3AVZhNvlah&#10;Tb1Wqk27VrRNulfBTrhX0061V+ZOtFn1SbJa/0axW/9DsF3/QK9d/z+vXf8/r13/P69d/z+vXf8/&#10;/0EVEf9QDg3/XQ4J/2gVCP9vHAf+cyQJ8nUrDOh0NRLfcUAb12xMJ89lVjfHX15EwltnTL5ZcFG7&#10;WXpSuVmCU7dZi1O1WZNUs1qcVLJapVSwW69Ur1u7VK1bzFSrW+BVql3xUKhf/EynYf9JpmH/RaVh&#10;/0SlYf9EpWH/RKVh/0SlYf9E/0QTEP9UDAv/YgwI/20UBv91GgX6eSEG7nsoCON7MQzaej4U0HRK&#10;JMhuUzTAaFtCumNjTbVfbFSxXnRXr119Wa1dhVmrXo5ZqV6WWqheoFqmX6papV+2WqNfxlqiYNpb&#10;oGHtV59j+lKfZP9OnWT/S5xk/0qcZP9KnGT/Spxk/0qcZP9K/0gRD/9YCQr/ZgsG/3ESBP95GAP2&#10;fh4D6YEkBN6CLQfUgDwRyntIIcJ2UTG6cFk/s2pgS61maFSpY3BapmJ4XaNigF6iYolfoGKSX55i&#10;m1+dY6Vfm2OxYJpjwGCYY9Rgl2TpXpdm91iWZ/9UlGb/UJRm/0+UZv9PlGb/T5Rm/0+UZv9P/0sO&#10;Df9bBwj/agoF/3UQAv98FQHxghkB5IUfAdmHKQPPhToPxYFGHr18UC61d1c8rXFeSadtZVSiaWxc&#10;nmdzYJtme2OZZYRkl2WNZJZllmSUZqFlk2atZZFmu2WQZs5ljmblZI5o9V6Oaf1ZjGj/VYto/1SL&#10;aP9Ui2j/VIto/1SLaP9U/04MDP9eBQf/bQkD/3gNAfyAEQDthRQA4IkYANSLJgLKijgNwIZFG7iC&#10;TiuwfVY6qHhcR6JzY1Kcb2lbl2tvYpNpd2aRaH9oj2iIaY1okmmMaJ1pimipaohpt2qHaclqhmng&#10;aYZr82OGa/lehGr8WoRq/ViEav1YhGr9WIRq/ViEav1Y/1ELC/9hAwb/cAgC/3sKAPWDDADpiAwA&#10;24wMANCPJAHFjjYLvItDGbSHTSisglQ3pH1bRJ15YVCXdGZakXBsYoxtc2iJbHprh2uDbYVrjW2D&#10;a5hugmulboBrsm5/a8RufWvcbn5t8Gh+bfZjfWz5Xnxs+l18bPpdfGz6XXxs+l18bPpd/1QJCv9k&#10;AgX/cwYB+n4HAOiGBgDZiwUA1ZAHAMuTIgDBkjQJuI9CF7CLSyaoh1M0oINaQZl+X02SemRYjHVp&#10;YoZyb2mCb3Zuf25/cH1uiXJ7bpRyeW6gcnhurnJ2bsBydG7Wc3Zw7Wx1cPNndW72YnVu92F1bvdh&#10;dW73YXVu92F1bvdh/1cHCf9oAQT/dwQB8YEDANuJAQDVjwQA0JMFAMeWHwC9ljMHtJNAFKyQSiOk&#10;jFIynIhYP5WEXkuOf2JWh3tnYIF3bGl7dHJvd3J6dHRxhHVycY92cHGcdm5yqnZscrt2a3LSdm10&#10;63Btc/BrbXH0Zmxx9WRscfVkbHH1ZGxx9WRscfVk/1oFCP9rAAP+eQIA5IQAANiMAADRkgIAy5cD&#10;AMKaHAC5mjAGsJg/EqiVSSGgkVEvmI1XPJGJXEiKhWFUg4FlXnx9amh1eW9wb3d2dmp2f3lodot5&#10;ZnaYeWV2p3ljdrh4YnfOeGR46HJld+9tZXXyaGV182dldfNnZXXzZ2V182dldfNn/10DBv9uAAL1&#10;fAAA3IcAANSPAADNlQEAxpoBAL2eGAC0ni4ErJw8EKSZRx6clk8slJNVOY2PW0aGi19RfodkXHeE&#10;aGZugGxvZ31zdmJ8fHpge4d6XnyVeV18pHhcfbV3W33Ldl1+5nJdfe5uXnvyaV568mheevJoXnry&#10;aF568mheevJo/2EABf9yAAHpgAAA2IoAANCTAADImQAAwJ8AALeiEwCvoyoDqKI6DZ+fRBuYnE0p&#10;kJlUNomVWUKBkl5Oeo5iWXGLZmNoiGpsYYVwdFyEendahIZ3WYSUdliFo3VXhbRzV4bKcleG5W9Y&#10;hfBrWILzZ1iB9GZYgfRmWIH0ZliB9GZYgfRm/2UABP52AADehAAA1I4AAMuXAADDngAAuqMAALGm&#10;DQCqqCYCoqc2C5qlQhiTokoli59RM4ScVz98mVxKdJZgVWuTZF9jkGloXI5vb1eNeXJWjYVxVY6U&#10;cFWOo25Uj7RtU4/La1SP5GlVj/RlVIv2YlSK92FUivdhVIr3YVSK92FUivdh/2kAAvF7AADaiAAA&#10;z5MAAMabAAC+ogAAtagAAKqsBgCkriEAnK0yCJWrPhSNqUchhqdOLn6kUzp2oVhGbp9dUGWcYVtd&#10;mmdjV5hvaFSYeWpTmIZpUpmUaFKZpGZRmbVlUJrLY1CZ5WFRmPVeUZb7XFGV/FtRlfxbUZX8W1GV&#10;/FtRlfxb/3AAAeGAAADUjQAAypgAAMGhAAC5qAAAr60AAKOxAACctBkAlrQtBY6zORCHsUMcf69J&#10;KXetTzZvqlRBZqhYS16mXVRXpWRcUqRsYFCkd2BPpIRgT6STXk6lo1xNpbRbTaXLWUyl5VhNo/VW&#10;TqL/VE6g/1NOoP9TTqD/U06g/1NOoP9T+XYAANyGAADPkwAAxZ4AALymAACzrQAAqbMAAJ24AACT&#10;uxAAjr0mAoe8NAuAuj0XeLlEI3C3SjBntU87XrNTRVexWU1RsGBTTbBpVUywdVVLsINUS7GRU0qx&#10;olFJsbNQSbLLTkix5k1Ir/ZLSK7/Skiu/0pIrv9KSK7/Skiu/0pIrv9K5H4AANSNAADJmgAAv6QA&#10;ALesAACtswAAorkAAJa+AACKxQQAhMccAH/HLAd4xjYRcMQ+HWfDRChewUkzV8BOPVC/VERLvlxI&#10;Sb5mSUe/c0lHv4BHRsCPRkbAoEVFwLJDRMHLQkTA50FDvvdAQ73/P0O8/z9DvP8/Q7z/P0O8/z9D&#10;vP8/3IYAAM2VAADDoQAAuqsAALGzAACmuQAAmr8AAI7FAACCywMAedIMAHTUIANu0y0LZtI2FV7R&#10;PCBW0EIqT89IM0nPTzhFz1g7RM9jPEPQbztC0X06QdGNOEHSnjdA0rE2P9PKND/S5zM+0PYzPc7/&#10;Mz3O/zM9zv8zPc7/Mz3O/zM9zv8z048AAMadAAC9qQAAtLIAAKm5AACdvwAAkcUAAIXLAAB60gEA&#10;b9oHAGrhGQJj4iQJW+EsEVThMhpM4TkiRuBAKELhSC0/4VEuPeJcLj3jaS4843YsO+SFKzvllik6&#10;5agoOea+Jzjn2iY35PElNuL+Jjbi/yY24v8mNuL/Jjbi/yY24v8mypkAAL+mAAC2sAAArLkAAKDA&#10;AACTxQAAh8sAAHvRAABw2AAAZ+kHAGHvFQRa7x0KUvAkEEvwKhdE8DAdPvA3ITrwPiQ38UclNfJR&#10;JTTzXCQz82kjMvR3IjH0hyEw9ZgfL/WrHi/2wB0u99kcLvfxGy729Rou9vUaLvb1Gi729Rou9vUa&#10;waQAALmvAACvuAAAo78AAJbGAACIywAAfNEAAHDXAABl3gAAXfEDAVb8DQVQ/BUKSf0bD0L9IRQ7&#10;/ScYNv4tGzL+NBwv/zsdLP9EHir/TR0p/1gcJ/9kGyX/cxok/4MYI/+UFyL/pRYh/7cVIf/PFCH/&#10;2BQh/9gUIf/YFCH/2BQh/9gUu60AALG3AACmvwAAmMUAAIrLAAB90QAAcNcAAGXdAABa4wAAU/UA&#10;Akz/BAVF/wsJPv8RDTj/FxEy/xwTLv8iFSv/KBcn/y4XJP81GCD/PRce/0YXG/9RFhn/XRUX/2sT&#10;FP97EhP/ihES/5gQEv+oDxL/rQ8S/60PEv+tDxL/rQ8S/60PtLUAAKi+AACbxQAAjMsAAH7RAABx&#10;2AAAZN4AAFnjAABO6AAAR/gAAkD/AAU5/wAINP8FCy7/Cg4p/xAQJf8VESL/GxIf/yETG/8mExf/&#10;LRMT/zQSD/89Egv/RxEI/1MQBf9fDwL/bA4A/3kNAP+HDAD/igwA/4oMAP+KDAD/igwA/4oMq70A&#10;AJ3EAACPywAAgNEAAHLYAABk3gAAWOQAAE3pAABD7gABO/sAAzT/AAUu/wAIKf8ACiT/AAwg/wIN&#10;HP8HDhj/Cw8V/xIPEv8YDw3/HA8I/yIPBP8pDwD/MQ4A/zsNAP9GDAD/UAwA/1oLAP9lCgD/aAoA&#10;/2gKAP9oCgD/aAoA/2gK/yQfFf8eJxf/IycX/yQpGf8hMBr/HDkc/xpGHP8ZVBz/GWEb/xhvGf8Y&#10;fBj/GYYW/xqPFf8blxT/G58U/xymE/8crBL/HbMS/x67Ef8exRD/H9AQ/yDeD/8h6g7/IfQO/yH7&#10;Df8h/w39If8M/CH/DPsh/wz7If8M+yH/DPsh/wz7If8M/yUfFf8hJRf/JSQX/ycnGf8lLRr/ITcc&#10;/yBEHf8fUR3/Hl8c/x5tG/8deRn/HoQY/x+NF/8glRb/IJ0V/yGkFf8hqhT/IrET/yO5E/8jwxL/&#10;JM4S/yXcEf8m6RD/JvIQ/Cb6D/om/w/4Jv8O+Cb/Dvcm/w73Jv8O9yb/Dvcm/w73Jv8O/yYeFf8k&#10;Ihb/KSEX/ysjGP8qKRr/KTQd/yZBH/8lTh//JFwe/yRqHf8kdhz/JIEa/yWLGf8mkxj/JpoY/yeh&#10;F/8nqBb/KK8W/ym3Ff8pwBX/K8sU/ivZE/ws5xP5LPAS9yz5EvUs/xHzLf8R8yz/EfIs/xHyLP8R&#10;8iz/EfIs/xHyLP8R/ycdFf8oHxb/Lh0W/zAgF/8wJhn/MTEd/y4+H/8sSyH/K1gh/ypmIP8qch//&#10;K34d/yyHHP8tkBv/LZgb/i6fGv0uphn9L6wZ/DC0GPswvRj6McgX+DLWF/Uy4xbzM+8W8DP5Fu4z&#10;/xbtM/8V7DP/Fesz/xXrM/8V6zP/Fesz/xXrM/8V/ygdFf8tGxX/NBoU/zcbFf85Ixf/Oi4b/zg6&#10;H/80RyL/MlQk/zJhI/8ybiL9Mnoh+zOEIPk0jB/4NJQf9zWcHvY2ox71Nqod8zexHfM4uhzxOMUc&#10;8DnTHO054RvqOe4b5zr4G+Y6/xvkOv8a4zv/GeE7/xnhO/8Z4Tv/GeE7/xnhO/8Z/yocFf8zGBT/&#10;OhYS/z8YE/9DIRX/QysZ/0E3Hv89QyP/Ok8m+zlcJ/c5aSb1OXUm8jqAJfA7iSTvO5Ek7TyYI+w8&#10;nyPrPacj6j2uIuk+tyLnP8Ii5j/QIuM/4CLgP+0i3kD4IdtB/yDZQf8f2EL/H9ZC/x7WQv8e1kL/&#10;HtZC/x7WQv8e/y0aFP85FRL/QRQQ/0cYEP9MIBL/TSkV/0ozG/5GPiH4Qkon8j9XKu4/ZCvrP3Ar&#10;6UB7KuZBhCrlQo0q40KUKuFCnCrgQ6Mq30OrKt1DtCrcRL8q20TNK9hE3ivURe0q0kb4Kc9H/yfN&#10;R/8lzEj/JMtI/yPLSP8jy0j/I8tI/yPLSP8j/zIXE/8/ExD/RxAO/1AWDf9WHg7/ViYR/1QwFvdQ&#10;Oh3wS0Yl6UdSLORGXi/hRWsx3kZ2MdtGgDHZR4gx10eQMdVImDHUSJ8y0kinMtFJsDLPSboyzknI&#10;M8xK2TPISukzxkv3MMRM/y7CTf8swU3/KsBO/ynATv8pwE7/KcBO/ynATv8p/zcVEv9DEA7/TgwL&#10;/1gVCv9dHAr/XyUN+V4tEfBaNxjoVEEh4FBOKtpNWTLVS2U20ktwOM9LejjNTII5y0yKOclNkjnH&#10;TZo5xk2iOcROqjrDTrQ6wU7BOsBP0Tq9T+Q7ulDzOLhR/jW3Uv8ztlP/MbVT/y+1U/8vtVP/L7VT&#10;/y+1U/8v/zwTEP9JDAz/VAsJ/18TB/9lGgf/ZyIJ82cqDOlkMxLgYD8a2FtLJdFWVTLLUl86x1Fq&#10;PcRRcz/BUXxAv1GFQL1RjEC7UpRAulKcQLhSpUG3U69BtVO6QbRTykGyU91Cr1TvP65W+zytV/85&#10;q1n/N6pZ/zWqWf81qln/NapZ/zWqWf81/0AQD/9OCQr/WgoH/2URBf9rFwT6bh4F7W4mB+NsLwza&#10;aj0T0GVJIchfUjDCWls7vVdkQblWbkS2VndGtFZ/RrJWh0ewVo9Hr1eXR61XoEesV6pHqle1SKlY&#10;xEinWNZIpVjqRqNb+EKiXP8/olz/PKFd/zqhXf86oV3/OqFd/zqhXf86/0MNDf9SBgj/YAgF/2oO&#10;A/9wFAL1cxoC6HQhA910KgbTcjoPyW1GHsFnUC26Ylg5tF5gQ7BbaUitWnFLqlp6TKhagk2nW4pN&#10;pVuSTaNbm02iW6VOoFywTp9cvk6dXNBOm1zlTZte9UmaX/9FmV//Qplg/0CZYP9AmWD/QJlg/0CZ&#10;YP9A/0cLDP9VAwf/ZAcD/24LAf50EAHveBUA4nkbAdd6JwLNeDgNw3REG7tvTiq0alY3rmVdQqhi&#10;ZUqkYG1PoV91UZ9ffVKdX4VTnF+NU5pfllOZX6BTl1+rVJZfuVSUX8tUkl/hVJJh8k+SYv5KkWL/&#10;R5Fj/0WRY/9FkWP/RZFj/0WRY/9F/0sJCv9ZAAb/aAUC/3EIAPV4CgDqewwA3X0QANJ/JAHHfjYK&#10;vnpDGLZ2TCavcVQ0qGxbQKJoYkqdZWlQmmNwVJdieFaVYoBXk2KJWJJikliQYpxZj2KnWY1itFmM&#10;YsZaimLcWopj8FSKZfxQimX/TIll/0mJZf9JiWX/SYll/0mJZf9J/04HCf9dAAT/awMB+HQFAOd7&#10;BADafgUA1oEIAMyDIQDCgzQJuoBBFbF7SySqd1Iyo3NZPpxvX0iXamVRk2dsVo9mc1qNZXtci2SE&#10;XYpkjV2IZZhehmWjXoVlsF6DZcFfgmXXX4Jm7VqCZ/pVgmj/UYFn/06BZ/9OgWf/ToFn/06BZ/9O&#10;/1EFCP9gAAP/bgEA7ncAANt+AADVggMA0YQGAMiHHwC+hzIHtYQ/E62BSSGmfFEvn3hXO5h0XUaS&#10;cGNQjWxpV4lpb1yGaHdfg2d/YYJniWKAZ5RifmefY31nrGN7Z71jeWfSZHpp6l97avlae2r/VXpp&#10;/1J6af9Semn/Unpp/1J6af9S/1MDB/9jAAL8cQAA4noAANiBAADRhgIAzIgEAMOLHAC6izAFsYk9&#10;EamFSB6igk8sm35WOZR5W0SNdWFOiHFmV4NubF1/bHNifGt7ZXpqhGZ4ao9ndmqbZ3RqqWdyarho&#10;cGrOaHFs5mRybfdecmz8WnJr/1Zya/9Wcmv/VnJr/1Zya/9W/1YBBv9nAAH0cwAA3X0AANSEAADN&#10;iQEAx4wBAL6PGQC2jy0Ero08D6aKRhyeh04pl4NUNpB/WkGJel9Mg3ZkVX1zaV54cG9kdG53aHFu&#10;gGpvbotrbW6Xa2tupWtpbrVrZ27Ja2hv42hqcPVianD6XWpu/Fpqbvxaam78Wmpu/Fpqbvxa/1kA&#10;Bf9qAAHqdgAA2oAAANGHAADJjAAAwpAAALqSFQCykysDqpE6DaKPRBmajE0mk4hTM4yEWD+FgF1J&#10;f3xiU3h5Zl1xdmxlbHNzamhyfG1lcoduY3KTbmJyom5gc7FtX3PGbV904GphdfNkYnT4YGJy+lxi&#10;cvpcYnL6XGJy+lxicvpc/10ABP9tAADgeQAA1oMAAM2LAADFkAAAvZQAALWWEQCtlygCppY4C56U&#10;QxeWkUsjj41SMIiKVzyBhlxGeoNgUXN/ZFtrfGlkZHpvamB4eG5deINvXHiQb1t5n25Zea9tWHnD&#10;a1l63mlaevJkW3n4YFt4+l1bePpdW3j6XVt4+l1bePpd/2AAAvdxAADdfQAA0ocAAMmPAADBlAAA&#10;uZgAAK+aCwConCQBoZs1CJqZQRSSlkkgi5NQLYSQVTh9jVpDdopeTm6HYlhmhGdhXoFtaFmAdmxX&#10;gIJsVoCPa1aBnmpVga5oVIHCZ1SC3WVVgvFhVoH6XVZ//FtWf/xbVn/8W1Z//FtWf/xb/2QAAep1&#10;AADZgQAAzosAAMWTAAC9mQAAs50AAKmfBQCioR8AnKExBpWfPRGNnEcdhppOKX+XUzV4lFg/cJFc&#10;SmiPYVRgjGVcWYpsY1WJdWZTiYFmU4qPZVKKnmNRiq5iUYvCYFCL3V5RivFbUor9WFKI/1ZSiP9W&#10;Uoj/VlKI/1ZSiP9W/2kAAOF5AADUhgAAypAAAMGYAAC4ngAArqIAAKOlAACcpxkAlqcsBI+lOQ2I&#10;o0MZgaFKJHqfUDBynFU7appaRWKYX09blWRXVZRrXFKTdV5Qk4FeUJSPXE+UnltPla5ZTpXDV02V&#10;3VZOlPFTTpP9UU6S/1BOkv9QTpL/UE6S/1BOkv9Q928AANx/AADPiwAAxZUAALydAACzowAAqacA&#10;AJurAACUrREAj64mAoitNQmCqz8Ue6lGH3OoTCtrplE2Y6RWQFuiW0hVoGFPUJ9pVE6fdFVNn4BU&#10;TJ+OUkygnlFLoK5PSqDDTkqg3kxKnvFKSp39SUqc/0hKnP9ISpz/SEqc/0hKnP9I5nYAANaFAADK&#10;kQAAwJsAALejAACuqQAApK0AAJexAACLtAYAhrUfAIG1LgZ6tDkPc7NBGmuxRyVjsEwvXK5ROVWs&#10;V0FPq15HS6tnSUqrckpJq39JSKyNR0isnEZHrK1ERqzDQ0as3kFGqvJARan9P0Wo/z9FqP8/Raj/&#10;P0Wo/z9FqP8/3n4AAM+MAADEmAAAu6IAALKpAACorwAAnbMAAJG3AACDvAAAfL8TAHi/JgJyvzIK&#10;a747FGO8QR5bu0coVLpMMU65UjhJuFo8RrhjPkW5bz1EuXw8RLmLO0O6mzlCuqw4QrrCN0G63jVA&#10;uPM1QLb+NT+1/zU/tf81P7X/NT+1/zU/tf811oYAAMiUAAC+oAAAtqkAAK2vAACitQAAlbkAAIm9&#10;AAB9wwAAccoEAGzMGQBnzCcFYcsyDVrKORZTyT8fTMlGJ0fITS1DyFUwQclfMEDJbDA/yXkvPsqI&#10;LT7KmCw9y6oqPMvBKTvL3yg7yfMoOcf+KTnG/yk5xv8pOcb/KTnG/yk5xv8pzY8AAMKdAAC5pwAA&#10;sK8AAKa2AACZuwAAjb8AAIDEAAB1ygAAadACAF/YCABb2xkBVtsmB1DbLw5K2jYVRNo+Gz/aRiA8&#10;208hO9taIjrcZiE53XQgOd2CHzjekx033qUcNt+7GzXg2Bo03e8bMtv6HDHa/x0x2v8dMdr/HTHa&#10;/x0x2v8dxZkAALulAACzrwAAqbYAAJ28AACQwQAAg8UAAHfKAABr0AAAYNcAAFfjBgBS6hQDTOod&#10;CEbqJQ0/6isSOuozFjbrOxkz60QaMexOGzDtWRov7mUZLu50GC3vhBYs75UVK/CpFCvxwBMq8d0S&#10;KfDwESju/REo7v0RKO79ESju/REo7v0RvqMAALWuAACstgAAoLwAAJLCAACFxwAAeMwAAGzRAABh&#10;1wAAVt0AAE/sAgFJ+AwEQ/gVCD34Gww3+SIPMvkoEi76LxQr+jcVKPtAFSX7SRQj/FQUIv1hEyD9&#10;cBEe/oEQHv6TDx3+pg4c/7oNG//SDBv/5wwb/+cMG//nDBv/5wwb/+cMt6wAAK61AACivAAAlcIA&#10;AIfHAAB5zQAAbNIAAGHYAABW3gAATOMAAEXyAAE//gMEOf8KBzP/EQou/xcNKv8cDib/IxAi/ykQ&#10;Hv8wERv/ORAY/0IQFf9NDxL/Wg4P/2kNDP95DAv/igsK/5sKCv+qCQn/uQkJ/7kJCf+5CQn/uQkJ&#10;/7kJsbQAAKW8AACXwgAAicgAAHvOAABt0wAAYdoAAFXfAABL5AAAQekAADr2AAI0/wAELv8ABin/&#10;BAkl/wkKIP8QDBz/FQwZ/xsNFf8hDRH/Jw0M/y8NCP85DAT/RAsA/1AKAP9eCQD/bQkA/3sIAP+J&#10;BwD/lAcA/5QHAP+UBwD/lAcA/5QHqLsAAJrCAACMyAAAfc4AAG/UAABh2wAAVeEAAEnmAAA/6gAA&#10;Ne4AAS/6AAIp/wAEI/8ABh//AAca/wAJFv8BCRP/BgoO/wsLC/8RCwf/FwsC/x0KAP8kCgD/LQkA&#10;/zgJAP9ECAD/UAcA/1sHAP9mBgD/cAYA/3AGAP9wBgD/cAYA/3AG/xkkFP8ZJhT/GyUV/xsoFv8W&#10;Lhf/DjcX/w1FF/8MUxX/C2EU/wtuEv8KehH/CoQQ/wuNDv8MlQ7/DZwN/w6jDP8OqQv/ELAL/xC4&#10;Cv8RwAr/EssJ/xLZCP8T5gj/E/EH/xP4B/8T/wb9E/8G+xL/BvsT/wb7E/8G+xP/BvsT/wb7E/8G&#10;/xokFP8bIxT/HiMV/x4lFv8aKxf/FjUY/xVDGP8TURf/E14V/xJsFP8ReBL/EoIR/xOLEP8Ukw//&#10;FJoO/xWhDf8Vpw3/Fq4M/xe1C/8Xvgv/GMkK/xnWCv8Z5An+Ge8I/Bn3CPoZ/wf4Gf8I9xn/CPcZ&#10;/wj3Gf8I9xn/CPcZ/wj3Gf8I/xsjFP8fIBT/Ih8V/yIhFf8fJxf/HjMY/xxAGf8bTRj/GlsX/xlo&#10;Fv8ZdRT/GX8T/xqIEv8bkBH/G5cQ/xyeD/8dpQ7/HasO/x6zDf8fuw3/H8YM/iDTDPsh4gv5IOwK&#10;9iH2CvMh/gryIf8K8SH/CvEh/wrxIf8K8SH/CvEh/wrxIf8K/xwiFP8jHBT/JxsU/ygdFf8nJBb/&#10;KDAZ/yU8Gv8jShr/IlcZ/yFkGP8hcRb/IXwV/yKFFP8jjRP+JJQS/SSbEfwlohH7JqkQ+iawEPkn&#10;uA/4KMMP9yjQDvQp3g7xKeoN7in1Dewp/g3rKf8N6in/Degq/w3oKv8N6Cr/Degq/w3oKv8N/yEe&#10;FP8oGBP/LRYS/y8YE/8xIRX/MSwY/y85G/8sRRz/KlMc/ypgG/0pbBn7KngY+SuBF/csihb1LJEV&#10;9C2YFfMtnxTyLqYU8S+tE/AvtRPvMMAS7jHNEusx2xLoMekR5TH1EuMy/hLhMf8S3zL/Ed0y/xHd&#10;Mv8R3TL/Ed0y/xHdMv8R/yUZE/8vFRH/NRQQ/zkWEP88HhL/PCkW/zk0Gv81QR39Mk4e+DJbHvQy&#10;aB3yMnMc7zN9G+00hhrsNY4Z6jWVGek2nBjoNqMY5jeqGOU3sxfkOL0X4zjKF+E42RfdOekX2jn1&#10;F9g5/hfUOv8X0zr/FtI6/xbROv8W0Tr/FtE6/xbROv8W/yoWEv81EhD/PA8O/0IVDf9HHQ//RiYS&#10;/0MwF/s/PBz0O0kg7zlWIes5YiHnOm4g5Tt5H+I7gh7hPIoe3z2RHt09mR3cPaAd2j6oHtk+sB7Y&#10;Proe1j/HHtQ/1h/RP+cfzUD1HspB/x3JQf8cx0H/HMZB/xvFQf8bxUH/G8VB/xvFQf8b/zAUEf87&#10;Dg7/QgoL/0sTCv9QGwv/UCQO/E0sEvNINxjrQ0Mf5UBQI+BAXSTcQWkk2UJ0JNZCfSTUQoUk0kON&#10;JdFDlCXPRJslzUSjJcxEqybKRbQmyUXAJsdF0CbEReInwUbxJr9H/CS9R/8ju0j/IbpI/yC6SP8g&#10;ukj/ILpI/yC6SP8g/zYRD/9ACgv/SgkJ/1QRB/9YGAf/WSAJ9VcpDetSMxPjTT8a20pMItVIWCfR&#10;R2MqzUduK8pIdyzISH8sxkmHLcRJji3DSZYtwUqdLb9Kpi2+Sq8uvEq6LrtLyS65S9svtkvsLbRM&#10;+SuyTf8psU3/J69P/yauT/8mrk//Jq5P/yauT/8m/zsNDf9GBgn/UQcG/1sOBf9gFQT6YR0F7mAl&#10;B+RcLgzaWDwT0lRIH8tQUynGTl0vwk1nMr9NcTO8TXk0uk6BNLlOiTS3TpA0tU+YNbRPoDWyT6k1&#10;sU+0Na9PwjauUNQ2q1DoNalR9jKnU/8wplT/LqVU/yylVP8rpVT/K6VU/yulVP8r/z8KDP9LAwf/&#10;VwYE/2ELAv9mEQL0aBgC6GcgA91kKgbTYjkPyl5FHMJZTym8VVgyuFNiN7RSazmyUnQ6sFJ8O65T&#10;gzusU4s7qlOTO6lUmzynVKU8plSvPKRUvDyjVM49oVTiPZ9W8zmeV/42nVf/NJxY/zKcWP8xnFj/&#10;MZxY/zGcWP8x/0IICv9PAAb/XQQD/2UIAfpqCwDubBEA4WwXANZsJQLMajYMw2ZDGbthTSa1XVUx&#10;r1pdOatYZj6oV25Apld2QaRXfkGiV4ZBoViOQZ9YlkKdWKBCnFiqQppYt0OZWMhDl1jdQ5ZZ8ECV&#10;Wvw8lVv/OZRb/zeUW/82lFv/NpRb/zaUW/82/0YFCf9TAAT/YQEB+WkEAOxuBQDhcAcA228KANBy&#10;IgHGcTQJvW5BFrVpSiOuZFMvqGBaOaNeYkCgXGpEnVxyRZtbeUaZW4FHmFuJR5ZbkkeVW5tIk1um&#10;SJJbskiQW8JJj1vYSY1c7EaNXfpCjV3/P41e/zyMXv87jF7/O4xe/zuMXv87/0oCCP9YAAP/ZAAA&#10;7mwAAN1xAADYdAMA03QHAMp3HwDAdzIHuHQ+E7BvSCCpa1EtomdYOJ1kX0CZYWVGlV9tSZNedEuR&#10;XnxMj16ETI5ejU2MXpdNi16iTYlerk6IXr5Ohl7TT4Ve6UyFYPhHhWD/RIVh/0GFYf9AhWH/QIVh&#10;/0CFYf9A/00ABv9bAAL6aAAA4W8AANl1AADSeAEAznkEAMR7HAC7fC8Fs3k9EKt1Rx2kcU8qnW1W&#10;NphpXD+TZmJGj2NpTIticE+JYXhQh2GAUYZhiVKEYZNSg2GeU4FhqlOAYbpTfmHOVH1h5lF+YvZM&#10;fmP/SH5k/0V+ZP9EfmT/RH5k/0R+ZP9E/1AABf9eAAHyagAA3XMAANV5AADOfAAAyH0CAL9/GQC3&#10;gC0Er347Dqd6RRqgd00nmXNUM5NvWj2Na19GiWhlTIVlbFGCZHNUgGR7Vn5jhFd8ZI9Xe2SaWHlk&#10;p1h3Y7ZYdmPJWXVk4ld2ZfRRdmb/TXdm/0l3Zv9Jd2b/SXdm/0l3Zv9J/1MABP9iAAHobQAA2nYA&#10;ANF8AADKgAAAw4EAALuDFgCzhCsDq4I5DKN/RBicfEwklXhSMI90WDuJcF1EhG1iTH9qaFJ7aG9X&#10;eGd3WnZmgFt0ZotccmeWXHBno1xvZ7JdbWbFXWxn3lttaPJWbmn+UW9p/01vaf9Nb2n/TW9p/01v&#10;af9N/1UAA/9lAADhcAAA1nkAAM6AAADGhAAAv4UAALaHEwCviCgCp4c3CqCEQhWYgUoikn1RLot5&#10;VjiFdltCf3JgS3lvZVN0bGtZcGtzXW1qfF9raoZgaWqSYGdqoGBmaq5gZGrBYGNr2l9lbPBZZmz8&#10;VWds/1FnbP9QZ2z/UGds/1BnbP9Q/1gAAvhoAADecwAA03wAAMqDAADChwAAuokAALKLDgCqjCUB&#10;o4s1CJyJQBOVhkkfjoJPK4d/VTaBe1pAe3heSXR1Y1JucmhZaHBvX2VueGJiboJjYG6PY19vnGNd&#10;b6tjXG++Yltv1mFdcO5bXnH7V19w/1NfcP9SX3D/Ul9w/1JfcP9S/1sAAe5rAADbdwAA0IAAAMeH&#10;AAC+iwAAto4AAK2PCQCmkCIAn5AyBpiOPhCRi0cciohOJ4SFUzN9glg9dn5cRm97YVBoeGZYYnZs&#10;X110dWNadH9kWXSMZFh1mmNXdapiVnW8YVV21WBWduxbWHb6V1h1/1NYdf9TWHX/U1h1/1NYdf9T&#10;/18AAeRuAADXewAAzIQAAMOLAAC7kAAAspIAAKiTBAChlR4AmpUvBJSTPA6NkEUZho5MJH+LUS95&#10;iFY6cYVbQ2qDX01igGRVXH1qXFd8c2BVfH5hVHyKYFN9mV9SfaldUX27XFF+1FtSfexXUn36VFN9&#10;/1FTfP9QU3z/UFN8/1BTfP9Q/2QAAOBzAADTfwAAyIgAAL+PAAC3lAAArZcAAKKYAACbmhgAlZos&#10;A4+ZOQuIl0IVgZRKIHuSTyt0kFQ2bI1ZP2SLXUhdiGJRV4ZpV1OFcltRhX1bUIWKWlCGmFhPhqhW&#10;Toa7VU6H1FNOhuxRToX5Tk+F/0xPhf9MT4X/TE+F/0xPhf9M82kAANx4AADOhAAAxI0AALuUAACz&#10;mQAAqZ0AAJueAACUoBIAj6AmAYmfNAiCnj8RfJxHHHWaTSdul1IxZpVXO1+TW0NYkWFLU5BoUE+P&#10;cVNOj31STY+KUU2QmU9MkKlOS5C7TEuQ1EtLj+xJS476R0uO/0VLjv9FS47/RUuO/0VLjv9F5m8A&#10;ANZ+AADKiQAAwJMAALeaAACunwAApKIAAJakAACMpggAh6cgAIKnLwV8pjoNdaRCF26iSSFnoU4s&#10;YJ9TNVmdWT1Tm19ETppnSEyacUlLmn1JSpqKR0mbmUZJm6lESJu8Qkeb1UFHmexAR5j6P0eX/z5H&#10;l/8+R5f/PkeX/z5Hl/8+4HYAANCEAADEjwAAu5kAALOgAACqpQAAn6gAAJKrAACErQAAfq8WAHqv&#10;KAJ0rjQJbq09EmesRBtgqkolWalPLlKoVDZNp1s7SaZkPkembz5Gpns+RqeIPEWnlztFp6g5RKe7&#10;OEOn1TZDpe02QqT6NUKi/zVCov81QqL/NUKi/zVCov812X0AAMqLAAC/lgAAt58AAK6mAACkqwAA&#10;ma4AAIyxAAB+tAAAdLcKAHC4HwBruC0FZbg2DF63PhVYtUQeUbRJJku0UCxHs1cxRLNgM0KzbDNB&#10;s3gyQbSGMEC0lS8/tKYtP7S6LD601So9su0qPLH7Kjuv/ys7r/8rO6//Kzuv/ys7r/8r0IYAAMST&#10;AAC6ngAAsqYAAKmsAACesQAAkbQAAIW3AAB4uwAAa8AAAGPEEABgxCEBW8QtB1XENQ5PwzwVScJD&#10;HETCSiFAwlIkPsJcJTzCaCU8w3UkO8ODIzrDkyE5w6QgOcS5HzjE1B43we0eNsD7HzW+/yA0vv8g&#10;NL7/IDS+/yA0vv8gyI8AAL6cAAC1pQAAra0AAKKzAACWtwAAiboAAHy+AABwwgAAZMgAAFnOAwBR&#10;0w8ATtMfAkrTKQdE0zIMP9M6EjvTQhY400wXNtRWGDXUYhc11W8WNNV+FTPWjhQy1qATMde2EjDY&#10;0hEv1esRLtP4EyzR/xQs0f8VLNH/FSzR/xUs0f8VwZkAALikAACwrQAAprMAAJm4AACMvAAAf8AA&#10;AHPFAABnyQAAW88AAFHVAABH3AUAROMTAT/kHQU55CUJNOQuDTHlNg8u5UAQLOZKECvnVRAq52IP&#10;KehwDinogA0o6ZIMJuqmCybqvQok69sKI+nxCSHm/woh5v8KIeb/CiHm/woh5v8KuqMAALOsAACp&#10;tAAAnLoAAI++AACBwgAAdMcAAGjMAABc0QAAUtYAAEjcAABA5gAAO/MLAjbzFAUx9BsILPQjCin0&#10;Kgwl9TINI/Y7DSD2RQ0e91AMHPddCxn4bQoY+X4JF/mQCBb6pAcV+rsGFfrWBhT78AUT+/QFE/v0&#10;BRP79AUT+/QFtawAAKu0AACfugAAkr8AAITEAAB2yQAAac4AAF3TAABS2QAASN0AAD7iAAA27QAB&#10;MfoBAyz/CAUo/xAHJP8WCCD/HQkc/yQKGf8rChX/NAoS/z4JDf9JCQr/VggG/2UHBP93BgP/iQUC&#10;/5wFAf+tBAH/wgQB/8cDAf/HAwH/xwMB/8cDrrMAAKK6AACUwAAAhsUAAHfKAABq0AAAXdUAAFHb&#10;AABH4AAAPOQAADPoAAAs8gABJ/0AAyL/AAQe/wIGGv8IBxf/DgcT/xUIDv8bCAr/IggF/yoIAf80&#10;BwD/PwYA/0wGAP9bBQD/awQA/3wDAP+LAwD/mgMA/50DAP+dAwD/nQMA/50DpboAAJfAAACJxgAA&#10;eswAAGzRAABe2AAAUd4AAEbjAAA75wAAMesAACjuAAAh9wABHP8AAxj/AAQU/wAFEf8ABgz/AAYI&#10;/wQGBP8KBwD/EQcA/xgGAP8fBgD/KQUA/zQFAP9BBAD/TgQA/1sDAP9oAwD/dgIA/3gCAP94AgD/&#10;eAIA/3gC/wwnEv8TJBL/FCQT/xAmE/8ILBP/AjYS/wFEEf8AUhD/AF8O/wBsDP8AeAv/AIIK/wCL&#10;Cf8Akgj/AJkH/wCgB/8Apgb/Aa0G/wG0Bf8CvAX/AsYE/wLTBP8C4QP/Au0D/wL2Av8C/gL9Av8C&#10;+wL/AvsC/wL7Av8C+wL/AvsC/wL7Av8C/xElEv8WIRL/FyET/xUjE/8NKRP/CTQT/whCEv8HUBH/&#10;BV0P/wNqDf8Cdgz/A4AL/wSICv8FkAn/BpcI/weeB/8HpAf/CKoG/wmxBv8JugX/CsMF/wrQBP8K&#10;3wT9CusD+wr0A/kK/QP3Cv8D9gr/A/YK/wP2C/8E9gv/BPYL/wT2C/8E/xUiEv8aHhL/Gx0S/xof&#10;E/8VJRT/FDEU/xI+FP8QTBL/DloR/wxmD/8Lcg3/DH0M/w2GC/8OjQr/EJQJ/xCbCf8RoQj/EqgI&#10;/xKvB/8Ttwb+FMAG/RTNBfoU2wX3FOcF9BTzBPIU/ATwFf8F8BX/Be8V/wXvFf8F7xX/Be8V/wXv&#10;Ff8F/xkeEv8eGRL/IBgS/x8aEv8fIhP/Hi4U/xs7Ff8ZSBT/GFYS/xdjEf8Wbw//FnkO/xiCDf0Y&#10;igz8GZEL+xqYCvobngr5G6UJ+BysCfcctAj1Hb0I9B7JB/Ie2AfvHuUG7B7xBuoe/AfoH/8H5x//&#10;B+Ug/wjkIP8I5CD/COQg/wjkIP8I/x0aEv8jFRH/JxQQ/yYVEP8qHxL/KSsU/yY3Fv8jRBb/IVEV&#10;/iFeE/sgahH4IHUQ9iF/D/Qihw7zI44N8SSVDPAkmwzvJaIL7iapC+0msQrrJ7sK6ijHCuko1Anl&#10;KOQJ4ijxCuAo/AreKf8L2yr/C9op/wvZKf8L2Sn/C9kp/wvZKf8L/yIWEf8qEg//LhAO/zIUDv81&#10;HQ//NCYS/zEzFf8tPxf6K0wX9SpZFfEqZhTuK3ES7Ct7EeosgxDoLYsQ5i6SD+UumA/kL58O4i+m&#10;DuEwrg7gMbgO3jHEDd0x0w3aMeMO1jLxD9My/A/QMv8PzjL/D80y/w/MMv8PzDL/D8wy/w/MMv8P&#10;/ygTEP8xDQ3/NgoM/z0RC/9AGgz/PyMP/zstEvg3OhbxM0cY6zJUGOczYRfjNGwV4DV2FN42fxTc&#10;NocT2jeOE9k3lRPXN5wT1TikE9Q4qxPSObUU0TnAFM85zhTNOd8UyTrvFcY6+xXEOv8Uwjv/FMA7&#10;/xTAOv8TwDr/E8A6/xPAOv8T/y4QDv83CQv/PgcJ/0YPCP9KFwj/SSAK+EUpDu9ANBPnPEEX4TpO&#10;Gdw7WxnYPGcY1D1xGdI9ehnPPoIazT6JGsw+kBrKP5cayD+eGsc/phvFQK8bw0C6G8JAxxvAQNkc&#10;vUHqHLpB+Bu4Qv8atkL/GbVC/xm1Qv8YtUL/GLVC/xi1Qv8Y/zMLDf89BAn/RgUG/08MBf9SFAX8&#10;UhwG8E8lCeZKLw3dRjwT1kRJGdBDVh3LQ2EfyENrIMVEdCHDRHwhwUWEIb9FiyG9RZIivEWZIrpG&#10;oSK5Rqkit0a0I7ZGwSO0RtIjsUflI69H9CKtSP8gq0n/H6lK/x6pSf8eqUn/HqlJ/x6pSf8e/zkI&#10;C/9CAAf/TgME/1YJAv9aDwL1WhcC6FgfBN5TKQfUUTgOzE1FGcVLUCHASlslvUllJ7pJbii3SnYo&#10;tUp+KbRKhSmyS4wpsEuUKa9LnCqtS6QqrEuuKqpMuyqpTMsrp0zfK6RN8SmiTv0noU7/JaBO/ySg&#10;Tv8joE7/I6BO/yOgTv8j/z0ECf9HAAX/VAAC/1sFAfdfCQDtXw4A4V0XANZcJQLMWzULw1dCF7xT&#10;TCG3UFYps09fLa9PaC6tT3Evq094MKlPgDCoUIcwplCOMKRQlzGjUJ8xoVCqMaBQtTKeUcUynFHa&#10;MptR7TCZUvoumFL/K5hS/yqXUv8ol1L/KJdS/yiXUv8o/0EBCP9NAAP/WQAB9GAAAOVjAQDcYwQA&#10;2WEKAM9kIQHFYzIJvF8/FLVbSSCvWFIpqlVaMKZUYzOkVGs1oVRzNp9UezaeVII3nFSKN5tUkjeZ&#10;VJs3mFSlOJZUsTiVVMA4k1TUOZJU6TeRVfg0kFb/MY9W/y+PVv8uj1b/Lo9W/y6PVv8u/0UABv9R&#10;AAL8XQAA5mMAANtoAADVaQIA0mcGAMhqHgC/ajAGtmc9Ea9jRx2oX08oo1xXMZ5aXzabWWY5mVhu&#10;O5dXdjyVV308k1eFPJJXjT2QV5Y9j1ehPY1XrD6MV7s+ilfPP4lX5T2IWPY6iFn/N4hZ/zSHWf8z&#10;h1n/M4dZ/zOHWf8z/0gABf9VAAHyYAAA3mcAANZtAADQbwAAy20DAMJvGgC5cC0EsW06DqppRRqj&#10;Zk0mnWJUMJhfWzeUXWI8kVtpP49bcUCNWnhBi1qAQopaiUKIWpJCh1qdQ4VaqUOEWrdEglrKRIFa&#10;4UOBW/Q/gVz/PIBc/zmAXP84gFz/OIBc/ziAXP84/0sABP9ZAADnYwAA22wAANJxAADLcwAAxXIA&#10;AL10FwC0dSsDrHM4DKVvQxeebEsjmGhSLpNkWDeOYV89il9lQYhebESFXXRFhF18RoJdhEeBXY5H&#10;f12ZSH1dpUh8XbNJel3FSXhc3Ul5XvFEeV7+QHlf/z55X/88eV//PHlf/zx5X/88/04AA/1cAADi&#10;ZwAA2G8AAM51AADHdwAAwHcAALh4FACweSgCqHg2CqF1QRWacUkglG1QK45qVjWJZlw9hWNiQoFh&#10;aEZ+YG9JfGB3S3pggEx5YIpMd2CVTXVgoU1zYK9OcV/BTnBf2U9wYe9JcWH8RXJi/0JyYv9AcmL/&#10;QHJi/0ByYv9A/1AAAvZfAADfagAA1HMAAMt4AADDewAAvHsAALN7EACsfSYBpHw0CJ15PxKWdkgd&#10;kHJOKIpvVDOEa1o7f2hfQntmZUh3ZGtMdGNzT3JjfFBwY4ZRbmORUm1jnlJrY6xSaWO9Umdi1FNo&#10;ZOxNaWT7SWpl/0ZqZf9EamX/RGpl/0RqZf9E/1IAAe1hAADcbQAA0XYAAMh7AAC/fwAAt38AAK9/&#10;DACogSMAoYAyBpl+PhCTe0YbjHhNJoZ0UjCBcVg5e25cQXVrYkhwaGhObWdvUmpmeFRnZoJVZmaN&#10;VmRmmlZiZqlWYGa6Vl9m0VZgZ+pRYWj5TGJo/0ljaP9HY2j/R2No/0djaP9H/1YAAeZlAADZcQAA&#10;zXkAAMR/AAC8gwAAs4QAAKqECACjhR8AnIUwBZaDPA6PgEQYiX1LI4N6US19d1Y3dnRbP3BxX0hq&#10;bmVPZWxsVGFrdFdfan5ZXWuKWVxrl1haa6ZYWWu3V1drzldYbOhTWmz4Tlts/0tcbP9JXGz/SVxs&#10;/0lcbP9J/1oAAONpAADVdQAAyn0AAMGDAAC4hwAAr4gAAKaIAwCeiRsAmIktA5KIOQuLhUIVhYJJ&#10;IH+ATyp4fVQ0cnpZPWt3XUVkdGJNXnJpVFpxcVhYcHtZVnCHWVVxlVhUcaRXU3G1VlJxzFVScuZR&#10;VHL3TVRy/0tVcv9JVXL/SVVy/0lVcv9J+V4AAN9tAADReAAAx4EAAL6HAAC1iwAAq40AAKCNAACZ&#10;jhcAk44pAo2NNgmHi0ASgYlHHHqGTSZ0hFIwbYFXOmZ+W0JffGBKWXpnUVV4b1VSeHlWUXiGVVB5&#10;lFRQeaNST3m1UU55y1BOeeVNT3n2Sk95/0hQeP9GUHj/RlB4/0ZQeP9G7GIAANtyAADNfQAAw4YA&#10;ALqMAACxkAAAqJIAAJuSAACTkxEAjpQlAYiTMwaCkT0PfI9FGXWNSyNvi1AsaIlVNmGGWj5ahF9G&#10;VIJlTFCBbk9OgXlQTYGFT02Ck01MgqNLTIK0SkuCy0hLguVHS4H2REuB/0NLgP9CS4D/QkuA/0JL&#10;gP9C5mgAANZ3AADJggAAv4sAALaRAACulQAApJgAAJSXAACNmQoAh5ogAIKZLwR9mDoLdpZCFXCV&#10;SR5pk04oYpFTMVuPWDlVjV1AUIxkRU2LbUdLi3hHSouFRkqMk0VJjKNDSIy0QUiMy0BHi+Y/R4r2&#10;PUeJ/zxHif87R4n/O0eJ/ztHif874G8AANB8AADEhwAAu5AAALOXAACqmwAAn54AAJKfAACFoAEA&#10;gKEYAHuhKQJ2oDUIcJ8+EGmdRRljm0siXJpQK1aYVjNQl1w5TJZjPUmWbT5Ilng+R5aFPUeWlDtG&#10;lqM5RZa1OESWzDdEleY1Q5T3NUOT/zRDkv80Q5L/NEOS/zRDkv802nYAAMuDAADAjgAAt5YAAK+d&#10;AACmoQAAmqQAAI2mAAB9pwAAdqgNAHOpIQBuqS8EaKg4C2KnQBNbpUYcVaRMJE+jUitKolkwR6Jh&#10;M0WhazRDoXczQ6KEMkKikjBCoqIvQaK0LUCizCw/oeYrP5/3Kz6d/ys+nf8rPp3/Kz6d/ys+nf8r&#10;0n0AAMWKAAC7lQAAs50AAKujAACgpwAAlKoAAIisAAB6rgAAbbEBAGeyFgBksiYBX7IxB1mxOg1T&#10;sEAVTa9HHEiuTSJErlUmQa5dKD+uaCg+rnQnPa6BJj2ukCQ8rqEjO66zITquyyA6reYfOKv3IDeq&#10;/yE3qf8hN6n/ITep/yE3qf8hy4YAAL+SAAC3nAAAr6QAAKWpAACarQAAjbAAAICyAAB0tQAAZrgA&#10;AFu8BwBXvRoAVL0nAk+9MQdKvDkNRbxAE0C7Rxg8u1AbOrtZHDm8ZBs4vHAaN7x+GTa8jRg2vZ4X&#10;Nb2yFjS8yhQzu+YUMbn3FjC4/xcvt/8XL7f/Fy+3/xcvt/8Xw48AALqbAACypAAAqqsAAJ+vAACS&#10;swAAhbYAAHi4AABsvAAAX8AAAFPFAABJygcARcwXAELMJAI+zC0GOsw2CjbMPw0zzEgPMsxSDzDN&#10;XQ8wzWoOL854DS7OiAwtzpkMLM+tCyvPxwoqzuUJKMv1CyfJ/w0myP8OJsj/DibI/w4myP8OvZkA&#10;ALWjAACtqwAAorEAAJa1AACJuAAAe7wAAG+/AABiwwAAV8gAAEzMAABC0gAAN9gGADPdEQAw3h0C&#10;Ld4nBCreMQYo3zsHJt9GByXgUQck4F0HI+FsBiLifAUh4o0FIOKhBB7juQQd5NgDG+HxAxrg/AUZ&#10;3/8FGd//BRnf/wUZ3/8Ft6IAALCrAACmsgAAmbcAAIy7AAB+vgAAccIAAGTGAABYywAATc8AAEPU&#10;AAA52gAAL98AACzuCAEo7hMCJe8bBCHvIwUe7ywGHPA2BhnxQAYX8UwFFPFYBRHyaAQQ83kDD/SM&#10;Aw30ogIM9LoCCvXZAQn18AEI8/kBCPP5AQjz+QEI8/kBsqsAAKmyAACcuAAAj7wAAIHAAABzxQAA&#10;ZckAAFnOAABO0wAAQ9gAADncAAAv4QAAJ+UAACP0AAEg/QYCHP4OAxn+FgQV/h0EEf4lBQ3/LgQJ&#10;/zgEBf9EBAH/UQMA/2ECAP90AgD/iAEA/5wBAP+wAQD/xQAA/9kAAP/ZAAD/2QAA/9kAq7IAAJ+4&#10;AACSvQAAg8IAAHTHAABnzAAAWtEAAE7WAABD2wAAOOAAAC7kAAAl5wAAHuwAABr5AAEW/wACE/8A&#10;Aw//BgML/w0EBv8UBAL/HAQA/yQDAP8uAwD/OgIA/0gCAP9ZAQD/bAEA/34BAP+PAAD/nwAA/6kA&#10;AP+pAAD/qQAA/6kAorgAAJW+AACGwwAAd8kAAGnOAABb1AAATtsAAELgAAA35AAALecAACPrAAAa&#10;7gAAFPMAABD9AAEL/wACB/8AAgX/AAMB/wADAP8DAwD/CAMA/xEDAP8ZAwD/IwIA/y8CAP8+AQD/&#10;TgEA/18BAP9vAAD/fAAA/4UAAP+FAAD/hQAA/4UA/wgkEP8LIhD/CiIQ/wQkEP8AKg//ADUO/wBD&#10;DP8AUQv/AF4J/wBrB/8Adwb/AIAF/wCJBP8AkAT/AJcD/wCdA/8AowL/AKkC/wCvAv8AtwH/AMAB&#10;/wDMAf8A2wD/AOkA/wDzAP8A/QD9AP8A+wD/APsA/wD7AP8A+wD/APsA/wD7AP8A/wwiEP8PHxD/&#10;Dh4Q/wohEP8AJhD/ADIP/wBADf8ATgz/AFsK/wBoCP8AdAf/AH4G/wCGBf8AjgT/AJQE/wCbA/8A&#10;oQP/AKcC/wCtAv8AtAL/AL0B/wDJAf4A2AH9AOYA+wDxAPgA/AD2AP8A9QD/APUA/wH1AP8B9QD/&#10;AfUA/wH1AP8B/xEfEP8UGxD/FBoQ/xAcEP8KIxD/CDAQ/wY9Dv8DSw3/AVgL/wBlCf8AcAj/AHoH&#10;/wCDBv8BiwX/AZEE/wKYBP8DngP/BKQD/gSrA/0EsgL7BboC+gTGAfkF1AH2BOIB8wXwAfEF+gHv&#10;Bv8B7gf/Ae4H/wLsCf8C7An/AuwJ/wLsCf8C/xUbEP8ZFhD/GRUP/xYWD/8WIBD/FSwQ/xI5EP8O&#10;Rw7/DFQM/wphCv8KbAn/CncI/QuAB/sMhwb6DY4F+Q2VBfcOmwT2EKEE9RCoA/QRrwPyEbgD8RHD&#10;AvAR0QLtEeAC6hLuAecT+QLmE/8D5BT/A+EW/wTgFv8E4Bb/BOAW/wTgFv8E/xoWEP8eEw//HxEO&#10;/x8UDv8iHQ//ICkQ/x01EP8aQg//GE8O/BdcDPgWaAr2FnMJ8xd8CPEYhAfwGYsG7hqSBu0bmAXs&#10;G54F6hylBekcrQToHLUE5h3ABOUdzgPiHd4D3x7tBNwf+QXZIP8F1iD/BtUg/wbUIP8G1CD/BtQg&#10;/wbUIP8G/x8TD/8kDQ3/JgoM/ysQC/8tGgz/LCQO/ygwEP0kPRD3IkoP8iFXDe4hYwzrIm4K6CN4&#10;CeYkgAjkJYcI4iWOB+EmlQffJpwH3iejBt0nqgbbKLMG2ii+BtgozAbVKd0G0irsB84q+QjLKv8J&#10;ySr/Ccgq/wnGKv8Kxir/CsYq/wrGKv8K/yUODv8rCAv/LwUJ/zcOCP84Fwn/NyAL/DMrDvQuOBDt&#10;LEUQ5ytSD+IrXg3fLWoM3C50C9ovfQrYL4QK1TCLCtQwkQrSMZgK0DGfC88ypgvNMq8LzDK5C8oz&#10;xgzIM9cMxDPoDcE09g2/M/8OvTT/Drsz/w66M/8NujP/Dboz/w26M/8N/ysKDP8yAwn/OgMG/0EK&#10;Bf9DEwX/QRwH9D0mCuo4MQ3iND8Q3DRMENY1WQ/SNmUPzzduEMw4dxDKOH8QyDmGEcY5jBHFOpMR&#10;wzqaEcE6oRHAO6oSvju0Er07wBK7O9ASuDvjE7U78hOzPP4TsTv/E7A7/xKuPP8Srjz/Eq48/xKu&#10;PP8S/zEGCv84AAf/QwEE/0kHA/9LDgL3ShcD60YgBeBAKwjYPjkM0D1HEss+UxXGPl4Wwz9oF8A/&#10;cRe+QHkXvECAF7pAhxi4QY0Yt0GUGLVBnBi0QaQZskGuGbBCuhmvQsoarULdGqpC7hqoQvsZpkP/&#10;GKVD/xekQ/8XpEP/F6RD/xekQ/8X/zYBCP8+AAX/SQAC/k8DAfZRCADvUA4A4k0YAdhLJQLOSTUL&#10;xkdCE8BGThm7RVgct0ViHbVFax6yRnMesEZ6H69GgR+tR4gfrEePH6pHlx+oR58gp0epIKVHtCCk&#10;R8MhokjWIaBI6iCeSPgfnEn/HptJ/x2bSP8cm0j/HJtI/xybSP8c/zsAB/9EAAP/TwAB8VQAAONW&#10;AADcVQQA2VALAM9UIQHFUzEIvVE+ErZOSRuxTFMgrUtcI6tLZSSoS20lpkt1JaRLfCajTIMmoUyK&#10;JqBMkiaeTJonnE2kJ5tMryeaTL4omEzQKJZM5iiVTfYlk03/JJNN/yKSTf8hkk3/IZJN/yGSTf8h&#10;/z8ABf9JAAH3VAAA4lkAANpdAADUXQEA0VkGAMdcHQC+XC4Gtlk7EK9WRhqpU08ipVFXJ6JQYCqf&#10;UGgrnVBvLJtQdyyZUH4smFCFLJZQjS2VUJYtk1CgLZJQqy6QULkuj1DLL41Q4S+MUPMsi1H/KYpR&#10;/yiKUf8milH/JopR/yaKUf8m/0IABP9OAADrVwAA3V8AANVjAADOZAAAymACAMBiGQC4YysEsGA5&#10;DaldQxejWkwhnVdUKJpVWy2XVGMwlFRqMZNTcjKRU3kyj1OAMo5TiDOMU5Ezi1ObNIlTpzSIU7Q1&#10;hlPGNYVT3TaEVPEyg1T9L4NU/y2CVP8rglT/K4JU/yuCVP8r/0UAA/1SAADjXAAA2WQAANBoAADJ&#10;agAAw2cAALpnFQCyaCkCq2c2C6RjQRWdYEkfmF1RKJNaWC+QWF8zjVdmNYtXbTaJVnQ3h1Z8OIZW&#10;hDiEVo05g1aXOYFWozqAVrA6flbCO31W2Dt8Vu44fFf8NHtX/zJ7V/8we1f/MHtX/zB7V/8w/0cA&#10;AvVVAADgYAAA1WgAAMxtAADEbgAAvWwAALVsEgCtbiYBpmw0CJ9pPxKZZkcdk2JOJo5fVS6KXVs0&#10;hltiOIRaaDqCWXA8gFl4PH5ZgD19WYk+e1mUPnlZnz94Wa0/dlm+QHRY1EB0Wes9dFr6OXRa/zZ0&#10;Wv80dFr/NHRa/zR0Wv80/0oAAexYAADdZAAA0WwAAMhxAADAcwAAuXEAALBwDQCpciMAonEyB5tv&#10;PRCUa0UajmhMJIlkUy2EYVg0gF9eOX1dZD16XGs/eFxzQXZcfEJ1XIVCc1yQQ3FcnENvXKlEbVy6&#10;RGtb0EVrXOhCbF34PWxd/zttXf84bV3/OG1d/zhtXf84/04AAOdcAADaaAAAznAAAMV0AAC9dgAA&#10;tXUAAKx1CgCldiAAnnYvBZdzOw2RcEMXi21KIYVqUCuAZ1Yze2RbOXdiYT5zYGdCcF9vRW5feEZs&#10;X4FHal+MSGlfmEhnX6ZIZV+2SWNfzEljX+VGZGD3QWVg/z5lYP87ZWD/O2Vg/ztlYP87/1EAAORg&#10;AADWawAAy3MAAMJ4AAC5egAAsXoAAKh5BgCgeh0AmnotA5N4OQuNdUIVh3JJH4FvTyh8bFQxdmlZ&#10;OHFnXj9sZWREaWNrSGZjdEpkYn1LYmKITGBjlUxeY6NMXWKzTFtiyExbY+NJXGP1RF1k/0FeZP8+&#10;XmT/Pl5k/z5eZP8++VQAAOFkAADTbwAAyHYAAL97AAC2fgAArX4AAKN9AgCcfhkAln4qAo99NwmJ&#10;ekASg3dHHH11TSV4clIucm9XN2xsXD5mamFFYmhoSl5ncE1cZ3pOWmeFTlhnkk5XZ6FOVmexTVRn&#10;xkxUZ+BKVWj0RlZo/0NXaP9AV2j/QFdo/0BXaP9A71gAAN1oAADPcgAAxXoAALx/AACzggAAqYMA&#10;AJ+CAACXghUAkYMnAYuCNAeFfz4Qf31FGXl7SyJzeFArbXZVNGdzWjxhcV9DW25lSVdtbU1VbHdP&#10;U22DTlJtkE5RbZ9MUG2vS09uxEpPbt9IUG7zRVBt/kJRbf9AUW3/QFFt/0BRbf9A6V0AANpsAADM&#10;dgAAwX4AALiEAACwhwAApogAAJmHAACShxAAjIgjAIeHMQWBhTsNe4NDFnWBSR9vf08oaH1TMWJ6&#10;WDlceF1AVnZjRlJ0a0pPdHVLTnSBS011j0lNdZ5ITHWuRkt1w0VLdd5DS3XyQUt0/j9MdP89THT/&#10;PUx0/z1MdP895WIAANVwAADIewAAvoMAALWJAACsjAAAoo4AAJSMAACMjQkAho0eAIKNLQN8jDgK&#10;dopBEnCIRxtqhk0kY4RRLF2CVjVXgFs8Un5iQU59akRMfXVFS32BREp+jkNJfp5BSX6uQEh+wz5H&#10;ft49R33yO0d8/jpHfP85R3z/OUd8/zlHfP854GgAANB2AADEgAAAuogAALKOAACpkgAAn5MAAI6S&#10;AACGkwIAgJMYAHyTKQF2kjUHcJE9DmqQRBdkjkofXoxPJ1iLVC9SiVo2TYhhO0qHaT1Ih3Q9R4eB&#10;PEeHjjpGiJ05RYiuN0WIwzZEh941Q4byNEOF/jNDhP8yQ4T/MkOE/zJDhP8y224AAMt7AADAhgAA&#10;t44AAK6UAACllwAAm5kAAI2aAAB/mgAAeJoRAHSbIwBvmjAEapk5CmSYQRJelkcaWJVNIlKUUilN&#10;k1gvSZJgM0aRaTRFkXQ0RJGAMkOSjjFDkp0vQpKuLkGSxCxAkd4rP5DyKz+P/is+jv8rPo7/Kz6O&#10;/ys+jv8r1HUAAMaCAAC7jAAAs5QAAKuaAACingAAlqAAAImhAAB5ogAAb6IGAGqjGgBmoykBYqIz&#10;BlyhPA1WoEMUUZ9JG0ueTyFHnVYmQ51eKUGcaCpAnXMpP51/KD+djSY+nZ0lPZ2uIzydxCI8nN8h&#10;O5rzITqZ/iI5mP8iOZj/IjmY/yI5mP8izX0AAMCJAAC3kwAAr5sAAKegAACdpAAAkaYAAIOnAAB2&#10;qQAAZqoAAF+sDQBbrB8AWKwrA1OsNQhOqzwOSapDFESpShlAqVIcPalaHjupZB46qXAdOql9HDmp&#10;ixs4qZsaN6mtGDapwxc2qN4WNKbyFzOl/hgzo/8ZM6P/GTOj/xkzo/8ZxoYAALuRAACzmgAAq6IA&#10;AKKnAACWqgAAiqwAAH2uAABvrwAAYbIAAFS1AABOthEATLcgAEi3KwNEtzQHP7Y8DDu2RBA4tkwS&#10;NrZVEzS2YBMztmwSM7Z5ETK2iBAxtpgPMLaqDi+2wQ0utd0MLLPyDiuy/g8qsP8QKrD/ECqw/xAq&#10;sP8Qv48AALaZAACvogAAp6gAAJutAACPrwAAgrIAAHW0AABntgAAW7kAAE69AABCwQEAO8QOADnF&#10;HQA3xSgCM8UxBDDFOgcuxUQILMVOCSvGWQgqxmUIKcZyByjHggYnx5MGJcemBSTHvQQjx9sEIcTx&#10;BSDC/QcfwP8IH8D/CB/A/wgfwP8IuZgAALKiAACqqQAAn68AAJOyAACFtQAAeLgAAGu6AABevQAA&#10;UsEAAEfFAAA8yQAAMc4BACjUBgAk1hIAI9YeACHXKQEf1zQBHthAAR3YSwEc2VgBG9lmARnadgAY&#10;2ogAFtucABTbswAS29IAEdntABHX+gER1f8CEdX/AhHV/wIR1f8CtKIAAK2qAACjsAAAlrQAAIm4&#10;AAB7uwAAbr4AAGHBAABVxQAASckAAD7NAAAz0gAAKtYAACLbAAAb5AUAGegQABfoGgAU6SQBEuku&#10;ARDqOQEN6kYBCutTAAjrYwAG7HQABO2IAAHsnQAA67UAAOvXAADq8AAA6f8AAOn/AADp/wAA6f8A&#10;r6oAAKaxAACZtgAAjLoAAH69AABwwQAAYsUAAFbJAABKzgAAPtIAADTWAAAq2wAAIt8AABrjAAAU&#10;6wAAEfgDAA35CwAK+RQBBvkcAQL5JgEA+jEBAPo+AAD6TAAA+V0AAPlwAAD4hAAA95kAAPavAAD2&#10;xwAA9+QAAPfkAAD35AAA9+QAqbEAAJ22AACPuwAAgb8AAHLEAABkyAAAV80AAErSAAA+1gAAM9sA&#10;ACnfAAAg4wAAGOYAABHqAAAL8QAAB/sAAAT/AAAB/wQBAP8KAQD/EwEA/xwBAP8nAAD/NQAA/0QA&#10;AP9WAAD/aQAA/30AAP+QAAD/oQAA/7IAAP+zAAD/swAA/7MAoLcAAJK8AACEwQAAdMYAAGbLAABY&#10;0QAAS9YAAD7cAAAy4AAAKOQAAB7nAAAV6gAADu4AAAbwAAAC9wAAAP8AAAD/AAAA/wABAP8AAQD/&#10;AAEA/wgBAP8SAAD/HQAA/yoAAP86AAD/TAAA/18AAP9xAAD/gAAA/48AAP+PAAD/jwAA/48A/wMi&#10;Dv8EHw7/AR8O/wAiDf8AKAz/ADMK/wBBCP8AUAb/AF0F/wBpBP8AdQP/AH4C/wCFAf8AjAH/AJMB&#10;/wCZAP8AnwD/AKUA/wCrAP8AsgD/ALsA/gDGAPwA1AD7AOMA+wDwAPsA+gD7AP8A+wD/APoA/wD6&#10;AP8A+gD/APoA/wD6AP8A/wcfDv8IHA7/BhwO/wAeDf8AJAz/ADEL/wA+Cf8ATQf/AFoG/wBmBP8A&#10;cgP/AHsC/wCDAv8AigH/AJAB/wCWAf8AnAD/AKIA/gCpAPwAsAD6ALgA+QDDAPcA0QD2AOAA9QDt&#10;APUA+AD1AP8A9AD/APQA/wD0AP8A8wD/APMA/wDzAP8A/wsbD/8MFw7/ChcO/wUZDf8AIg3/AC4L&#10;/wA7Cv8ASQj/AFYG/wBiBf8AbgT/AHgD/wCAAv8AhwH/AI0B/QCUAfsAmgD6AKAA+ACmAPYArQD1&#10;ALUA8wDAAPEAzQDvAN0A7wDrAO4A9wDtAP8A7AD/AOsA/wDpAP8A6AD/AOgA/wDoAP8A/xAXDv8T&#10;FA7/ERMN/woUDf8NHw3/CSoM/wU3C/8DRQn/AFIH/wBeBf8AagT9AHQD+wB9AvgBhAL3AYoB9QGR&#10;AfQBlwHyAZ0A8QGjAO8BqgDuAbIA7AG9AOoBygDpAdoA5wLqAOUD9gDjBf8A4Af/Ad4J/wHdCf8B&#10;3Qn/Ad0J/wHdCf8B/xYTDv8YDgz/FwwL/xcRC/8ZGwz/FycM/xMzC/8PQAr+DE4I+QtaBvYKZgXz&#10;CnAE8At5A+4NgALsDocC6g6OAekOlAHnDpoB5g6hAeUPqADjD7AA4hC6AOEQxwDfEdgA2xLoANgU&#10;9QHUFv8C0hb/AtEW/wPQFv8Dzxb/A88W/wPPFv8D/xsODf8eCAv/HgUJ/yMNCf8lFwn/IyIL/x8u&#10;C/obOwrzGUgJ7hhVB+oXYQXnGGwE5Bl1A+IafQPfG4QC3huLAtwckQHbHJcB2RyeAdgdpgHWHa4B&#10;1B64AdIexAHRH9QBzSDlAski9APHIv8ExSL/BcMi/wXCIv8FwSH/BcEh/wXBIf8F/yEJC/8lAgn/&#10;KgIH/y8JBv8wEwb/Lh0I+CopCe8lNQroI0MJ4iJQB94jXAbaJGcE1yVxBNQmeQTSJ4AE0CiHBM4o&#10;jQTNKZMEyymaBMkqoQXIKqkFxiuzBcQrvwXDK84FwCzgBr0s8Ae6LPwIuCz/CLYs/wm1K/8JtSv/&#10;CbUr/wm1K/8J/ycECf8sAAb/NQAE/zoGA/87DgP6OBcE7jMiBuUuLgjdKzwI1i1KB9EuVwjNMGEI&#10;yjFrCMcycwnFMnsJwzOCCcEziAm/NI4JvjSVCrw0nAq7NKQKuTWuCrc1uQu2NcgLtDXaC7E17Ayu&#10;NfoNrDX/Dao2/w2pNv8NqDb/Dag2/w2oNv8N/y0ACP8zAAT/PAAC/0ECAfhCCADxQBAB5TsaAts2&#10;JgTSNzYIyzdEC8U4UQ3BOVsOvTplDrs6bg+5O3UPtzt8D7U7gw+zPIkQsjyQELA8lxCvPJ8QrTyp&#10;Eas9tBGqPcIRqD3UEqY96BKjPfcSoT3/EqA9/xGfPf8Rnz3/EZ89/xGfPf8R/zMABv86AAL/QwAA&#10;8UcAAORHAADeRAQA2z4NANFCIQHHQjEHwEE/DrpASxK2QFYUskFfFbBBaBWtQW8VrEJ3FqpCfRao&#10;QoQWp0KLFqVCkhekQ5oXokOkF6FDrhefQ7wYnUPOGJtD4xmZQ/QYmEP/F5ZD/xaWQ/8WlUP/FZVD&#10;/xWVQ/8V/zcABP9AAAH0SQAA4k0AANtQAADVTwEA0UgHAMhMHQC/TC4Gt0o7DrFIRhSsR1AYqEdZ&#10;GqZHYhujR2ocoUdxHKBHeByeR38dnEiGHZtIjR2ZSJUdmEifHpdIqh6VSLcflEfIH5JH3h+QSPAe&#10;j0j9HY5I/xyNSP8bjUj/Go1I/xqNSP8a/zsAA/9FAADmTQAA3FUAANRYAADNWAAAyVECAMBUGQC3&#10;VSoEsFM3DKlQQhSkTksboE1UH5xMXSGaTGQimExsIpZMcyKVTHojk0yBI5JMiCOQTJEkj0yaJI1M&#10;pSSMS7IlikvDJYlL2SaHS+0khkz7IoVM/yGFTP8ghUz/H4VM/x+FTP8f/z0AAvdJAADiVAAA2FsA&#10;AM5fAADHXwAAwloAALlaFACxXCcCqlo1CaNXPxKdVUgbmFJQIZVRWCSSUF8mkE9mKI5PbiiMT3Up&#10;i098KYlPhCmIT4wqhk+WKoVPoSuDT64rgk++LIBP1Cx/T+oqfk/6KH5P/yZ9T/8kfU//JH1P/yR9&#10;T/8k/0AAAexNAADeWQAA02EAAMpkAADCZQAAu2EAALNgEACsYSQBpWAyB55ePRCYW0UZklhNIY5V&#10;VCaLVFsqiFNiLIZSaS2FUnAug1J4LoJSgC+AUogvf1KSMH1SnjB7UqoxelK6MXhSzzJ3UucwdlL4&#10;LXZT/yt2U/8pdlP/KHZT/yh2U/8o/0QAAOhSAADbXgAAz2UAAMZpAAC+agAAtmcAAK5lCwCnZiEA&#10;oGYvBZljOg6TYEMXjV1KH4laUSaFWFcsgldeL39WZDF9VWwyfFVzM3pVezR4VYQ0d1WONXVVmjZz&#10;Vac2cVW2N3BVyzduVeQ2blX2Mm5W/y9uVv8tblb/LW5W/y1uVv8t/kgAAOVWAADXYgAAzGkAAMJt&#10;AAC6bgAAsmwAAKlqCACiax0AnGstBJVoOAyPZUEUiWJIHYRfTyWAXVQsfFtaMXlZYDR2WGc2dFhv&#10;OHJYdzlwWIE5b1iLOm1YljprWKQ7aVizO2dYxzxmWOA7Zlj0N2dZ/zRnWf8xZ1n/MGdZ/zBnWf8w&#10;90sAAOJbAADUZgAAyG0AAL9xAAC3cgAArnEAAKVuBACebxoAmG8qA5FtNgmLaz8ShWhGG4BlTSN7&#10;YlIrdl9XMXJdXTVvXGQ5bFtrO2pbcz1oW30+ZluHPmRbkz9jW6E/YVuwP19bxEBeW90/X1vyOl9c&#10;/zdgXP81YFz/NGBc/zRgXP80704AAN5eAADRaQAAxXAAALx1AAC0dgAAq3UAAKFyAACZcxcAk3Mo&#10;AY1yNAeHbz0QgW1EGHxqSyF3Z1ApcWVVMGxiWjZoYWA7ZWBnPmJfcEFgX3lCXl+EQlxfkEJbX55C&#10;WV+tQldfwUJWX9pCV1/wPVhf/TpZX/84WV//N1lf/zdZX/8361MAANtiAADNbQAAwnQAALl4AACx&#10;egAAp3oAAJx3AACVdxMAj3glAYl3MQaDdDsNfnJDFXhwSR5ybU4mbWtTLmdoWDViZl47XmRkQFpj&#10;bENYY3ZEVmOBRVVjjURUY5tEUmOrQ1Fjv0NQY9hCUWTvPlJk/DtSZP85U2T/OFNk/zhTZP846FgA&#10;ANhmAADKcAAAv3gAALd8AACufgAApH4AAJh7AACQew4AinwhAIV7LwR/ejkLenhBE3R2Rxtuc00j&#10;aHFRLGJvVjNdbVs6WGtiP1RpakNSaXNEUGl/RE9pi0ROaZpCTWqqQUxqvUBLatY/TGruPExp/DpM&#10;af84TWn/OE1p/zhNaf845F0AANRrAADGdAAAvHsAALSBAACrgwAAoYQAAJOAAACLgQkAhYEdAICB&#10;LAJ7gDYIdX4/EG98RRhpeksgZHhQKF52VDBYdFk3U3JgPE9xaEBNcHJBS3B9QUpxij9KcZk+SXGp&#10;PUhyvDtHctY6R3HtOEdw+zdHcP81R2//NUdv/zVHb/814GIAAM9vAADDeQAAuYAAALGGAACoiAAA&#10;nYkAAI2GAACFhgMAf4cXAHuHJwF2hjMGcIU8DWqDQxRkgUkcXn9OJFl+UyxTfFgyTnteN0t6ZzpJ&#10;eXE7SHl8Okd6ijlGepg3RnqpNkV6vDREetUzQ3ntMkN4+zFDd/8wQ3f/MEN3/zBDd/8w22gAAMt0&#10;AAC/fgAAtoYAAK2LAACljgAAmo8AAIqNAAB/jQAAeI0RAHSOIgBvjS8Daow4CWSLQBBfiUYYWYhL&#10;H1OGUSZOhVYsSoRdMUeDZjNFg3AzRIN8MkSDiTFDg5gvQoSoLUGEvCxAg9UqQILtKj+B+yo+gP8q&#10;Pn//Kj5//yo+f/8q1G4AAMZ6AAC7hAAAs4sAAKqRAAChlAAAl5UAAImVAAB6lAAAcJQIAGyUGwBo&#10;lSkBY5Q0Bl6TPAxYkkMTU5BJGk6PTiBJjlQlRY5cKUONZSpBjXAqQI18KECNiSc/jZglPo2oJD2N&#10;vCI8jdUhO4ztITqK+yI6if8iOYn/IjmJ/yI5if8iznUAAMGBAAC3igAAr5IAAKeXAACemgAAkpsA&#10;AIWcAAB1nAAAaJwAAGGdEgBenSIAW50uA1acNwhRmz4NTJpFE0eZTBlDmFIdQJhaHz6YZCA8mG8f&#10;PJh7HjuYiB06mJcbOZioGjiYvBk3l9YYNpbtGDWU+xk0k/8aNJP/GjST/xo0k/8ax30AALyIAAC0&#10;kQAArJgAAKSdAACZoAAAjaIAAICjAABxowAAYqQAAFemBgBTphcAUKclAEymLwNIpjgIRKU/DT+l&#10;RhE8pE4UOaRXFTekYBY2pGsVNaR4FDWkhhM0pJUSM6SmEDKkuw8xo9UOMKHtDy6f+xEtnv8SLZ3/&#10;Ei2d/xItnf8SwYUAALeQAACwmQAAqJ8AAJ+kAACTpgAAhqgAAHmpAABrqgAAXawAAFCuAABGsAgA&#10;QrEYAECxJQA9sS8DObE3BjWwPwkzsEgLMbBRDC+wWwwusGcLLbF0Ci2xggkrsZIIKrCjBymwuAcn&#10;sNMGJq7sByWs+wkkq/8KI6r/CiOq/wojqv8Ku44AALOYAACsoAAAo6YAAJiqAACLrAAAfq4AAHGv&#10;AABjsQAAVrMAAEq2AAA9uQAAMrwGAC++FQAuviEAK74rASm+NQInvj4DJb9JBCS/UwMjv18DIr9s&#10;AyG/ewIfv4wCHr+eARy/tAEav88BGb3rARm7+gIXuv8DFrn/BBa5/wQWuf8EtpgAAK+hAACnpwAA&#10;nKwAAJCvAACCsgAAdbQAAGe2AABbuAAATrsAAEK+AAA2wgAALMYAACLKAQAbzgkAGM8WABbPIQAV&#10;zywAFNA4ABLQRAAR0FAAENFeAA3RbgAL0X8ACdCSAAjQpwAG0MEABM/hAAXO9QAFzP8ABcv/AAXL&#10;/wAFy/8AsaEAAKuoAACgrgAAk7IAAIa1AAB4uAAAaroAAF29AABRwAAARcMAADnHAAAuywAAJc8A&#10;ABzTAAAU1gAAC9sCAAXdCgAD3RcAAt0jAADeLwAA3zwAAOBLAADgWwAA4W0AAOGAAADhlAAA4aoA&#10;AOHEAADh4QAA4fIAAOH4AADh+AAA4fgArakAAKOvAACXswAAibcAAHu6AABtvQAAX8EAAFPEAABG&#10;yAAAOswAAC/QAAAk1AAAHNkAABTcAAAM3wAABOIAAADrAAAA6wYAAOoQAADpGgAA6SYAAOs0AADt&#10;RQAA71YAAO9pAADwfQAA8JIAAPGnAADxvAAA8dMAAPLfAADy3wAA8t8Apq8AAJq1AACMuQAAfr0A&#10;AG/AAABhxAAAVMkAAEfNAAA60QAAL9UAACTaAAAa3gAAE+IAAArlAAAD5wAAAOkAAADxAAAA9wAA&#10;APYAAAD2BgAA9REAAPUcAAD2KwAA+T0AAPxQAAD9ZAAA/XgAAP6MAAD+nQAA/60AAP+0AAD/tAAA&#10;/7QAnbUAAI+6AACBvgAAccMAAGPIAABVzQAASNIAADvYAAAu3AAAJOAAABnjAAAQ5wAACOoAAAHt&#10;AAAA7wAAAPAAAAD2AAAA/gAAAP8AAAD/AAAA/wAAAP8FAAD/EgAA/yEAAP8zAAD/RwAA/1wAAP9v&#10;AAD/gAAA/40AAP+UAAD/lAAA/5QA/wAfDP8AHQz/AB0L/wAfCv8AJAj/ADIH/wBABf8ATgP/AFsC&#10;/wBmAf8AcQD/AHoA/wCCAP8AiQD/AJAA/wCWAP8AnAD/AKEA/gCnAP0ArQD9ALUA/AC/APsAywD7&#10;ANsA+gDsAPoA+AD6AP8A+QD/APcA/wD2AP8A9gD/APYA/wD2AP8A/wIcDf8BGQz/ABkL/wAbCv8A&#10;IQn/AC8H/wA9Bf8ASwT/AFgC/wBjAf8AbgH/AHcA/wB/AP8AhwD+AI0A/ACTAPoAmQD5AJ4A+ACk&#10;APcAqwD2ALIA9gC7APUAxwD0ANgA9ADoAPMA9QDzAP4A8QD/APAA/wDvAP8A7gD/AO4A/wDuAP8A&#10;/wYYDf8FFAz/ARQL/wAWCv8AHwn/ACsI/wA5Bv8ARwT/AFQD/wBgAf8AawH/AHQA/QB8APoAhAD3&#10;AIoA9QCQAPMAlgDyAJsA8QChAPAAqADvAK8A7gC4AO0AxADsANMA6wDkAOsA8QDqAPsA6AD/AOcA&#10;/wDlAP8A5QD/AOUA/wDlAP8A/wsUDP8KEAv/Bw4K/wISCv8DHAn/ACgI/wA1Bv8AQwT/AFAD/wBc&#10;AvwAZwH4AHAA9QB5APIAgADvAIcA7QCNAOoAkwDpAJgA6ACeAOcApQDmAKwA5AC1AOMAwADiAM8A&#10;4QDfAOAA7gDfAPoA3AD/ANoA/wDZAP8A2QD/ANkA/wDZAP8A/xEPDP8RCQr/DQcJ/w4NCf8QGQj/&#10;DCMI/wcwB/8DPgX6AEsD9QBXAvEAYgHuAGwA6wB1AOkAfQDmAIMA4wCJAOEAjwDfAJUA3gCbAN0A&#10;ogDbAKkA2gGyANkBvgDXAswA1QPeANQF7wDQCfwAzQr/AMwL/wDLC/8ByQz/AckM/wHJDP8B/xcJ&#10;C/8YAwn/FwEH/xwJBv8cFAf/GR8H/hUrBvUQOQXvDEYD6Q1SAuUMXgHiDWgA3w1xANwNeQDaDYAA&#10;2A2GANYOjADVDpIA0xCZANIQoADQEagAzhKxAM0TvADLE8sAyRXdAMUX7gDCGPsBwBn/Ar4Z/wK9&#10;Gf8CvBj/A7wY/wO8GP8D/xwDCf8eAAb/IwAF/ygFBP8nDgT+JBkE8yAlBeobMgTjGEAD3RhNAdkZ&#10;WQHUG2MA0RxtAM8ddQDMHnwAyh+CAckfiAHHII4BxSCVAcQhnAHCIqMBwCKsAb4juAG9I8UBuyPY&#10;Abgk6QO1JPgEsyT/BLEk/wWwJP8FriT/Ba4k/wWuJP8F/yIAB/8lAAT/LQAC/zEBAfwwCAH0LRIB&#10;6SgdAt8iKgPYIjkC0SVHAswnVAPHKF4DxCpnA8ErcAS/K3cEvSx9BLsshAS6LYoEuC2QBLctlwS1&#10;LZ8EtC6oBbIusgWwLsAFry7RBawu5QaqLvQHpy//CKUv/wikLv8Ioy7/CKMu/wijLv8I/ygABf8t&#10;AAL/NgAA8zgAAOk3AADlMgcA3iwSANQtIwHLLzMExTFCBr8yTge7M1gIuDRhCLU0agizNXEIsTV4&#10;CbA1fgmuNoUJrTaLCas2kgmqNpoJqDejCqc3rQqlN7oKozfLC6E34AueN/EMnDf+DJs3/wyaNv8M&#10;mTb/DJk2/wyZNv8M/y4AA/81AAHzPAAA4z8AANxBAADWPgEA0zYIAMo5HQDBOi4Fujo8CbU6SAyx&#10;O1INrTxcDas8ZA6oPGwOpzxzDqU9eQ6jPYAPoj2GD6A9jQ+fPpUPnT6eEJw+qRCaPrUQmT7FEZc9&#10;2hGVPe4Rkz38EZE9/xGRPf8QkD3/EJA9/xCQPf8Q/zEAAv07AADnQgAA3EoAANRMAADOSQAAyUIE&#10;AMFEGQC4RSkEsUM3CqtCQw+nQk0Ro0JWE6FCXhSeQmYUnENtFJtDdBSZQ3oVmEOBFZZDiBWVQ5AV&#10;k0OaFpJDpBaQQ7AWj0PAF41C1ReLQuoXikL6FohC/xaIQv8Vh0L/FYdC/xWHQv8V/zQAAfFAAADh&#10;SwAA1lIAAM5UAADGUwAAwUwAALlMFACxTiYCqkwzCKRKPg+fSUgUm0hRF5hHWRmWR2AZlEdoGpJH&#10;bxqQR3Uaj0d8G41HhBuMR4wbikeVHIlHoByHR6wdhke7HYRH0B6DR+YdgUf3HIBH/xuAR/8af0f/&#10;GX9H/xl/R/8Z/zkAAOpFAADdUQAA0VgAAMhbAADAWwAAulQAALJSDwCrVSIBpFQwB51SOw6YT0QV&#10;k01NGpBMVB2NS1wei0tjH4lLaSCIS3Aghkt4IIVLfyGDS4ghgkuRIYBLnCJ/S6gifUq3I3xKyyR6&#10;SuMjeUv1IXhL/yB4S/8eeEr/HXhK/x14Sv8d/j0AAOZMAADZVwAAzV4AAMRhAAC8YQAAtFwAAKxZ&#10;CgClWh8AnlotBZhYOAySVUEUjVJJGolRUB+GT1cihE9eI4JOZSSATmwlf05zJn1OeyZ8ToMmek6N&#10;J3hOmCd3TqUodU6zKXNOxylyTd8pcU7zJnBO/yRwTv8jcE7/InBO/yJwTv8i9kEAAONRAADVXAAA&#10;yWIAAMBmAAC4ZgAAsGIAAKdeBgCgXxsAml8rA5NdNgqNWz8SiFhGGYRVTR+AVFMkfVJaJntSYCh5&#10;UWcqd1FvKnVRdyt0UYAsclGJLHBRlS1vUaEtbVGwLmtRwy9pUNsvaVHxK2lR/ilpUf8naVH/JmlR&#10;/yZpUf8m70UAAN9VAADRYAAAxmYAAL1qAAC0agAArGcAAKNjAgCbZBgAlWQoAo9iNAiJYD0QhF1E&#10;F39aSx57WFEkd1ZWKHRVXCtxVGMtb1RrL21UczBsVHwxalSGMWhUkTJmVJ4yZFStM2NUvzNhVNg0&#10;YVTuMGFU/S1hVP8rYlT/KWJU/yliVP8p7EkAANxZAADOZAAAw2oAALpuAACxbgAAqGwAAJ5oAACX&#10;aBQAkWglAYtnMQaFZTsNgGJCFXtgSBx2XU4jcVtUKG1ZWS1qWF8waFhnM2VXbzRkV3g1YleCNmBX&#10;jjZeV5s3XFeqN1tXvDdZV9Q3WVftNFpX+zFaWP8uW1j/LVtY/y1bWP8t6U4AANldAADLZwAAwG4A&#10;ALdxAACucgAApXEAAJpsAACSbBAAjG0iAIdsLwSBajgLfGdAE3ZlRhpxYkwhbGBRKGheVy5kXVwy&#10;YFxjNl5bazhcW3U5Wlt/OlhbizpXW5k6VVuoOlRbujpSW9I5U1vrNlNb+jNUW/8xVFv/L1Rb/y9U&#10;W/8v5lMAANVhAADIawAAvXEAALR1AACrdgAAonUAAJVwAACNcAwAiHEeAIJwLAN9bzYJeG0+EHJq&#10;RRhtaEofaGZPJmNkVC1eYlozWmFgN1dgaDpUX3I7U198PFFfiTtQYJY7T2CmOk1guDpMYNA5TGDp&#10;Nk1g+TROX/8yTl//ME5f/zBOX/8w4lgAANJlAADFbwAAu3UAALJ5AACpewAAn3oAAJF1AACJdQcA&#10;g3UaAH51KQF5dDQHdHI8DW5wQxVpbkkcY2xOJF5qUytZaFgxVGdeNlFmZjpOZW87TWV6O0xlhzpL&#10;ZpU5SmalOElmtzdIZs42R2boNEhl+TJIZf8xSGT/MEhk/zBIZP8w3l0AAM5qAADBcwAAuHkAAK99&#10;AACmfwAAm38AAIx6AACEegIAfXoWAHl7JQB0ejEFb3g6C2p3QRJkdUcZX3NMIFlxUSdUcFYuT25c&#10;M0xtZDZKbW43SG15N0dthjZGbZQ1Rm6kM0VutjJEbs4wQ23nL0Ns+C5Da/8tQ2v/LUNr/y1Da/8t&#10;2mIAAMpuAAC+dwAAtX4AAKyCAACjhQAAmYUAAImBAAB+gAAAd4ARAHOBIQBvgC4Dan83CGR+Pw5f&#10;fEUVWntKHFR5TyNPeFQpS3ZbLkh2YzFGdW0xRHV4MUR2hS9DdpMuQnajLEF2tStAds0pQHXnKD90&#10;+Cg+c/8oPnL/KD5y/yg+cv8o1GgAAMVzAAC7fAAAsoMAAKmIAACgigAAlosAAIaIAAB6hwAAcIcJ&#10;AGyHGwBohykBY4czBV6GOwtZhEIRVINHGE+CTR5KgFMjRn9aJ0N/YilCf2wpQX94KEB/hSc/f5Ml&#10;Pn+jJD1/tSI9f80hPH7nITt9+CE6fP8iOXv/Ijl7/yI5e/8iz24AAMF5AAC3ggAArokAAKaNAACd&#10;kAAAk5EAAIWQAAB2jwAAaY4BAGOPFABgjyMAXI8uA1iONwdTjT4NToxEEkmLShhFilEcQYlYHz+J&#10;YSA9iWsgPIl3HzuJhB47iZIcOomiGzmJtRo4ic0ZN4jnGDaG+Bo1hf8aNYT/GzWE/xs1hP8byXUA&#10;AL2AAACziAAAq48AAKOUAACalgAAjpcAAIGXAABxlgAAY5YAAFqXCgBWlxsAU5coAE+XMgRLljoI&#10;R5VBDUKVRxE+lE4VO5RWFzmTXxc4k2oXN5N2FjaTgxU1k5ETNZOiEjSTtBEzk8wQMpHnEDCQ+BIv&#10;j/8TL47/FC+O/xQvjv8UwnwAALiHAACwjwAAqJYAAKCaAACVnAAAiZ4AAHyeAABtngAAXp8AAFGg&#10;AABKoRAAR6EeAEWhKQFBoTMEPaA7BzqgQgo2n0oNNJ9TDjKfXA4xn2cOMJ9zDTCfgQwvn48LLp+g&#10;CiyeswkrnssIKpzmCCma+Aoomf8LJ5j/DCeY/wwnmP8MvYUAALSPAACslwAApZ0AAJuhAACPowAA&#10;gqQAAHWlAABnpQAAWacAAEyoAAA/qgAAOKsRADarHgA0rCgAMqsyAi+rOgQtq0MFK6tNBimrVwYo&#10;q2IFJ6tuBSarfAQlq4sEI6ucAyKrsAIgqsgCH6nlAh2n9wQcpf8FHKT/Bhyk/wYcpP8Gt44AALCX&#10;AACpngAAoKMAAJWmAACIqQAAe6oAAG2rAABfrAAAUq4AAEWwAAA5sgAALrUAACW3CwAjuBkAIrgk&#10;ACC4LgAeuDgAHbhCARy4TQAauFgAGbllABe5dAAWuIQAFLiWABK4qgAQuMMADrbiAA609gAOs/8B&#10;DrL/AQ6y/wEOsv8Bs5cAAKyfAACkpQAAmakAAIysAAB/rgAAcrAAAGSyAABXswAASrYAAD64AAAx&#10;uwAAJ74AAB3CAAAUxQMADMcNAArHGgAJxyUAB8cxAAbHPAAFx0kABMdWAAPHZQABx3cAAMeJAADG&#10;nQAAxrMAAMXPAADE6QAAw/cAAMP/AADD/wAAw/8ArqAAAKinAACdqwAAkK8AAIOyAAB1tAAAZ7YA&#10;AFq4AABNuwAAQb4AADTBAAApxAAAH8gAABbMAAANzgAABNEAAADTCAAA0xMAANQeAADVKgAA1jYA&#10;ANdEAADZUwAA2WQAANl3AADZiwAA2aAAANi4AADX1QAA1usAANb3AADW9wAA1vcAq6cAAKCtAACU&#10;sQAAhrQAAHi4AABqugAAXL0AAE/AAABCwwAANsYAACrKAAAfzgAAF9IAAA7VAAAG2AAAANsAAADd&#10;AAAA3wAAAOAKAADhFgAA4yEAAOUvAADnPgAA6k4AAOthAADrdQAA7IoAAOygAADstgAA680AAOvi&#10;AADr4gAA6+IAo64AAJeyAACJtgAAe7oAAGy9AABewQAAUcUAAETJAAA2zAAAK9AAACDUAAAW2QAA&#10;DN0AAAXgAAAA4QAAAOQAAADmAAAA6AAAAOkAAADrAAAA7QoAAPAXAADyJgAA9TYAAPhIAAD6XAAA&#10;+3EAAPyGAAD8mQAA/akAAP22AAD9tgAA/bYAmrQAAI24AAB+vAAAb8EAAGDFAABTyQAARc4AADfS&#10;AAAr1wAAH9wAABTfAAAL5AAAAucAAADpAAAA6wAAAOwAAADtAAAA8AAAAPEAAADzAAAA9QAAAPgA&#10;AAD7DAAA/hwAAP8uAAD/QgAA/1YAAP9qAAD/fQAA/4sAAP+XAAD/lwAA/5cA/wAcC/8AGgr/ABgJ&#10;/wAbB/8AIgb/ADAE/wA+Av8ASwH/AFgA/wBkAP8AbwD/AHgA/wB/AP8AhgD/AIwA/wCSAP8AlwD+&#10;AJwA/gCiAP0AqAD8AK8A+wC4APsAxAD6ANMA+ADkAPYA9AD1AP8A9QD/APUA/wD1AP8A9gD/APYA&#10;/wD2AP8A/wAZC/8AFgr/ABUJ/wAWB/8AHwb/AC0E/wA7Av8ASAH/AFUA/wBhAP8AawD/AHUA/QB8&#10;APsAgwD6AIkA+QCPAPkAlAD4AJkA9wCfAPYApQD1AKwA9AC1APMAwADyAM4A8ADgAO4A8QDtAP0A&#10;7QD/AO0A/wDtAP8A7QD/AO0A/wDtAP8A/wEUC/8AEgr/ABEJ/wAQCP8AHAb/ACkE/wA4Av8ARQH/&#10;AFEA/wBdAPwAaAD4AHEA9QB5APQAgADzAIYA8gCLAPAAkQDvAJYA7gCcAO0AogDsAKkA6wCxAOoA&#10;uwDoAMkA5gDcAOQA7QDjAPkA4wD/AOIA/wDiAP8A4gD/AOIA/wDiAP8A/wUQCv8DCwn/AAkI/wAP&#10;B/8AGQb/ACUE/wAzA/8AQAH+AE0A+ABZAPMAZADvAG0A7QB1AOsAfADpAIIA6ACIAOcAjQDmAJMA&#10;5ACYAOMAngDiAKYA4ACuAN4AtwDcAMUA2gDXANgA6ADYAPQA1gD+ANUA/wDUAP8A1AD/ANMA/wDT&#10;AP8A/woJCv8IBAj/AgEH/wYKBv8GFgX/ASEE/wAuA/wAOwH1AEgA7gBUAOgAXwDlAGkA4wBxAOEA&#10;eADfAH4A3QCEANsAigDaAI8A2ACVANYAmwDVAKMA0wCrANEAtQDPAMIAzQDSAMwA5ADKAPIAyQD+&#10;AMcA/wDFAP8AxAD/AMQA/wDEAP8A/xEDCP8PAAb/EAAF/xQGBP8TEQT/Dx0D+QgoAvEENQHqAUMA&#10;4wBPAN0AWgDaAGQA1wFsANQCdADSAnoA0QOAAM8DhgDNA4wAzASSAMoEmQDIBKAAxwWoAMUGswDD&#10;BsAAwgjQAMAJ5AC9DPUAug7/ALgP/wC3EP8BtxD/AbcQ/wG3EP8B/xcAB/8WAAT/HAAD/x4BAv8d&#10;CgL4GRUC7hMiAeUNLgDeCjwA1wtJANINVQDOD18AyxFoAMkScADGE3YAxBR9AMIVgwDBFokAvxaP&#10;AL4XlgC8F50AuhimALkYsAC3Gb0AthnOALMa4QCwHPIBrhz/Aawc/wKqHP8CqRz/Aqkc/wKpHP8C&#10;/x0ABf8eAAL/JgAB9ycAAO8lAQDuIAsA4xkYANkVJQDRGDUAyxxEAMUeUADBIFoAviFjALwiawC6&#10;I3IBuCN5AbYkfwG0JIUBsyWLAbElkgGwJZkBriaiAawmrAGrJrgBqSbIAqgn3AKlJ+4Doif8BKAn&#10;/wSfJ/8Fnyb/BZ8m/wWfJv8F/yIAA/8nAAH0LgAA5S8AAN4vAADaKQEA1x4LAM0jHwDFJzABvyk+&#10;ArorSgO2LFUDsy1eA7AuZgSuLm0ErC90BKovegSpL4AEpy+GBKYwjQSkMJUEozCdBaEwpwWgMbMF&#10;njHDBZ0x1gaaMesHmDD6B5Yw/wiVMP8IlC//CJQv/wiUL/8I/yYAAvwuAADoNgAA3jwAANU9AADP&#10;OAAAyzAFAMMwGQC7MyoCtDQ4Ba80RQarNU8HqDZYCKY2YAijN2cIojduCKA3dQieN3sJnTiBCZs4&#10;iAmaOJAJmDiZCZc4owqVOK8KlDi+CpI40QuQOOcLjjf3DIw3/wyLN/8Mizf/DIo3/wyKN/8M/yoA&#10;AO40AADiQAAA1kYAAM5HAADHRAAAwT4AALo7FACyPSUCqz0zBqY9PwmiPUkLnj1TDJw9Ww2aPWIN&#10;mD1pDZY9bw6VPXYOkz19DpI9hA6QPYsOjz6UD40+nw+MPqoQij25EIk9zBGHPeMRhT31EYM9/xCD&#10;Pf8Qgj3/EII8/xCCPP8Q/zAAAOk9AADcSAAA0U4AAMdRAADATgAAuUcAALJEDgCrRiEBpEYvBp5E&#10;OguZQ0QOlkNNEZNCVRKRQl0Sj0JkE41CahOMQnETikJ4E4lCfxSHQocUhkKQFIRCmhWDQqYVgUK0&#10;FoBCxxZ+Qt4XfELyFntC/xV7Qv8UekH/FHpB/xR6Qf8U9zQAAOVEAADXTwAAzFUAAMJYAAC6VgAA&#10;s1AAAKtMCgCkTR0Ank0sBJhLNwqTSUAPjkhJE4tHURaJRlgXh0ZfGIVGZRiDRmwYgkZzGYBGexl/&#10;RoMZfUaMGnxGlhp6RqMbeUaxG3dGwxx1RtoddEbwG3NG/hpyRv8ZckX/GHJF/xhyRf8Y8DkAAOFK&#10;AADTVQAAx1sAAL5dAAC2XAAArlcAAKZSBQCfUxoAmFMoA5JSNAiNTz0PiE1FFIRMTBiCS1Maf0pa&#10;HH1KYR18SWcdeklvHnhJdh53SX8fdUqIH3RKkyBySp8gcEmtIW5JvyFtSdYibEntIGtJ/B5qSf8d&#10;akn/HGpJ/xxqSf8c7EAAAN1PAADPWgAAxGAAALtiAACyYQAAqV0AAKBYAQCZWBYAk1kmAY1XMQeI&#10;VToNg1NCFH9RSRl7T1AceE5WH3ZNXCB0TWMick1qInBNciNvTXskbU2EJGtNjyVqTZwlaE2qJmZN&#10;uydkTNInY0zrJWNN+iNjTf8hY0z/IGNM/yBjTP8g6UUAANpUAADMXgAAwWQAALdmAACvZgAApmIA&#10;AJtdAACUXBIAjl0iAIlcLwWDWjgLflhAEnpVRhh1U0wdclJSIW9RWCNsUF8lalBmJ2hQbihnUHco&#10;ZVCBKWNQjCpiUJkqYFCnK15QuCtcUM8sXFDoKlxQ+SdcUP8lXFD/I1xQ/yNcUP8j5koAANZYAADJ&#10;YgAAvmcAALVqAACsagAAomcAAJdhAACPYQ0AimEfAIRhLAN/XzYJel0+EHVaRBZwWEocbFZPIWhV&#10;VSVlVFsoY1NiKmFTaixfU3MtXVN+LlxTiS5aU5YuWFOkL1ZTtS9VU8wvVFPmLVVT+CpVU/8oVVP/&#10;JlVT/yZVU/8m404AANNcAADGZQAAu2sAALJuAACpbgAAn2wAAJNmAACLZQkAhWYcAIBlKQJ7ZDMH&#10;dmI8DnFgQhRsXUgbZ1tNIGNaUyZfWFgqXFhfLVlXZy9YV3AxVld7MVRXhjFTV5MxUVeiMVBXszFO&#10;V8kxTlfkL05X9yxPV/8qT1f/KU9W/yhPVv8o4FMAANBgAADDaQAAuG8AAK9yAACmcwAAnHEAAI9q&#10;AACGagUAgGoYAHxqJgF3aTEFcmc5C2xlQBJnY0YZYmFLH15gUSVZXlYqVl1dL1NcZDFRW20zT1t4&#10;M05bhDNMXJEyS1ygMkpcsjFIXMgwSFzjL0hb9ixJW/8rSVv/Kklb/ylJW/8p3FgAAMxkAADAbQAA&#10;tnIAAK12AACkdwAAmXYAAItvAACCbwAAe24UAHdvIwBybi4EbW03CWhrPg9jakQWXmhKHVlmTyNV&#10;ZFQpUGNaLU1iYjFLYWsySWF2MkhigjFHYpAwRmKfL0VisC5EYsYtQ2LhLENh9SpDYf8pQ2D/KUNg&#10;/yhDYP8o2FwAAMhpAAC9cQAAs3YAAKp6AAChfAAAl3sAAId1AAB9dAAAdXQOAHF0HwBtdCsCaHM1&#10;B2NyPA1ecEITWW9IGVVtTSBQa1IlTGpZKkhpYC1GaWouRWl1LkRpgS1DaY8rQmqeKkFqsChAasYn&#10;P2nhJj5o9CY+Z/8mPmf/JT5m/yU+Zv8l02IAAMVtAAC5dQAAsHsAAKh/AACegQAAlIAAAIV8AAB5&#10;egAAcHoJAGt6GgBneicBY3oyBF55OgpZeEAQVHZGFlB1SxtLc1EhR3JXJURyXydCcWkoQXF0J0By&#10;gSY/co4kPnKeIz1yryE8csUgPHLgHzpw9CA5b/8gOW7/ITlu/yE5bv8hz2cAAMByAAC2egAArYAA&#10;AKWFAACchwAAkYcAAIKEAAB2ggAAaYECAGOBFABggSIAXIEuAliANgdUfz0MT35DEUp9SRZGfE8b&#10;QntWHj97XiA+e2ggPXtzHzx7gB47e44dOnudGzl7rxo4e8UZOHrgGDZ59Bk1d/8aNHb/GzR2/xs0&#10;dv8byW4AALx4AACzgAAAqoYAAKKKAACZjQAAj40AAIGMAAByigAAZIkAAFuJDABXiRwAVIkoAVGJ&#10;MgRNiDkISIdADESGRhFAhU0VPYVUFzqFXRg5hGcYOIRyFzeFfxY2hY0UNYSdEzSErhIzhMURM4Pg&#10;EDGC9BIwgP8TL3//FC9//xQvf/8Uw3QAALh+AACvhgAAp40AAJ+RAACWkwAAipMAAH2TAABtkgAA&#10;YJEAAFKRAgBNkhMAS5IhAEiSKwFEkTQEQJE8CD2QQws5kEoONo9SDzSPWxAzj2UPMo9xDzGPfg4w&#10;j4wML4+cCy6OrQotjsQJLI3fCSuL8wsqiv8MKYn/DSmJ/w4pif8OvnsAALSGAACsjQAApZMAAJ2X&#10;AACSmQAAhZoAAHiZAABpmQAAWpkAAE2aAABCmwgAPpsXADybIwA5my0BNps1AzObPQUxmkYHL5pO&#10;CC2aWAgsmmIIK5puByqaewYomokFJ5mZBSaZrAQkmcIDI5jeAyKW8wUhlP8GIJP/ByCT/wcgk/8H&#10;uYQAALCNAACplQAAopoAAJidAACMnwAAf6AAAHGgAABjoAAAVaEAAEijAAA7pAAAMKYIACymFgAr&#10;piEAKaYrACemNAElpj0CI6ZHAiKmUQIgplwCH6ZoAR6mdgEcpoUBG6WVABmlqAAXpL4AFaTbABai&#10;8QEWoP4BFJ7/AhSe/wIUnv8CtI0AAKyVAACmnAAAnaEAAJKjAACFpQAAd6YAAGmnAABcqAAATqkA&#10;AEGrAAA0rQAAKa8AAB+xAwAZshAAF7IcABayJgAUsjAAE7I7ABGyRQAQslEADbJdAAuybAAJsnwA&#10;CLGNAAaxoAAEsLUAA6/PAAOu6QAErfgABKz/AASs/wAErP8Ar5YAAKmeAACiowAAlqcAAImpAAB8&#10;qwAAbqwAAGCtAABTrwAARrEAADmzAAAttQAAIrgAABi6AAAOvAAABb4KAAG+FgAAvyEAAL8rAAC/&#10;NwAAv0MAAL9PAAC/XgAAv24AAL+AAAC+kwAAvagAAL3AAAC83QAAu+8AALr5AAC6+wAAuvsArJ8A&#10;AKWlAACaqQAAjawAAICvAABysQAAZLIAAFa0AABJtwAAPLkAADC7AAAkvgAAGsEAABHEAAAHxgAA&#10;AMkAAADKBgAAyxAAAMwbAADNJQAAzjEAAM4+AADPTAAA0FwAANBwAADQhAAA0JkAAM+vAADOyQAA&#10;zuMAAM3yAADN9AAAzfQAqKYAAJ2rAACRrgAAg7EAAHW0AABmtwAAWbkAAEy8AAA+vwAAMsEAACbE&#10;AAAbyAAAEssAAAjPAAAA0AAAANMAAADVAAAA1wAAANkHAADbEgAA3R0AAN8pAADhNwAA5EcAAOVZ&#10;AADlbwAA5YYAAOWdAADlsgAA5coAAOTfAADk4wAA5OMAoKwAAJSwAACHtAAAeLcAAGm6AABbvgAA&#10;TsEAAEDFAAAzyAAAJ8sAABvOAAAR0wAAB9gAAADbAAAA3AAAAN4AAADgAAAA4gAAAOQAAADmAAAA&#10;6QcAAOwUAADvIQAA8jEAAPVCAAD3VQAA+GsAAPiDAAD3mgAA964AAPfAAAD3xAAA98QAl7IAAIq2&#10;AAB8ugAAbL4AAF7CAABQxgAAQsoAADTOAAAn0gAAG9YAAA/bAAAG4AAAAOMAAADlAAAA5gAAAOgA&#10;AADpAAAA6wAAAO0AAADwAAAA8gAAAPUAAAD5CQAA/BgAAP8pAAD/PAAA/1AAAP9lAAD/egAA/4wA&#10;AP+dAAD/oAAA/6AA/wAYCf8AFQj/ABQG/wAXBf8AIAP/AC4B/wA7AP8ASQD/AFYA/wBiAP8AbAD/&#10;AHQA/wB8AP8AggD/AIgA/wCNAP8AkgD+AJcA/gCdAP0AowD8AKoA+QCyAPcAvAD2AMwA9QDfAPQA&#10;7wD0AP0A9AD/APQA/wDzAP8A8gD/APIA/wDyAP8A/wAVCf8AEQj/AA8H/wASBf8AHQP/ACsC/wA4&#10;AP8ARgD/AFMA/wBeAP4AaAD9AHEA/AB4APoAfwD5AIUA+ACKAPgAjwD3AJQA9gCaAPUAoADzAKYA&#10;8ACuAO4AuADtAMcA7ADZAOsA6wDrAPoA6gD/AOkA/wDoAP8A6AD/AOgA/wDoAP8A/wARCf8ADQj/&#10;AAsG/wAOBf8AGgP/ACcC/wA0AP8AQgD9AE8A+QBaAPcAZAD1AG0A8wB1APIAewDxAIEA7wCHAO4A&#10;jADtAJEA7ACWAOoAnADoAKMA5gCrAOQAtQDjAMIA4QDSAOAA5wDfAPYA3gD/AN0A/wDcAP8A3AD/&#10;ANwA/wDcAP8A/wALCf8ABgf/AAMG/wAMBf8AFwP/ACMC/wAwAPsAPgD0AEoA8QBWAO4AYADrAGkA&#10;6QBxAOgAdwDmAH0A5QCDAOMAiADiAI0A4ACTAN0AmQDbAJ8A2QCnANgAsQDWAL0A1ADNANMA4gDR&#10;APIA0AD8AM8A/wDOAP8AzQD/AM0A/wDNAP8A/wQECP8AAAb/AAAF/wAHBP8AFAP/AB8B/QAqAPIA&#10;OADqAEUA5wBRAOMAWwDgAGQA3gBsANwAcwDaAHkA2AB/ANUAhADTAIoA0QCPAM8AlQDNAJwAzACk&#10;AMoArQDIALkAxwDJAMUA3ADEAOwAwgD4AMEA/wDAAP8AvwD/AL8A/wC/AP8A/wkABv8FAAT/CAAD&#10;/woCAv8HDQH+ARkB9AAkAOYAMQDgAD8A2wBLANgAVgDUAF8A0QBoAM4AbwDMAHUAygB7AMgAgQDG&#10;AIYAxACMAMMAkgDBAJkAvwChAL4AqgC8ALYAugDFALkA2AC3AOkAtQL4ALME/wCyBP8AsAb/AK8G&#10;/wCvBv8A/xAABf8MAAL/FAAB/RUAAPgRBQDzChEA6AIcANsAKgDVADkA0AFGAMsDUQDHBFoAxAVj&#10;AMIHagC/CHEAvgh3ALwJfQC6CoMAuQqJALcLjwC2C5cAtAyfALMMqQCxDbUArw7EAK4O2ACrEesA&#10;qRP7AKYU/wClFP8ApBT/AaQU/wGkFP8B/xUAA/8YAAH4HQAA6BwAAOIZAADeEAQA2gYQANIJIQDK&#10;DTEAxBI/AL8VSwC7FlUAuBdeALYYZgC0GW0AshpzALAaeQCvG38ArRuFAKwcjACqHJMAqBycAKcd&#10;pQClHbEApB7AAKIe0wCgH+cAnR/3AZwf/wKbH/8Cmh//Apkf/wKZH/8C/xkAAfwhAADpJwAA4CwA&#10;ANgrAADSJAAAzxkIAMcaGwC/HiwAuSE6ALQjRgCwJFEArSVZAasmYQGpJmgBpydvAaUndQGkKHsB&#10;oiiBAaEoiAGfKI8BnimYAZwpoQGaKa0CmSm7ApcpzQKVKeMDkyn1BJEp/wSQKf8Fjyj/BY8o/wWP&#10;KP8F/x4AAO4oAADiMwAA2DkAAM85AADINAAAwysCALwnFQC1KyYAryw1AqouQQOmL0sDoy9UA6Aw&#10;XASeMGMEnDFqBJsxcASZMXYEmDF8BJYxgwSVMYsFkzGTBZIxnQWQMqkFjzK2Bo0xyAaLMd8HiTHy&#10;B4cx/wiGMf8IhTH/CIUw/wiFMP8I/SUAAOkyAADcPQAA0UMAAMdEAADAQAAAujkAALMzDwCsNiEA&#10;pjYvA6E2OwWdN0YHmTdPB5c3VwiVN14IkzdkCJE3awiQN3EIjjh4CY04fwmLOIYJijiPCYg4mQqH&#10;OKQKhTiyCoQ4xAuCONoLgDjvDH43/gx9N/8MfTf/DH03/wx9N/8M8yoAAOQ8AADWRgAAy0wAAMFN&#10;AAC5SgAAskMAAKs9CQClPx0Anj8rA5k+NgeUPUEKkT1KC449UgyMPVkMij1fDYg9Zg2HPWwNhT1z&#10;DYQ9eg6CPYIOgT2LDn89lQ9+PaEPfD2uD3s9vxB5PdYRdz3sEXY9/BB1PP8QdTz/EHQ8/w90PP8P&#10;7zMAAN9DAADRTQAAxVMAALxUAAC0UQAArEsAAKVFBACeRhgAmEYnApJFMgeNRDwLiUJFDoZCTRCE&#10;QVQRgkFaEYBBYRJ/QWcSfUFuEnxBdhJ6QX4TeUGHE3dBkRR1QZ0UdEGrFXJBuxVwQdEWb0HpFW1B&#10;+hVtQf8UbED/E2xA/xNsQP8T6zoAANtJAADNUwAAwVgAALhZAACwWAAAp1IAAJ9MAACYSxQAkk0j&#10;AYxLLwWHSjkLg0hBD39HSBJ9Rk8UekVWFXhFXBZ3RWMWdUVqF3NFcRdyRXoYcEWDGG9FjRltRZkZ&#10;a0WnGmlFuBpoRc0bZkXmGmVF+BllRP8YZUT/F2VE/xdlRP8X50AAANhOAADJWAAAvl0AALVeAACs&#10;XQAAo1gAAJpSAACSUBAAjVIgAIdRLASCTzYJfU0+D3lLRRN2SkwWc0lSGHFJWBpvSF8abUhmG2tI&#10;bRxqSHYcaEh/HWZIih5lSZYeY0ikH2FItR9fSMogXkjkH15I9h1dSP8cXUj/G11I/xpdSP8a5EUA&#10;ANRTAADGXAAAu2EAALJjAACpYgAAoF4AAJVYAACNVQsAiFYdAIJWKQN9VDMIeFI7DXRQQhJwT0gX&#10;bE1OGmlMVBxnTFseZUxiH2RMaSBiTHIhYEx8Il9MhyJdTJMjW0yhI1lMsiRYS8ckVkvhI1ZL9SFW&#10;S/8fV0v/HldL/x1XS/8d4UoAANBXAADDYAAAuGQAAK9nAACmZgAAnGMAAJFdAACJWgcAg1oZAH5b&#10;JwF5WTEGdFc5C29VQBFqU0YWZlJLGmNQUR5gUFchXk9eI1xPZiRaT28lWU95JldPhCZVT5EnVE+f&#10;J1JPrydQT8QnT0/eJ1BP8yRQT/8iUE7/IVBO/yBQTv8g3U4AAM1bAADAYwAAtmgAAK1rAACkawAA&#10;mmgAAI5hAACEXwMAfl8WAHlfJAF1Xi4EcFw3CWtaPg9mWUQVYVdJGl1VTh5aVFQiV1NbJVVTYydT&#10;U2wpUVN2KVBTgSlOU44pTVOdKUtTrSlKU8IpSVPcKElT8iZJU/8kSlL/I0pS/yJKUv8i2lMAAMpf&#10;AAC9ZwAAs2wAAKpuAAChbwAAl2wAAIpmAACAYwAAeWMSAHVkIABwYywDa2I1B2ZgPA1iXkITXV1H&#10;GFlbTR5VWlIjUVhZJk9YYClMV2kqS1dzK0lYfypIWIwqR1ibKUZYrChEWMAoQ1jbJ0NY8SVDV/4k&#10;RFf/I0RW/yNEVv8j1lcAAMZjAAC7agAAsXAAAKhzAACfcwAAlXEAAIZrAAB7aAAAdGgNAG9oHQBr&#10;aCkBZ2cyBWJmOgtdZUAQWWNGFlRhSxxQYFAhTF9XJUleXihHXmcpRV5yKURefihDXosnQl6aJkFf&#10;qyVAX78kP1/aIz5e8CI+Xf4iPlz/Ij5c/yI+XP8i0lwAAMNnAAC4bwAArnQAAKZ3AACceAAAkncA&#10;AINxAAB4bwAAbm4IAGluGABlbiUAYW4vBF1tNwhZaz4OVGpEE1BoSRlLZ08eR2ZVIkRlXSRCZWYl&#10;QWVxJUBlfSQ/ZooiPmaZIT1mqiA8Zr8eO2bZHTpk8B45Y/0eOWP/Hjhi/x84Yv8fzWEAAL9sAAC1&#10;cwAArHgAAKN8AACafQAAkHwAAIF4AAB2dgAAaHQCAGJ0EwBfdCEAW3QsAlh0NAZTczsKT3FBEEtw&#10;RxVGb00ZQ25UHUBuWx8+bWUfPG1wHjxufB07bokcOm6ZGzluqRk4br4YN27ZFzZs7xg1a/0ZNGr/&#10;GjRp/xo0af8ayGcAALxxAACyeAAAqX4AAKGCAACYgwAAjYMAAH+AAAByfgAAZHwAAFt7DABXexwA&#10;VXsnAFF7MQNNejgHSXk/DEV4RRBBeEsUPndSFzt3Whg5dmQYOHZvFzd3exY2d4kVNXeYFDV3qRI0&#10;dr0RM3bYEDF17xIwc/0TL3L/FC9x/xQvcf8Uw20AALh2AACvfgAAp4QAAJ6IAACViQAAi4oAAH2I&#10;AABuhgAAYYQAAFODBQBOgxUATIMhAEmDLAFGgzQEQoI7CD6BQgs7gUkOOIBQEDaAWRE0gGMRM4Bu&#10;EDKAeg8xgIgOMICXDC+AqAsuf70KLX/YCix97wsrfPwNKnv/Dil6/w8pev8PvnMAALR9AACrhAAA&#10;pIoAAJyOAACTkAAAh5AAAHqPAABpjQAAXIwAAE+MAABEjAsAQYwZAD+MJQA9jC4BOYw2BDaLPgYz&#10;i0UIMYtNCS+LVgouimAJLYpsCSyKeAgrioYHKYqVBiiKpwUnibsEJYnWBCWH7gUkhvwHI4T/CCOE&#10;/wkjhP8JuXsAALCEAACpiwAAoZEAAJmVAACOlgAAgpYAAHSVAABllAAAVpQAAEmVAAA8lQAANJYO&#10;ADKWHAAwliYALpYvASyWOAIqlkADKJVJAyaVUgMllV0DI5VoAyKVdQIhlYMCH5WTAR6UpAEck7kA&#10;GpPUABqR7QEZkPwCGI//AxiO/wQYjv8EtYMAAK2MAACmkwAAn5gAAJWbAACJnAAAe5wAAG2cAABf&#10;nAAAUJwAAEOdAAA3ngAAK6AAACOhDQAhoRoAH6EkAB2hLQAcoTcAG6FAABmhSgAYoVUAFqFhABSg&#10;bgASoH0AEKCNAA6foAALnrQACZ3NAAqc6AALmvkAC5n/AAuZ/wALmf8AsIwAAKmUAACjmgAAmp4A&#10;AI6gAACBogAAdKIAAGajAABYowAASqQAADymAAAwpwAAJakAABqrAAAQrAgADKwUAAqsHwAJrCkA&#10;B6w0AAasPgAErEoAAqxWAACsZAAAq3MAAKuEAACqlgAAqaoAAKjCAACn3QAAp+8AAKb5AACm/gAA&#10;pv4ArJUAAKacAACfoQAAk6QAAIamAAB4qAAAaqgAAF2pAABPqwAAQqwAADWuAAAosAAAHrIAABS0&#10;AAAJtQAAALcHAAC3EgAAuBwAALgmAAC4MQAAuDwAALhIAAC4VgAAuGYAALh4AAC4igAAt58AALa1&#10;AAC10QAAs+oAALP2AACz+wAAs/sAqZ0AAKOjAACXpwAAiqoAAH2sAABurQAAYK8AAFOwAABFsgAA&#10;OLQAACy3AAAguQAAFrsAAAu+AAADvwAAAMEAAADCBAAAww0AAMQYAADFIgAAxi0AAMY5AADHRgAA&#10;yVUAAMlnAADJewAAyZAAAMimAADHvwAAxtsAAMXtAADF9QAAxfUApqUAAJupAACOrAAAga8AAHKx&#10;AABjswAAVbUAAEi4AAA6ugAALr0AACK/AAAXwgAADMUAAAPIAAAAyQAAAMwAAADOAAAAzwAAANEF&#10;AADTEAAA1RsAANcnAADZNAAA20MAAN5UAADfaAAA334AAN+UAADfqgAA38EAAN/YAADe5AAA3uQA&#10;nqsAAJKuAACEsQAAdbUAAGa3AABYugAASr0AADzAAAAvwwAAI8YAABfJAAAMzQAAAtEAAADVAAAA&#10;1QAAANgAAADaAAAA3AAAAN8AAADhAAAA5AQAAOgRAADqHgAA7C0AAO8+AADxUgAA8mcAAPN/AAD0&#10;lQAA9KkAAPS5AAD0xQAA9MUAlbAAAIezAAB5twAAarsAAFu+AABNwgAAPsYAADDKAAAkzQAAF9EA&#10;AArVAAAB2gAAAN4AAADhAAAA4QAAAOMAAADlAAAA5wAAAOkAAADsAAAA7wAAAPIAAAD2BgAA+hUA&#10;AP0lAAD/NwAA/00AAP9kAAD/fAAA/5AAAP+fAAD/pwAA/6cA/wATB/8AEQb/ABEE/wATA/8AHgH/&#10;ACsA/wA5AP8ASAD/AFQA/wBeAP8AaAD/AHEA/wB4AP8AfgD/AIMA/wCJAP8AjgD9AJMA+wCYAPkA&#10;ngD3AKUA9gCtAPUAtwD0AMQA9ADYAPMA7ADyAPsA8AD/AO8A/wDvAP8A7wD/APAA/wDwAP8A/wAQ&#10;B/8ADAb/AAsE/wAMA/8AGwH/ACcA/wA2AP8ARAD/AFAA/wBbAP4AZQD8AG0A+wB0APkAewD4AIAA&#10;9wCFAPUAiwD0AJAA8gCVAPAAmwDvAKIA7QCqAOwAswDrAL8A6gDSAOkA5gDnAPYA5QD/AOUA/wDl&#10;AP8A5AD/AOQA/wDkAP8A/wAMB/8ABwb/AAYE/wAMA/8AFwH/ACQA/wAyAPwAPwD6AEwA+ABXAPUA&#10;YQDzAGkA8QBxAPAAdwDuAH0A7ACCAOoAhwDoAIwA5gCSAOUAlwDkAJ4A4gCmAOEArwDfALsA3gDL&#10;ANsA4ADZAPIA2AD/ANgA/wDWAP8A1gD/ANcA/wDXAP8A/wAFB/8AAAX/AAAE/wAJAv8AFQH/AB8A&#10;+QAtAPMAOwDwAEcA7gBSAOsAXADoAGUA5gBsAOQAcwDhAHkA3wB+AN0AgwDbAIkA2gCOANgAlADW&#10;AJoA1ACiANIAqgDRALYAzgDFAMwA2QDLAO0AyQD7AMgA/wDIAP8AyAD/AMgA/wDIAP8A/wAABv8A&#10;AAT/AAAD/wAFAv8AEQH8ABoA7gAnAOkANQDmAEIA4gBNAN8AVwDcAGAA2QBoANUAbwDSAHUA0AB6&#10;AM8AfwDNAIUAywCKAMoAkADIAJcAxgCeAMQApwDCALIAwAC/AL4A0wC9AOgAvAD2ALsA/wC6AP8A&#10;uQD/ALgA/wC4AP8A/wEABP8AAAP/AAAB/wAAAP8ACgDzABIA5AAgAN8ALgDaADwA1QBIANEAUgDN&#10;AFsAygBjAMcAagDFAHEAwwB2AMIAfADAAIEAvgCGAL0AjAC7AJMAuQCbALcApAC1AK4AswC8ALIA&#10;zgCwAOEArwDxAK4A/ACrAP8AqgD/AKoA/wCqAP8A/wYAA/8GAAH9CgAA8ggAAOwCAADmAAkA2wAY&#10;ANQAJwDOADUAyQBCAMQATQDAAFYAvQBeALsAZgC5AGwAtwByALUAeAC0AH0AsgCDALAAiQCvAZAA&#10;rQKYAKsCoQCqA6wAqAS5AKcEygClBt8AowjxAKEK/gCgCv8Anwr/AJ4K/wCeCv8A/woAAf4RAADr&#10;FQAA4xgAAN0UAADYCgEA0gAOAMsBHgDDBC4Avgc8ALkJRwC1C1EAsgxZALAOYQCuDmgArBBuAKoQ&#10;dACpEXoApxGAAKYShgCkEo0AoxOVAKETnwCfFKoAnhW4AJwVyQCaFt8AmBfyAJYX/wCVGP8AlBf/&#10;AZQX/wGUF/8B/xEAAO8aAADkJAAA2igAANEmAADLHwAAxxQEAMAQFwC5FScAsxg1AK4aQgCqG0wA&#10;pxxUAKUdXACjHmMAoR5pAKAfbwCeH3UAnCB8AJsgggCaIIoAmCCSAJcgmwCVIaYAkyG0AJIhxQCQ&#10;IdoAjiLvAYwi/gKLIv8CiiL/A4kh/wOJIf8D+hgAAOknAADdMQAA0TUAAMg1AADBMAAAuyYAALYe&#10;EQCvIiIAqSUwAKQmPQChJ0cBnShQAZspVwGZKV4BlyllAZYpawGUKnEBkyp3AZEqfgGQKoUBjiqO&#10;Ao0qlwKLK6ICiSuvAogrwAKHK9YDhCvsBIIr/ASBK/8FgCr/BYAq/wWAKv8F8iIAAOQxAADWOwAA&#10;ykAAAMFAAAC5OwAAszQAAKwrCgCmLRwAoC8rAZswNwKXMEIDlDFLBJIxUgSQMVkEjjFgBIwxZgSL&#10;MWwEiTFzBIgyegWGMoEFhTKKBYMykwWCMp8FgDKsBn8yvAZ9MtEHezLpB3ky+Qh4Mf8IeDH/CHcx&#10;/wh3Mf8I7SoAAN46AADQRAAAxEgAALtJAACzRQAArD8AAKU2BACeNhcAmDgmAZM3MgSPNz0GjDdF&#10;B4k3TQeHN1QIhTdbCIM3YQiCN2cIgDduCH83dQh9N30JfDiGCXo4jwl5OJsKdzioCnY4uAt0N80L&#10;cjflDHE39wxvN/8Mbzf/DG82/wxvNv8M6TMAANlCAADLSwAAwE8AALZQAACuTQAApkcAAJ5AAACX&#10;PRMAkT8iAYw+LgSIPjgHhD1BCYE8SQt/PFALfTxWDHs8XAx6PGMMeDxqDXY8cQ11PHkNczyCDnI8&#10;jA5wPJcObzylD208tA9rPMkQaTziEGg89RBnPP8QZzv/D2Y7/w9mO/8P5ToAANVIAADHUQAAvFUA&#10;ALNWAACqUwAAoU4AAJlHAACRQw4Ai0UeAIZFKgOBRDQHfkI9CnpBRA14QUsOdUBSD3NAWBBxQF4Q&#10;cEBlEW5AbRFtQHUSa0B+EmlAiBNoQJQTZkCiFGRAsRRiQMUVYUDfFWBA8xRfQP8TXz//E18//xJf&#10;P/8S4UAAANFNAADDVQAAuVkAAK9bAACnWQAAnVQAAJROAACLSgkAhkoaAIFLJwJ8STEGeEg5CnRG&#10;QQ5wRUcRbkROEmtEVBNpRFoUaERhFWZEaRZlRHEWY0R7F2FEhRdgRJEYXkSfGFxErhlaRMIZWUPc&#10;GlhD8RhYQ/8XWEP/FlhD/xVYQ/8V3kUAAM1SAADAWQAAtl4AAK1fAACkXgAAmlkAAJBTAACHTwUA&#10;gU8XAHxQJAF3Ti4Fck03CW5LPg5qSkQRZ0hKFGRIUBZiR1YYYEddGV5HZRpdR20aW0d3G1pHghtY&#10;R44cVkecHFVHrB1TR78dUUfZHVFH8BxRR/4aUUb/GVFG/xhRRv8Y2kkAAMpWAAC+XQAAs2EAAKpj&#10;AAChYgAAl14AAIxZAACCVAEAfFMTAHdUIQByUywDblI0CGlQOwxlTkERYU1HFF1MTRdbS1MaWUta&#10;HFdLYR1VS2oeVEt0H1JLfx9RS4sgT0uZIE1LqSBMS70gSkvWIEpL7h5KSv0dS0r/HEtK/xtLSv8b&#10;104AAMdaAAC7YQAAsWUAAKhnAACfZwAAlWMAAIldAAB+WQAAd1gPAHJYHgBuWCkCaVcyBmRVOQtg&#10;VD8QXFJFFFhRShhVUFAcUk9XHlBPXiBOT2chTU9xIktPfCJKT4kiSE+XIkdPqCFGT7shRE/UIURP&#10;7R9ETvweRE7/HUVO/xxFTv8c01IAAMRdAAC4ZAAAr2kAAKZrAACdawAAkmgAAIZiAAB6XgAAcl0L&#10;AG1dGgBpXSYBZFwvBGBbNwlcWT0OV1hDE1RWSBdQVU4cTVRUH0pUXCFIVGUiRlRvI0VUeiJEVIci&#10;Q1SWIUFVpiBAVbkgP1XTHz5U7B4+U/sePlP/HT5S/x0+Uv8d0FcAAMFhAAC2aAAArG0AAKRwAACa&#10;cAAAkG4AAIJoAAB3ZAAAbWIGAGdiFgBkYiMAYGItA1thNQdXYDsMU15BEU9dRxVLXEwaSFpTHUVa&#10;WiBDWmMhQVptIUBaeSA/WoYfPluVHj1bpR08W7gcOlvSGzla6xs5WfsbOFj/GzhY/xs4WP8by1wA&#10;AL5mAACzbAAAqnEAAKF0AACYdQAAjnMAAIBuAAB1awAAZ2gBAGFoEgBdaB8AWmgpAVZnMgVSZjkJ&#10;TmU/DkpkRRJGY0sXQ2JRGkBhWRw+YWIdPGFsHDtheBw6YoUaOWKUGTlipRg4YrgXNmLRFjVh6hY0&#10;X/oXM17/GDNe/xgzXv8Yx2EAALtqAACwcQAAqHYAAJ95AACWegAAjHkAAH51AABycwAAZHAAAFpu&#10;DABXbhoAVG8mAFFuLwNNbTYGSWw9CkVsQw9Ba0kSPmpQFTtqWBc5amEXOGprFzdqdxY2aoUUNWqT&#10;EzRqpBIzarcRMmrQEDFo6hEwZ/oSL2b/Ey5l/xQuZf8Uw2YAALdvAACudgAApXsAAJ1/AACUgAAA&#10;in8AAHx8AABvegAAYXgAAFR1BQBPdRUATHYhAEp2KwFGdTMEQ3Q6Bz90QAs8c0cOOXNOEDZyVhE1&#10;cmARM3JqEDJydg8xcoQOMXKSDTByowwvcrYLLXLPCixx6Qsrb/kNKm7/Dilt/w8pbf8PvmwAALR1&#10;AACrfAAAo4EAAJuFAACShgAAiIYAAHqEAABrgQAAXYAAAE9+AABGfQ0AQ30bAEF+JQA+fS4BO302&#10;BDh9PQY1fEQIM3xMCjF8VQovfF4KLnxpCi18dQksfIMIK3uRByl7ogYoe7UFJ3rOBSZ56QUlePkH&#10;JHb/CSN1/wojdf8KunIAALB7AACoggAAoYgAAJmLAACQjQAAhIwAAHaLAABmiQAAWIgAAEuHAAA9&#10;hgQAN4YSADWHHgA0hycAMYcwAS+GOAIthkAEK4ZJBSmGUQUnhlsEJoZmBCWGcwMkhYADIoWPAiGF&#10;oAIfhLQBHoTMAR2C6AEcgfkDHID/BBt//wUbf/8FtXoAAK2DAACligAAno8AAJaSAACLkwAAf5MA&#10;AHGRAABhkAAAU5AAAEaQAAA4kAAALJAHACiQFAAmkB4AJJEoACORMQAhkToAIJFDAR6QTAEdkFYA&#10;G5BiABqQbgAYkHwAFo+MABSPnQASjrEAEI3JABCM5QARi/cAEYr/ARCJ/wEQif8BsYIAAKmKAACj&#10;kQAAnJYAAJKYAACFmQAAeJkAAGqYAABblwAATJgAAD+YAAAzmQAAJ5kAABubBgAWmxIAFZsdABOb&#10;JgASmzAAEZs5AA6bQwAMm04ACptaAAibZwAHmnUABZqFAAOZlgAAmKoAAJfBAACW2wAAle4AAJT6&#10;AAGT/wABk/8ArYsAAKeSAACgmAAAmJwAAIueAAB+nwAAcJ8AAGKeAABUnwAARqAAADihAAAsogAA&#10;IKMAABakAAALpgQAA6YPAACnGgAApyQAAKcuAACnOAAApkMAAKZPAACmXQAApmsAAKV8AACljQAA&#10;pKEAAKK3AACg0wAAn+sAAJ/1AACf/AAAn/wAqpQAAKSaAACcnwAAkKIAAIOjAAB1pAAAZ6UAAFml&#10;AABLpgAAPagAADCpAAAkqwAAGawAAA+uAAAFrwAAALAEAACxDgAAsRgAALIiAACyLAAAsjYAALJC&#10;AACyTwAAs18AALJwAACyggAAsZYAALCrAACvxQAAreMAAKzzAACr/QAAq/0Ap5wAAKCiAACVpQAA&#10;iKcAAHqpAABrqgAAXasAAE+sAABBrgAANLAAACeyAAActAAAEbYAAAe3AAAAuQAAALoAAAC7AQAA&#10;vAkAAL0UAAC+HgAAvygAAMAzAADBPwAAwk4AAMNgAADDcwAAwogAAMKeAADBtQAAwNEAAL/nAAC+&#10;9QAAvvUAo6MAAJinAACMqgAAfqwAAG+uAABgsAAAUrIAAES0AAA2tgAAKbgAAB27AAASvQAAB8AA&#10;AADCAAAAwwAAAMQAAADGAAAAyAAAAMoEAADMDQAAzhgAANAjAADSLwAA1DwAANhNAADZYAAA2nYA&#10;ANqNAADZpAAA2LsAANjSAADY5wAA2OcAm6kAAI+sAACBrwAAcrIAAGO0AABVtwAAR7kAADi8AAAr&#10;vwAAHsIAABLFAAAHyAAAAMsAAADOAAAAzgAAANAAAADTAAAA1QAAANgAAADbAAAA3gQAAOERAADk&#10;HQAA5ioAAOo5AADtTAAA72EAAPB4AADxjwAA8aMAAPC1AADwxwAA8McAkq4AAIWxAAB2tQAAZ7gA&#10;AFi7AABJvwAAOsIAACzGAAAfyQAAE8wAAAXQAAAA1AAAANgAAADcAAAA3AAAAN4AAADgAAAA4gAA&#10;AOUAAADoAAAA7AAAAO8AAADzBQAA9RUAAPgkAAD7NgAA/koAAP9gAAD/dwAA/4wAAP+cAAD/qQAA&#10;/6kA/wAPBv8ADAT/AAsD/wAOAf8AGgD/ACkA/wA4AP8ARQD/AFEA/wBbAP8AZQD/AG0A/wB0AP8A&#10;egD+AIAA/ACFAPsAigD5AI8A+ACUAPcAmgD3AKEA9gCpAPQAswDzAL8A8gDRAO8A5wDuAPkA7QD/&#10;AO0A/wDtAP8A7QD/AO0A/wDtAP8A/wAMBv8ACQT/AAgD/wAKAf8AFwD/ACUA/wA0AP8AQQD/AE0A&#10;/wBYAP0AYQD7AGkA+QBxAPcAdwD1AH0A8wCCAPEAhwDwAIwA7wCRAO4AlwDtAJ0A7AClAOoArgDp&#10;ALoA5gDKAOQA4QDjAPQA4QD/AOEA/wDhAP8A4QD/AN8A/wDeAP8A/wAGBf8AAwT/AAEC/wAKAf8A&#10;FAD/ACEA/QAvAPoAPAD4AEkA9gBTAPMAXQDxAGUA7gBtAOsAcwDpAHkA5wB+AOYAgwDlAIgA5ACN&#10;AOIAkwDhAJkA3wChAN0AqgDaALUA1wDEANYA2gDUAO4A0wD9ANIA/wDQAP8AzQD/AMwA/wDLAP8A&#10;/wAABf8AAAP/AAAC/wAHAf8AEAD5ABwA8wAqAPAAOADtAEQA6wBPAOgAWQDkAGEA4QBpAN4AbwDc&#10;AHUA2gB6ANkAfwDXAIQA1QCJANQAjwDSAJUAzwCdAM0ApgDKALAAyAC+AMcA0gDFAOcAxAD5AMAA&#10;/wC+AP8AvQD/AL0A/wC9AP8A/wAABP8AAAL/AAAB/wACAP4ACQDvABYA6QAkAOUAMgDhAD8A3gBK&#10;ANoAVADVAF0A0gBkAM8AawDNAHEAywB2AMoAewDIAIAAxgCFAMQAiwDCAJEAwACZAL4AoQC8AKwA&#10;ugC5ALgAygC2AOEAswDzALEA/wCxAP8AsAD/ALAA/wCwAP8A/wAAA/8AAAH/AAAA/AAAAPMAAgDl&#10;AA8A3wAeANkAKwDUADkAzwBEAMsATwDHAFgAxABfAMIAZgC/AGwAvgByALwAdwC6AHwAuACCALYA&#10;hwC1AI4AswCVALEAngCvAKgArQC0AKoAxQCoANsApwDuAKYA+gClAP8ApQD/AKQA/wCkAP8A/wAA&#10;Af8AAADxAAAA6QAAAOEAAADbAAcA1AAWAM0AJQDHADIAwgA/AL4ASQC6AFIAtwBaALUAYQCzAGcA&#10;sQBtAK8AcwCuAHgArAB+AKoAhACpAIoApwCSAKUAmwCjAKUAoQCxAKAAwQCeANUAnQDpAJsA9wCa&#10;Af8AmQH/AJkB/wCYAf8A/wAAAPEIAADmEgAA3RQAANUOAADPBQAAyQANAMIAHAC9ACoAtwA4ALMA&#10;QwCvAU0ArANVAKoEXACoBWMApgVpAKQGbgCjBnQAoQd6AKAHgACeCIcAnAmPAJsJmACZCqMAlwqv&#10;AJYKvwCUC9QAkg3qAJEO+gCPD/8Ajw//AI4P/wCOD/8A+QkAAOoYAADeIQAA0yQAAMoiAADDGwAA&#10;vg4AALkGFACyCiMArQ4xAKgRPQClEkcAohNPAJ8UVwCdFV4AmxVkAJoWagCYFnAAlxZ2AJUXfQCU&#10;F4QAkheMAJEYlQCPGKAAjRisAIwYvACKGdEAiBroAIcb+QCFG/8BhRv/AYQa/wGEGv8B8hYAAOQl&#10;AADWLgAAyjIAAMExAAC6KwAAtCEAAK4WCwCoGR0AoxwrAJ4eNwCbH0IAmCBLAJUgUgCTIVkAkSFf&#10;AJAhZQCOIWwAjSJyAIsieQCKIoAAiCOIAIcjkQCFI5wAhCOpAIIjuACBJM0BfyTkAX0k9wJ8JP8C&#10;eyT/A3sj/wN7I/8D7SEAAN4vAADPOAAAwzwAALs8AACzNwAArDAAAKYlBQCfJBcAmicmAJUoMgCS&#10;KT0BjylGAYwqTgGKKlUBiCpbAYcqYQGFKmcBhCtuAYIrdAKBK3wCfyuEAn4sjgJ8LJkCeyylA3ks&#10;tQN4LMgDdizhBHQs9QVzK/8Fciv/BXIr/wVxKv8G6CoAANg5AADJQgAAvkUAALVFAACtQQAApToA&#10;AJ4yAACXLRIAkjAhAI0wLQGJMTgDhjFBA4QxSQSCMVAEgDFWBH4xXAR9MWIEezFpBHoxcAV4MngF&#10;dzKABXUyigVzMpUGcjKiBnAysQZvMsUHbTLdB2sy8ghqMf8IaTH/CGkx/whpMf8I4zIAANNAAADF&#10;SAAAukwAALFMAACoSQAAoEMAAJg8AACQNQwAizcdAIY3KQKCNzMEfzc8Bnw3RAd6N0sHeDZSB3Y2&#10;WAh0Nl4IczZlCHE2bAhwN3QJbjd9CWw3hwlrN5IKaTefCmc3rgtmN8ELZDfaDGI38AxhNv4MYTb/&#10;DGE2/wthNv8L3zkAAM5GAADBTgAAtlEAAK1SAAClUAAAnEoAAJNDAACKPQgAhT0ZAIA+JQF8PS8E&#10;eDw4B3U8QAlyO0cKcDtNC247VAtsO1oLajtgDGk7aAxnO3ANZjt5DWQ7gw1iO48OYTucDl87qw9d&#10;O74PWzvWEFo77hBaO/0PWTr/D1k6/w9ZOv8O2z8AAMpMAAC+UwAAs1YAAKpXAAChVQAAmFAAAI9K&#10;AACFQwMAf0MVAHtEIgF2QywDckI1B25BPAprQEMMaD9JDWY/Tw5kP1YPYj9cEGE/ZBBfP2wRXj92&#10;EVw/gBJbP4wSWT+ZE1c/qBNVP7sUVD/TFFM/7BNTPvwTUz7/ElM9/xFTPf8R2EQAAMdQAAC7VwAA&#10;sVsAAKhcAACfWgAAlVUAAItQAACBSgAAekgRAHVJHwBxSCkCbEcyBmhFOQlkREAMYUNGD19DTBFc&#10;QlISW0JZE1lCYBRYQmkVVkNyFVVDfRZTQ4kWUUOWFlBDphdOQ7gXTELQF0xC6hdMQvsVTEH/FUxB&#10;/xRMQf8U1EkAAMRUAAC4WwAArl8AAKZgAACcXwAAklsAAIhVAAB9TwAAdU0MAHBNGwBsTSYBZ0wv&#10;BWNLNghfST0MW0hCD1hHSBJWRk4UVEZVFlJGXRdQRmUYT0ZvGU1HehlMR4YZSkeUGUlHpBlHR7YZ&#10;RUfOGUVG6BlFRvoYRUX/F0VF/xZGRf8W0E4AAMFYAAC2XgAArGMAAKNkAACaYwAAkGAAAIRaAAB5&#10;VQAAcFIIAGtSGABnUiQBYlEtA15QNAdaTjoLVk1AD1NMRhJQS0wVTUtSGEtKWhpKSmIbSEtsG0dL&#10;eBtFS4QbREuSG0JLohpBS7QaP0vMGj9L5xk/SvkYP0r/GD9J/xg/Sf8XzVIAAL9cAAC0YgAAqmYA&#10;AKFoAACYaAAAjmUAAIJfAAB2WgAAa1cFAGVXFABhVyAAXlYqAlpWMgVWVDgJUlM+Dk5SRBJLUUoV&#10;SFBQGEVQWBpDUGAbQlBqG0BQdhs/UIIbPlGRGj1RoRk8UbMYOlHLGDlQ5hc5T/gYOE//GDhO/xc5&#10;Tv8XyVYAALxgAACxZgAAqGoAAJ9tAACWbAAAjGoAAH5kAABzYQAAZl0AAF9cEABcXB0AWFwnAVVb&#10;LwRRWzYITVk8DElYQhBGV0gUQ1ZPF0BWVhk+Vl8ZPFZpGTtWdBk6V4EYOVeQFzhXoBY3V7IVNlfK&#10;FDVX5RQ0VfcVM1T/FjNU/xYzU/8WxlsAALlkAACvagAApm8AAJ1xAACUcQAAinAAAHxrAABxaAAA&#10;ZGUAAFliCwBVYhkAU2IkAE9iLAJMYTQFSGA6CUVfQA1BXkYQPl5NEztdVRU5XV4VOF1oFTdedBQ2&#10;XoETNV6PEjRenxEzXrEQMl7JDzFd5A8vXPcRLlr/Ei5a/xMuWf8TwmAAALZpAACsbwAApHQAAJt2&#10;AACSdwAAiHYAAHpyAABvbwAAYWwAAFRpBQBOaBQATGkfAElpKQFGaDEDQmc4Bj9nPgo8ZkUNOWZM&#10;DzZlVBA0ZV0QM2VnEDJmcw8xZoAOMGaODS9mngwuZrELLWXICixl5AorY/YMKmL/Dilh/w8pYP8P&#10;vmUAALNuAACqdAAAonkAAJl8AACQfQAAhnwAAHl5AABsdgAAXnQAAFBxAABGcA0ARHAaAEFwJAA/&#10;cC0BO280BDhvOwY1bkIIM25KCjFuUgsvblsLLm5lCi1ucQksbn8IK26NBypunQcpbrAGJ23HBSZt&#10;4wUla/YHJGn/CSNo/wojaP8KumsAALBzAACnegAAn38AAJeCAACPgwAAhYMAAHeAAABofQAAWnsA&#10;AEx6AAA+eAYAOXgUADd4HgA1eCgAM3gwATF4OAMudz8ELHdHBSt3UAUpd1kFKHdkBSZ3cAQld30E&#10;JHeMAyJ3nAIhdq4CH3bFAR914gEec/UDHXL/BRxx/wYccf8GtXIAAKx6AAClgQAAnYYAAJaJAACN&#10;igAAgYkAAHOHAABjhQAAVYMAAEiCAAA6gQAAL4EKACyBFwAqgSAAKIEqACeBMgAlgToBI4FDASGB&#10;TAEggVYBH4FgAR2BbQEbgXoAGoCJABiAmQAWf6wAFH7DABN93wAUfPQAFHv/ARR6/wIUev8CsXkA&#10;AKmBAACiiAAAm40AAJSPAACIkAAAfI8AAG2OAABejAAAUIsAAEKLAAA1iwAAKIoAAB+LCwAcixcA&#10;GosgABmLKQAXizIAFos7ABWLRQATi08AEYtaAA+LZwANi3UACoqEAAiJlAAGiKcABIe9AASG1gAE&#10;huwABYT6AAaD/wAGg/8ArYEAAKaJAACgjwAAmZMAAI+VAACDlgAAdZUAAGaUAABYkwAASZMAADuT&#10;AAAvlAAAI5QAABiVAAAMlgoACZYWAAeVIAAGlikABZYyAAOVPAAClUcAAJVTAACVYAAAlW4AAJR9&#10;AACTjgAAk6AAAJG1AACQ0AAAj+cAAI/0AACO+wAAjv4AqooAAKSRAACelgAAlZkAAImbAAB7mwAA&#10;bZsAAF6bAABQmwAAQZsAADScAAAonQAAHJ4AABKfAAAGoAEAAKALAACgFgAAoB8AAKAoAAChMgAA&#10;oT0AAKBJAACgVgAAoGUAAKB1AACfhgAAnpgAAJ2tAACcxwAAmuQAAJn0AACZ+wAAmf0Ap5MAAKGZ&#10;AACZnQAAjp8AAIGhAAByoQAAZKEAAFWiAABHogAAOaQAACylAAAgpgAAFacAAAqoAAAAqQAAAKoB&#10;AACrCgAAqxQAAKsdAACsJgAArDAAAK08AACtSQAArVgAAK1oAACtegAArI4AAKqkAACpvAAAqNoA&#10;AKfvAACm+gAApv0ApJsAAJ2gAACSowAAhaUAAHemAABopwAAWqgAAEupAAA9qgAAMKwAACOtAAAX&#10;rwAAC7AAAAKxAAAAswAAALQAAAC1AAAAtgUAALcQAAC4GQAAuSIAALotAAC7OgAAvEgAAL1ZAAC9&#10;bAAAvYAAALyVAAC7rAAAucgAALfkAAC29AAAtvgAoaIAAJalAACJqAAAe6oAAGyrAABdrQAAT64A&#10;AECwAAAysgAAJbQAABi2AAAMuAAAAroAAAC8AAAAvQAAAL4AAADAAAAAwQAAAMMAAADFCAAAxxMA&#10;AModAADMKQAAzjYAANFHAADSWgAA0nAAANOGAADSnAAA0rMAANHKAADR4AAA0eYAmagAAI2qAAB/&#10;rQAAb7AAAGCxAABSswAAQ7YAADS4AAAnuwAAGr0AAAzAAAACwwAAAMYAAADHAAAAyAAAAMkAAADL&#10;AAAAzgAAANAAAADTAAAA1gEAANoMAADeGAAA4iUAAOUzAADpRgAA61sAAOxyAADsigAA7KAAAOyz&#10;AADsxAAA7MsAkKwAAIKvAABzswAAZLUAAFW4AABGuwAAN78AACjCAAAbxQAADcgAAAHLAAAAzwAA&#10;ANIAAADUAAAA1AAAANYAAADZAAAA2wAAAN4AAADhAAAA5QAAAOkAAADtBQAA8RIAAPQgAAD4MAAA&#10;/EUAAP5bAAD/cgAA/4gAAP+aAAD/qAAA/60A/wALBP8ACQL/AAcB/wAIAP8AGAD/ACcA/wA1AP8A&#10;QgD/AE0A/wBYAP8AYQD/AGoA/wBxAPwAdwD7AH0A+gCCAPkAhgD4AIsA9wCRAPYAlwD1AJ0A9ACl&#10;APMArgDxALoA7gDLAOwA4gDrAPYA6wD/AOoA/wDoAP8A5QD/AOIA/wDeAP8A/wAHBP8ABAL/AAMB&#10;/wAIAP8AFAD/ACMA/wAxAP8APgD/AEoA/gBUAPsAXgD4AGYA9QBuAPMAdADyAHkA8AB+AO8AgwDu&#10;AIgA7QCNAOwAkwDrAJkA6QChAOcAqgDkALUA4gDFAOAA2gDfAPEA3gD/ANoA/wDWAP8A1AD/ANQA&#10;/wDUAP8A/wABBP8AAAL/AAAB/wADAP8AEQD+AB4A+wAsAPgAOQD2AEUA9ABQAPAAWgDsAGIA6QBq&#10;AOgAcADmAHUA5QB7AOMAfwDiAIQA4ACJAN8AjwDdAJUA2gCdANgApQDVALAA0wC+ANEA0gDPAOsA&#10;ywD8AMcA/wDGAP8AxgD/AMYA/wDGAP8A/wAAA/8AAAL/AAAA/wAAAPsACgD0ABkA8AAnAO0ANADq&#10;AEAA5wBLAOIAVgDfAF4A3ABlANoAbADYAHEA1gB2ANQAewDSAIAA0QCFAM4AiwDMAJEAygCYAMgA&#10;oQDFAKsAwwC4AMEAywC9AOMAugD2ALkA/wC5AP8AuQD/ALkA/wC4AP8A/wAAAv8AAAH/AAAA/wAA&#10;APAABQDqABMA5QAiAOEALwDcADsA1wBHANMAUADQAFkAzQBgAMoAZwDIAG0AxgByAMQAdwDCAHwA&#10;wACBAL8AhwC9AI0AuwCUALkAnQC3AKcAswCzALAAxACvANoArgDwAK0A/wCsAP8ArAD/AKsA/wCr&#10;AP8A/wAAAf8AAAD7AAAA7wAAAOYAAADfAAwA2QAbANIAKADNADYAyQBBAMUASwDCAFQAvwBbALwA&#10;YgC6AGgAuABtALYAcwC0AHgAswB9ALEAgwCvAIkArQCQAKsAmQCoAKIApgCuAKUAvQCjANIAogDp&#10;AKEA+QCgAP8AnwD/AJ4A/wCeAP8A/wAAAPYAAADsAAAA4wAAANsAAADTAAUAzAAUAMUAIgDAAC8A&#10;vAA7ALgARQC1AE4AsQBWAK8AXQCtAGMAqwBpAKoAbgCoAHMApgB5AKUAfwCjAIUAoQCMAJ8AlQCd&#10;AJ4AnACqAJoAuACYAMwAlwDjAJUA8wCUAP4AkwD/AJMA/wCSAP8A+gAAAOwGAADhDgAA1xAAAM4J&#10;AADHAAAAwQALALsAGgC1ACcAsQAzAK0APwCpAEgApgBQAKQAVwCiAF4AoABkAJ4AaQCdAG8AmwB1&#10;AJoAewCYAIEAlgCJAJUAkQCTAJsAkQGnAI8BtQCOAsgAjAPeAIsF8QCJBv4AiAf/AIcH/wCHB/8A&#10;8ggAAOUXAADYHwAAzCIAAMMeAAC9FgAAtwoAALEAEQCrAB8ApgQtAKIHOACfCEIAnAlLAJkKUgCX&#10;C1kAlgxfAJQMZQCSDGoAkQxwAJANdwCODX4AjA6GAIsOjwCJDpoAiA+mAIYQtQCEEMgAgxHgAIET&#10;9ACAFP8AfxT/AH4U/wB+E/8A7RYAAN4jAADQLAAAxC8AALssAAC0JwAArR0AAKgRBgCiDxgAnBMm&#10;AJgVMgCVFj0AkhdFAJAYTQCNGFQAjBlaAIoZYACIGWYAhxpsAIYacwCEGnoAgxuCAIEbiwCAG5YA&#10;fhuiAH0bsQB7HMQAeRzcAHgd8QB2Hf8Bdh3/AXUd/wF1HP8B5yEAANguAADINgAAvjkAALU4AACt&#10;MwAApisAAJ8hAACZGxIAkx4hAI8gLQCMITgAiSJBAIciSQCFI1AAgyNWAIEjXAB/I2IAfiNoAH0k&#10;bwB7JHYAeiR/AHgkiAB3JZMAdSWfAXQlrgFyJcABcCXYAW4l7wJtJf4DbCX/A2wk/wNsJP8D4ioA&#10;ANE3AADDPwAAuUIAALBBAACoPQAAoDYAAJguAACRJQwAiyccAIcpKACDKjMBgSo8AX4qRAF8KksB&#10;eitSAXkrWAJ3K14CdStkAnQrawJyK3ICcSt7Am8shQJuLJADbCycA2ssqwNpLL0EZyzUBGUs7AVk&#10;LPwFYyv/BmMr/wZjK/8G3TIAAMw/AAC/RgAAtUkAAKxJAACjRQAAmz8AAJI4AACKLwcAhC8XAIAw&#10;JAB8MC4CeTE3A3YxQAN0MUcEcjFNBHAxUwRvMVkEbTFgBWsxZwVqMW8FaDF3BWcxgQVlMowGZDKZ&#10;BmIyqAdgMroHXjLRCF0y6ghcMfsIWzH/CFsw/whbMP8I2DkAAMhFAAC8SwAAsU4AAKhPAACfTAAA&#10;l0YAAI5AAACEOAIAfjYTAHo3IAB1NyoCcjYzBG82OwVsNkIGajZJB2g1TwdmNVUHZTVcCGM1Ywhi&#10;NmsIYDZ0CV82fgldNokJWzaWClo2pQpYNrcLVjbOC1U26AxUNfoLVDX/C1Q1/wtUNP8L1D8AAMVK&#10;AAC5UAAAr1QAAKZUAACcUQAAk0wAAIpGAACAPwAAeDsOAHQ8HABvPCcBazwwBGg7NwZlOj4IYjpF&#10;CWA6SwpeOVEKXTlYC1s6XwtaOmcMWDpwDFc6ew1VOoYNVDuTDlI7ow5QOrQPTzrLD0065g9NOfgP&#10;TTn/Dk04/w5NOP8O0EQAAMJOAAC2VQAArFgAAKNZAACaVwAAkFEAAIZMAAB8RgAAc0EKAG5BGQBq&#10;QiQBZkEtA2JANAZePzsIWz5BClk+RwxXPU0NVT1UDlQ9Ww9SPmQPUT5tEE8+eBBOPoQRTD6REUs+&#10;oBFJPrISRz7IEkY+5BJGPfcRRj3/EUY8/xBHPP8QzUkAAL9SAAC0WAAAqlwAAKFdAACYWwAAjlcA&#10;AINRAAB5TAAAbkcGAGhGFQBkRyEAYEYqAlxFMQVZRDgIVUM+C1JCQw1QQkoPTkFREU1BWBJLQmES&#10;SkJqE0hCdRNHQoETRUOPFERDnhRCQ7AUQELGFD9C4hM/QvYTP0H/EkBA/xJAQP8Syk0AALxWAACx&#10;XAAAqGAAAJ9hAACWYAAAjFwAAIBXAAB1UgAAaUwCAGNLEgBfSx4AW0snAVhKLwRUSTUHUEg7C01H&#10;QQ1LR0cQSEZOEkZGVRRERl4VQ0ZoFUFHcxVAR38VP0eNFT1HnBQ8R64UOkfEEzlH4BM5RvUTOUb/&#10;EzlF/xM5Rf8Tx1EAALpaAACvYAAApmQAAJ1lAACUZAAAimEAAH5cAAByVwAAZVIAAF1QDQBaURoA&#10;VlEkAVNQLANPTzMGTE45CUhNPw1FTEUQQ0xMEkBMUxQ+TFwVPUxmFTtMcRU6TH4UOU2LEzhNmxM3&#10;Ta0SNU3DETRN3xEzTPQSM0v/EjNK/xMzSv8TxFUAALdeAACtZAAApGgAAJtqAACSaQAAiGcAAHth&#10;AABwXgAAY1oAAFhWCQBUVhYAUVYhAE5WKgJKVTEER1Q3CERUPQtAU0QOPVJKEDtSUhI5UloTN1Jk&#10;EzZScBI1U3wRNFOLEDNTmg8yU6wOMVPCDjBT3g0vUvMPLlD/EC5Q/xEtT/8RwFoAALRiAACraAAA&#10;omwAAJlvAACRbgAAhmwAAHloAABuZQAAYWEAAFNdBABNXBIAS1wdAEhcJwFFXC4DQls1BT5aPAg7&#10;WkILOFlJDTZZUA80WVkPM1ljDzJabw4xWnwNMFqKDC9amgsuWqwKLVrBCSxa3QkqWPMLKVf/DShW&#10;/w4oVf8OvV8AALJnAACobQAAoHEAAJh0AACPdAAAhXIAAHduAABsbAAAXmkAAFBlAABGYwwAQ2MZ&#10;AEFjIwA+YysBO2IyAzhiOQU1YUAIM2FHCTFhTwovYVgKLmFiCi1ibgksYnsIK2KJBylimQcoYasG&#10;J2HABSZh3AUlX/IHJF3/CSNc/wojXP8LuWQAAK9sAACmcgAAnncAAJZ5AACNegAAg3kAAHZ2AABp&#10;cwAAW3AAAE1tAAA/awYAOmoTADhqHgA2aicANGovATFqNgMvaj0ELWpFBStqTQYpalYGKGpgBSdq&#10;bAUmankEJGqHAyNplwMiaakCIGm/Ah9o2wEeZ/EDHWX+BR1k/wYcY/8HtWoAAKxyAACkeAAAnH0A&#10;AJR/AACLgAAAgoAAAHR9AABlegAAV3gAAEl2AAA7dAAAMXIMAC5yFwAsciEAKnMpAChzMgAnczkB&#10;JXNBAiNzSgIic1MCIHNeAR9zagEdcncBHHKFABpylQAYcacAF3G9ABVw2QAWbvAAFm3+ARVs/wIV&#10;bP8DsXEAAKl4AAChfwAAmoQAAJOGAACKhwAAfoYAAHCEAABggQAAUoAAAER+AAA2fAAAKnsDACJ7&#10;EAAgexoAHnsjAB18KwAbfDQAGnw8ABh8RQAXfE8AFXxaABR8ZgASfHMAEHuCAA17kgALeqQACXm5&#10;AAh40gAId+sACnX6AAp1/wAKdP8ArngAAKaAAACfhgAAmIoAAJGNAACGjQAAeYwAAGqKAABbiAAA&#10;TIcAAD+GAAAxhgAAJYUAABmFBAARhhAAEIYZAA2GIwAMhisACoY0AAmGPgAIhUgABoVTAASGYAAC&#10;hW0AAIV8AACEjAAAg54AAIKyAACAzQAAf+QAAH/zAAB++wAAff8AqoAAAKSIAACdjQAAl5EAAIyT&#10;AACAkwAAcpIAAGORAABUkAAARY8AADiPAAArjwAAH48AABSPAAAIkAYAAJARAACQGgAAkCMAAJAs&#10;AACQNgAAkEAAAJBMAACQWAAAkGYAAI91AACPhgAAjpgAAIysAACLxAAAieIAAIjyAACI+QAAh/4A&#10;p4kAAKGQAACblQAAkpcAAIaYAAB4mAAAapgAAFuXAABMlwAAPZcAADCYAAAkmAAAGJgAAAyZAAAC&#10;mgAAAJoIAACaEgAAmhsAAJokAACbLAAAmzcAAJtCAACbTwAAm10AAJttAACafgAAmZAAAJikAACX&#10;vAAAltkAAJTwAACT+gAAk/8ApJEAAJ+XAACXmwAAi50AAH6eAABvngAAYJ4AAFKeAABDnwAANaAA&#10;ACigAAAcoQAAEKIAAAWjAAAApAAAAKUAAAClBgAApRAAAKYYAACmIQAApysAAKc2AACnQgAAp1EA&#10;AKhiAACndAAAp4cAAKabAAClsgAApM4AAKLpAACi9gAAof0AopoAAJueAACQoQAAg6IAAHSjAABl&#10;pAAAVqQAAEilAAA5pwAAK6gAAB6pAAASqgAABqwAAACsAAAArgAAAK8AAACvAAAAsAIAALELAACy&#10;FQAAsx4AALQoAAC1NAAAtkEAALdSAAC3ZQAAt3kAALWOAAC0pgAAs8AAALPdAACy7wAAsfcAn6EA&#10;AJOkAACGpgAAeKgAAGmpAABaqgAAS6sAADytAAAurgAAILAAABSyAAAHtAAAALUAAAC2AAAAuAAA&#10;ALkAAAC6AAAAvAAAAL0AAAC/BAAAwA4AAMMYAADFJAAAxzEAAMlBAADLVAAAzWkAAM1+AADNlQAA&#10;zKwAAMnGAADI3gAAx+wAlqYAAIqpAAB8qwAAba0AAF6uAABPsAAAQLIAADC1AAAjtwAAFrkAAAe8&#10;AAAAvgAAAMEAAADBAAAAwwAAAMQAAADGAAAAyAAAAMoAAADNAAAA0AAAANMHAADZEwAA3B8AAN8t&#10;AADjQAAA5VUAAOZsAADnhAAA6JoAAOeuAADnvwAA58wAjasAAICtAABxsAAAYbIAAFK1AABDuAAA&#10;M7sAACS+AAAXwQAACcMAAADHAAAAygAAAM0AAADOAAAAzwAAANAAAADRAAAA1AAAANgAAADcAAAA&#10;4AAAAOQAAADoAAAA7QwAAPEbAAD0KgAA+D8AAPtWAAD8bgAA/IUAAPyZAAD8pwAA/LEA/wAHAv8A&#10;BQH/AAEA/wAGAP8AFQD/ACQA/wAyAP8APgD/AEoA/wBVAP8AXwD+AGcA/ABuAPsAdAD6AHoA+QB/&#10;APgAgwD3AIgA9gCNAPUAkwD0AJkA8gChAO8AqgDtALYA7ADHAOoA3gDpAPMA5wD/AOIA/wDeAP8A&#10;3gD/ANkA/wDWAP8A/wACAv8AAAH/AAAA/wADAP8AEgD/ACAA/wAtAP8AOgD/AEYA+wBRAPcAWwD0&#10;AGMA8gBqAPEAcADwAHYA7gB7AO0AgADsAIQA6wCJAOkAjwDnAJYA5QCdAOMApgDhALEA3wDAAN0A&#10;1QDaAOwA1AD/ANEA/wDQAP8A0AD/ANAA/wDNAP8A/wAAAv8AAAH/AAAA/wAAAP8ADAD7ABsA+AAp&#10;APYANgDzAEIA7wBNAOsAVwDpAF8A5wBmAOUAbADjAHIA4QB3AOAAfADeAIEA3ACGANoAiwDYAJIA&#10;1QCZANMAoQDRAKwAzwC5AMsAzQDGAOYAxAD6AMMA/wDCAP8AwgD/AMIA/wDCAP8A/wAAAf8AAAD/&#10;AAAA/gAAAPYABwDxABYA7QAjAOkAMQDkAD0A4QBIAN4AUgDbAFoA2ABiANUAaADTAG0A0QBzAM8A&#10;eADNAH0AywCCAMkAhwDHAI0AxQCVAMMAnQDBAKcAvQC0ALkAxQC3AN4AtgDzALUA/wC0AP8AtAD/&#10;ALQA/wC0AP8A/wAAAf8AAAD/AAAA8wAAAOsAAgDlABAA4AAeANkAKwDUADgA0QBDAM4ATQDLAFUA&#10;yABcAMUAYwDCAGkAwABuAL8AcwC9AHgAuwB9ALoAgwC4AIkAtgCQALMAmACwAKIArgCuAKwAvQCq&#10;ANQAqQDrAKgA/ACnAP8ApwD/AKcA/wCmAP8A/wAAAP8AAADwAAAA6AAAAOAAAADYAAoA0AAYAMsA&#10;JgDGADIAwgA9AL8ARwC8AFAAuQBXALYAXgC0AGQAsgBpALEAbgCvAHQArQB5AKwAfgCpAIUApwCM&#10;AKYAlACkAJ0AogCoAKAAtwCeAMoAnQDjAJwA9gCbAP8AmgD/AJoA/wCZAP8A/wAAAPEAAADnAAAA&#10;3QAAANMAAADLAAMAxAASAL8AHwC6ACsAtQA3ALIAQQCvAEoArABSAKoAWACnAF8ApgBkAKQAagCi&#10;AG8AoQB0AJ8AegCeAIAAnACHAJoAjwCYAJkAlgCkAJQAsQCTAMMAkQDcAJAA8ACPAP0AjQD/AIwA&#10;/wCMAP8A9QAAAOgEAADcCwAA0AsAAMcGAADAAAAAugAJALQAFwCuACQAqgAvAKcAOgCjAEQAoQBM&#10;AJ4AUwCcAFkAmgBfAJkAZQCXAGoAlgBvAJQAdQCTAHwAkQCDAI8AiwCNAJUAiwCgAIoArgCIAL8A&#10;hgDVAIQA6wCDAPkAggD/AIIA/wCBAP8A7QcAAOAVAADRHQAAxh4AAL0aAAC2EQAAsAUAAKoADgCl&#10;ABwAoAAoAJwAMwCZAD0AlgBGAJQBTQCSAlQAkANaAI4DXwCNBGUAiwRrAIoEcQCIBXgAhgWAAIUG&#10;iACDBpIAgQaeAIAGrAB+BrwAfQfTAHsJ6gB6C/oAeQv/AHgL/wB4C/8A5xUAANgiAADJKgAAvisA&#10;ALYoAACuIwAApxkAAKEMBACbBRQAlgkiAJILLQCPDDcAjA5AAIoPSACIEE8AhhBVAIQRWwCDEWEA&#10;gRJnAIASbQB+EnQAfRN8AHsThgB6E5AAeBOcAHYTqgB1FLwAcxTTAHEW6wBwFvwAbxb/AG8W/wBv&#10;Fv8A4SEAANAtAADDNAAAuDYAAK80AACoLwAAoCcAAJkdAACSEwwAjRUcAIkXKACFGTIAgxo7AIEa&#10;QwB/G0oAfRtQAHsbVgB6HFwAeBxiAHccaQB1HHEAcx15AHIdggBwHY0Abx2ZAG0epwBsHrkAah7P&#10;AGgf6ABnH/oBZh//AWYe/wJlHv8C2ykAAMo2AAC+PAAAsz4AAKo9AACiOQAAmjMAAJIqAACKIAcA&#10;hR8WAIEhIwB9Ii0AeyM3AHgjPwB2I0YAdCRMAHMkUgBxJFgAbyRfAG4kZQBsJG0AayV1AGklfwFo&#10;JYoBZiaWAWQmpQFjJrYBYSbMAl8m5gJeJvgDXSb/A10l/wRdJf8E1jIAAMY9AAC6QwAAsEYAAKdF&#10;AACeQQAAljsAAI00AACEKwEAficSAHkoHgB2KSkAcyoyAXAqOgFuKkIBbCpIAmoqTgJoKlQCZytb&#10;AmUrYQJkK2kCYityAmEsfANfLIcDXiyTA1wsogRaLLMEWSzJBFcs4wVWLPcFVSv/BlUr/wZVKv8G&#10;0TkAAMJDAAC3SQAArUwAAKRLAACbSAAAkkIAAIk8AAB/NAAAdy4MAHMvGgBvMCUAazAuAWgwNgJm&#10;MD0DZDBEBGIwSgRgMFAEXzBXBF0wXgVcMGYFWjBvBVkxeQZXMYQGVjGRBlQxnwdSMbAHUTHGB08x&#10;4QhOMPUITjD/CE4v/whOL/8IzT8AAL9IAAC0TgAAqlEAAKFRAACYTgAAjkgAAIVDAAB7PAAAcjUI&#10;AGw1FgBpNiEAZTYqAmE1MgNfNTkFXDVABlo0RgZYNEwHVzRTB1U0WghUNWIIUzVrCFE1dglQNYEJ&#10;TjaOCUw2nQpLNq4KSTXDC0g13gtHNfQLRzT/C0c0/wtHM/8KykQAALxMAACxUgAAqFUAAJ9WAACW&#10;UwAAjE4AAIJJAAB4QwAAbTsEAGc6EwBjOx4AXzsnAVs6LwNYOTYFVjk8B1M4QghROEgJUDhPCk44&#10;VwpNOV8LSzloC0o5cwxIOn8MRzqMDEU6mw1DOqwNQjrBDUA53A1AOfMNQDj/DUA4/w1BN/8Mx0gA&#10;ALpRAACvVgAAplkAAJ1aAACUWAAAiVMAAH9OAAB1SQAAaUIAAGE/DgBdQBsAWkAkAVY/LANTPjMF&#10;Tz05B009PwlLPUULST1MDEc9VA1GPVwORD1lDkM+cA5BPnwOQD6KDj4+mQ48PqoOOz6/Djo+2g45&#10;PvEOOT3/Djo8/w46PP8OxEwAALdUAACtWgAApF0AAJteAACSXQAAiFkAAHxTAABxTgAAZUgAAFxF&#10;CgBXRRcAVEUhAFFFKQJNRDAESkM2B0dCPAlFQkMLQ0JJDUFCUQ4/QlkPPUJjDzxCbg86Q3oPOUOI&#10;DzhDlw82Q6gONUO9DjRD2Q0zQvAOM0L/DzNB/w80QP8PwVAAALVYAACrXgAAomEAAJljAACQYQAA&#10;hl4AAHpZAABuVAAAYk8AAFdLBgBSShQAT0oeAExKJwFJSi4DRUk0BkJIOgg/SEELPUdHDTtHTw45&#10;R1cPN0hhDzZIbA81SHkONEmGDjNJlg0ySacMMEm8Cy9J2AsuSO8MLkf+Di1G/w4tRf8OvlQAALNc&#10;AACpYgAAoGYAAJdnAACOZgAAhGMAAHdeAABsWwAAYFcAAFNSAgBMUBAASVAbAEZQJABDUCwCQE8y&#10;BD1POAc6Tj8JOE5GCzVOTQw0TlYNMk5gDTFOawwwT3gLL0+GCy5PlQotT6cJLE+7CCpP1ggpTu4J&#10;KEz9CyhL/wwoS/8Nu1kAALBhAACnZgAAnmoAAJZsAACNawAAg2kAAHZkAABrYgAAXl4AAFFaAABG&#10;VgsAQlYXAEBWIQA9VikBOlYwAzdWNgU1VT0HMlVECDBVTAkvVVUJLVVfCSxWagkrVncIKlaFBylW&#10;lAYoVqYGJ1a6BSVW1QQkVO4GI1P9CCJS/wkiUf8KuF4AAK5mAAClawAAnG8AAJRxAACLcQAAgW8A&#10;AHRrAABpaQAAXGYAAE5iAABAXgYAOl0SADhdHAA2XSUAM10tATFdNAIvXTsELV1CBStdSgUpXVMG&#10;KF1dBSddaQUlXXUEJF2DAyNdkwMiXaQCIF25Ah9c1AEeW+0DHVn8BR1Y/wYcWP8HtWMAAKtrAACj&#10;cQAAm3UAAJN3AACKdwAAgHYAAHNzAABmcAAAWG0AAEpqAAA8ZwAAMmUMAC9lFwAtZSAAK2UoACll&#10;MAEnZTgBJWVAAiRlSAIiZVECIWVbAh9lZgEeZXMBHWWCARtlkQAaZKMAGGS3ABdj0gAXYuwAF2D7&#10;AhZg/wMVX/8EsWkAAKhxAACgdgAAmXsAAJF9AACJfgAAf30AAHF6AABidwAAVHQAAEZyAAA4bwAA&#10;K24FACRtEQAibRoAIW0jAB9tKwAebTMAHG07ABttRAAZbU0AGG1YABZtYwAUbXAAEm1/ABBtjgAO&#10;bKAADGu0AApqzQALaegADGj5AA1n/wANZv8BrnAAAKZ3AACefQAAl4EAAJCEAACHhQAAe4MAAGyA&#10;AABdfgAAT3wAAEF6AAAzeAAAJ3cAABt2CAAWdhMAFHYcABJ2JAARdiwAD3Y1AA12PgAMdkgACnZT&#10;AAh2XgAGdmwABHZ6AAJ1igAAdZsAAHSuAAByxwAAceEAAHDyAABv/AABbv8AqncAAKN+AACchAAA&#10;logAAI6LAACDigAAdokAAGeHAABXhQAASYQAADuCAAAugQAAIYAAABaAAAAJgAkABIAUAAKAHQAB&#10;gCYAAIAuAACANwAAgEIAAIBNAACAWQAAgGYAAH91AAB/hQAAfpYAAH2pAAB7wQAAet4AAHnvAAB4&#10;+QAAeP4Ap38AAKGGAACbjAAAlI8AAIqQAAB9kAAAb48AAGCNAABRjAAAQosAADSLAAAnigAAG4oA&#10;ABCKAAAEiwMAAIsMAACLFgAAix4AAIsnAACLLwAAizoAAIpFAACKUQAAi18AAIpuAACKfgAAiZAA&#10;AIejAACGuwAAhNgAAIPvAACC+wAAgv8ApIgAAJ+OAACZkwAAkJUAAIOWAAB2lQAAZ5QAAFiUAABJ&#10;kwAAOpMAAC2TAAAgkwAAFJQAAAiUAAAAlQAAAJUFAACVDQAAlRYAAJUeAACVJwAAljAAAJY7AACV&#10;SAAAllYAAJZlAACVdgAAlYgAAJScAACTsgAAkc4AAJDpAACO+AAAjf8AopAAAJ2WAACVmQAAiZoA&#10;AHubAABsmwAAXZoAAE+aAAA/mwAAMZwAACScAAAXnQAACp0AAACeAAAAnwAAAKAAAACgAwAAoAwA&#10;AKAVAAChHQAAoSYAAKEwAACiPQAAoksAAKJbAACibAAAon8AAKGTAACgqQAAn8MAAJ7hAACd8gAA&#10;nfwAoJgAAJmcAACNngAAgKAAAHGhAABioQAAU6EAAESiAAA1owAAJ6QAABqlAAANpgAAAacAAACo&#10;AAAAqQAAAKoAAACrAAAAqwAAAKsHAACsEAAArRkAAK8iAACwLQAAsDsAALFNAACxYAAAsHQAALCI&#10;AACwngAAr7YAAK7TAACu6QAArfYAnJ8AAJGiAACEpAAAdaUAAGamAABXpwAASKgAADmpAAAqqwAA&#10;HawAAA6uAAACrwAAALEAAACxAAAAswAAALQAAAC1AAAAtgAAALcAAAC4AQAAugoAAL0UAAC/HwAA&#10;wSsAAMM7AADFTQAAx2IAAMZ4AADEkAAAwqgAAMLBAADB2QAAwesAlKQAAIinAAB6qQAAa6oAAFus&#10;AABMrQAAPK8AAC2xAAAfswAAEbUAAAO3AAAAugAAALwAAAC8AAAAvgAAAL8AAADBAAAAwwAAAMUA&#10;AADHAAAAygAAAM0DAADSDQAA1BsAANgpAADcOwAA31AAAOJmAADifQAA45MAAOGoAADgvAAA39EA&#10;i6kAAH6sAABurgAAX7AAAFCyAABAtQAAMLcAACC6AAATvQAABL8AAADCAAAAxQAAAMgAAADIAAAA&#10;ygAAAMsAAADMAAAAzwAAANIAAADWAAAA2gAAAN4AAADjAAAA6QcAAO0WAADwJQAA9DoAAPZSAAD4&#10;agAA+YEAAPmVAAD6pAAA+bEA/wACAf8AAAD/AAAA/wAEAP8AEgD/ACAA/wAuAP8AOwD/AEcA/wBS&#10;AP4AXAD8AGQA+wBrAPoAcQD4AHYA9wB7APYAgAD1AIUA9ACKAPIAjwDwAJYA7gCeAO0ApwDrALIA&#10;6gDBAOgA2QDkAPEA3gD/ANsA/wDcAP8A2QD/ANMA/wDQAP8A/wAAAf8AAAD/AAAA/wAAAP8ADgD/&#10;ABwA/wAqAP0ANwD6AEMA9wBOAPQAWADyAGAA8ABnAO8AbQDtAHMA7AB4AOoAfADpAIEA5wCGAOUA&#10;jADjAJIA4QCaAOAAogDeAK0A2wC7ANcA0QDRAOoAzgD9AM0A/wDNAP8AzQD/AMkA/wDGAP8A/wAA&#10;Af8AAAD/AAAA/wAAAP0ACQD5ABcA9QAlAPEAMwDtAD8A6wBJAOgAUwDlAFsA4wBiAOEAaQDfAG4A&#10;3QB0ANsAeADZAH0A1gCCANUAiADTAI4A0QCVAM8AngDNAKgAyAC1AMMAyQDBAOIAvwD3AL8A/wC+&#10;AP8AvgD/AL4A/wC8AP8A/wAAAP8AAAD/AAAA+QAAAPIABADtABMA6AAgAOIALgDeADoA3ABEANkA&#10;TgDVAFYA0gBeANAAZADNAGoAywBvAMkAdADIAHkAxgB+AMQAgwDDAIkAwQCRAL4AmQC6AKMAtwCv&#10;ALUAwACzANcAsgDwALEA/wCwAP8ArwD/AK8A/wCvAP8A/wAAAP8AAAD3AAAA7gAAAOYAAADgAA0A&#10;2AAcANIAKADOADQAywA+AMgASADFAFEAwQBZAL8AXwC9AGUAuwBqALoAbwC4AHQAtgB5ALUAfwCy&#10;AIUAsACMAK4AlACsAJ4AqgCpAKgAuACmAMwApQDnAKMA+gCiAP8AogD/AKIA/wCiAP8A/wAAAPYA&#10;AADsAAAA4wAAANoAAADQAAgAyQAWAMQAIgDAAC4AvAA5ALgAQgC2AEsAswBTALEAWgCvAGAArQBl&#10;AKsAagCpAHAApwB1AKYAegCkAIAAowCHAKEAjwCfAJgAnQCkAJsAsQCZAMMAmADdAJcA8wCWAP8A&#10;lQD/AJQA/wCUAP8A+QAAAOwAAADhAAAA1gAAAMwAAADEAAEAvgAPALgAHACzACgArwAzAKwAPACp&#10;AEUApgBNAKQAVACiAFoAoABgAJ4AZQCdAGoAnABwAJoAdQCZAHsAlwCCAJUAigCTAJMAkQCfAI8A&#10;qwCNALwAjADTAIoA7ACJAPwAiQD/AIgA/wCHAP8A8AAAAOICAADVCAAAyQgAAMEBAAC6AAAAswAH&#10;AK0AFQCoACEApAAsAKAANgCdAD8AmwBHAJkATgCXAFQAlQBaAJMAYACSAGUAkABrAI8AcACNAHcA&#10;iwB+AIoAhgCIAI8AhgCaAIQApwCCALcAgQDNAIAA5gB+APYAfQD/AHwA/wB8AP8A6AcAANoUAADL&#10;GwAAwBoAALgWAACwDAAAqgEAAKQADACeABkAmgAlAJYALwCTADkAkABBAI4ASACMAE8AigBVAIkA&#10;WwCHAGAAhgBmAIQAbACCAHIAgQB6AH8AggB9AIwAfACXAHoApAB4ALQAdwDIAHUB4QB0AvMAcwP/&#10;AHID/wByA/8A4RUAANAhAADDJwAAuSgAALAlAACpHwAAohUAAJsIAgCVABEAkAAeAIwCKQCJAzMA&#10;hgU7AIQGQwCCB0kAgAhQAH8IVgB9CFsAfAlhAHoJaAB4CW8Adwp2AHUKfwBzCooAcgqVAHALowBv&#10;C7MAbQvIAGsN4gBqDvUAaQ7/AGkO/wBoDv8A2yAAAMosAAC+MQAAszMAAKoxAACiKwAAmyQAAJMZ&#10;AACMDQcAhwwXAIMOIgB/EC0AfRE1AHsSPQB5E0QAdxRLAHUUUQBzFFcAchRdAHAVYwBvFWsAbRVz&#10;AGwVfABqFocAaBaTAGcWoQBlFrEAYxfHAGIY4QBhGPUAYBj/AF8Y/wBfGP8B1CoAAMU0AAC5OgAA&#10;rjwAAKY6AACdNQAAlS8AAI0mAACFHAEAfhcRAHoZHQB3GigAdBsxAHIbOQBwHEAAbhxHAGwdTQBq&#10;HVMAaR1ZAGcdYABmHmcAZB5wAGMeeQBhH4QAYB+QAF4fnwBcH68AWyDEAFkg3gBYIPMBVyD/Alcf&#10;/wJXH/8CzzIAAMA7AAC1QQAAq0MAAKJCAACZPgAAkTgAAIgwAAB/KAAAdyALAHMhGQBvIiQAbCIt&#10;AGojNQBoIzwAZiRDAGQkSQBiJE8AYSRVAF8kXABdJWQBXCVsAVsldgFZJoEBVyaOAVYmnAFUJqwC&#10;UybBAlEm2wJQJvIDTyb/A08l/wRPJf8EyjkAAL1BAACyRwAAqEkAAJ9IAACWRQAAjT8AAIQ5AAB7&#10;MQAAcSgHAGwoFQBoKSAAZSkpAGIpMQFgKjgBXio/AVwqRQJaKksCWSpSAlcqWQJWK2ACVCtpA1Mr&#10;cwNRK34DUCyLA04smQRMLKoESyy+BEks2QVIK/AFSCv/Bkgq/wZIKv8Gxz4AALpGAACvTAAApk4A&#10;AJxOAACUSwAAikUAAIFAAAB3OQAAbDECAGUuEQBhLxwAXi8lAFsvLQFYLzQCVi87A1QvQQRSL0cE&#10;US9OBE8vVQVOL10FTTBmBUswcAVKMHwGSDGJBkcxlwZFMagHQzG8B0Ew1gdBMO8IQS/+CEEv/whB&#10;Lv8IxEIAALdLAACtUAAAo1IAAJpTAACRUAAAiEsAAH5GAAB0PwAAaTgAAGA0DABbNBgAWDUiAFU0&#10;KgFSNDADTzM3BE0zPQVLM0MGSjNKBkgzUgdHNFoHRTRjCEQ0bQhCNXkIQTWGCT81lQk9NaYJPDW6&#10;CTo11Ak6Ne0JOjT9Cjoz/wo6M/8JwUcAALVPAACrVAAAolcAAJlXAACPVQAAhVAAAHtLAABwRgAA&#10;ZT8AAFs6CABWORUAUjofAE85JwFMOS0DSTg0BEY3OgZFOEAHQzhHCEE4TwlAOFcJPjlgCj05awo7&#10;OXcKOTqECjg6kwo3OqQKNTq4CjQ60gkzOewKMzj8CzQ4/ws0N/8Lv0sAALNTAACpWAAAoFsAAJdb&#10;AACOWgAAhFYAAHlQAABuTAAAYUYAAFZABABQPhEATT8bAEo/JAFHPisCRD4xBEE9NwY/PT4IPT1F&#10;CTs9TAo5PVULNz5eCzY+aQs1PnULMz+DCjI/kgoxP6MJMD+3CS4/0AguPusJLT37Ci08/wsuPP8L&#10;vE8AALFXAACnXAAAnl8AAJVgAACMXgAAglsAAHZWAABrUQAAX00AAFNHAABKRA0AR0QYAEREIQBB&#10;RCgBPkQvAzxDNQU5QzwHN0NDCDVDSgkzQ1MKMkNcCjFEZwovRHQJLkSBCS1FkQgsRaIHK0W2BylF&#10;zwYoROoHKEP7CSdB/wonQf8LuVMAAK5bAAClYAAAnGMAAJRkAACLYwAAgWAAAHRbAABpWAAAXVQA&#10;AFFPAABFSwkAQUoVAD5KHgA7SiYAOUotAjZKMwQ0SjoFMUlBBzBJSQguSlEILUpbCCxKZgcqS3MH&#10;KUuABihLkAUnS6EFJku1BCRLzgQjSukFIkj6ByJH/wgiRv8Jt1gAAKxfAACjZAAAm2gAAJJpAACJ&#10;aAAAf2YAAHNiAABoXwAAXFwAAE9XAABBUgQAOVERADdRGgA1USMAM1EqATBRMQIuUTgDLFA/BCpQ&#10;RwUpUVAFJ1FaBSZRZQQlUXEEI1J/AyJSjwMhUqACIFG0Ah5RzQEeUOgCHE/5BBxO/wUcTf8GtF0A&#10;AKpkAAChaQAAmW0AAJFuAACIbgAAfm0AAHFpAABnZwAAWWMAAExfAAA9WwAAMlgLAC9YFgAtWB8A&#10;K1gnAClYLgAnWDUBJVg9AiRYRQIiWE4CIVhYAh9YYwEeWXABHVl+ARtYjQAaWJ4AGViyABdXywAX&#10;VucAF1X5ARZU/wMVU/8EsGIAAKdpAACfbwAAl3IAAJB0AACHdAAAfXMAAHFwAABjbQAAVmoAAEhm&#10;AAA6YwAALWAFACVfEQAjXxoAIl8iACBfKgAfYDEAHWA5ABxgQgAaYEsAGWBVABdgYAAVYG0AFGB7&#10;ABJgiwAQX5wADl+wAAxeyAAMXeQADlv3AA5a/wEOWv8BrWgAAKVvAACddQAAlngAAI56AACGewAA&#10;fHoAAG53AABfdAAAUXEAAERuAAA1bAAAKGoAABxoCQAZaBMAF2gcABVoJAAUaCwAEmg0ABFoPQAO&#10;aEcADWhRAAtoXAAJaGkAB2h3AAVnhwADZ5cAAmaqAAFlwgACZN0AAmPwAANi/QAEYf8Aqm8AAKJ2&#10;AACbewAAlH8AAI2BAACFggAAeIAAAGp9AABaegAATHgAAD52AAAwdAAAI3MAABhyAAAMcQsACXEV&#10;AAdxHgAGcSYABHEvAANxOAABcUIAAHFMAABxWAAAcWQAAHBzAABwggAAb5MAAG+mAABuvAAAbNkA&#10;AGrtAABp+AAAaf4Ap3YAAKB9AACagwAAk4YAAIyIAACBiAAAc4YAAGSEAABUgQAARoAAADd+AAAq&#10;fQAAHnwAABJ7AAAGewcAAHsQAAB7GQAAeyEAAHspAAB7MQAAezsAAHpHAAB7UgAAe18AAHpuAAB6&#10;fgAAeY4AAHihAAB3twAAddMAAHTtAABz+AAAcv0ApH4AAJ6FAACYigAAko0AAIeOAAB6jQAAbIwA&#10;AF2KAABOiQAAP4gAADGHAAAkhgAAF4YAAAuGAAAAhgEAAIYJAACGEgAAhRoAAIUiAACGKQAAhjMA&#10;AIU/AACFSwAAhVgAAIVnAACEeAAAg4kAAIKcAACBsQAAgMwAAH/pAAB9+AAAff8AoocAAJyNAACX&#10;kQAAjZMAAIGTAABzkwAAZJEAAFWQAABGkAAANpAAACmPAAAcjwAAEI8AAASQAAAAkAAAAJACAACQ&#10;CQAAkBIAAJAaAACQIQAAkSoAAJE1AACQQgAAkU8AAJFeAACRbwAAkIEAAI+VAACNqgAAjMQAAIrj&#10;AACJ9AAAif0AoI8AAJuUAACTlwAAhpgAAHiZAABpmAAAWpcAAEuXAAA8mAAALZgAACCYAAATmAAA&#10;BpkAAACaAAAAmwAAAJsAAACbAAAAmwgAAJsQAACbGAAAnCAAAJ0qAACdNgAAnUQAAJ5UAACeZQAA&#10;nngAAJ2MAACcogAAm7kAAJrWAACY7gAAl/kAnpcAAJebAACLnAAAfp4AAG+eAABfngAAUJ4AAEGe&#10;AAAxoAAAI6EAABahAAAIogAAAKMAAACkAAAApQAAAKYAAACmAAAApgAAAKcDAACnCwAAqBQAAKkd&#10;AACqKQAAqjcAAKtHAACsWQAArGwAAKyBAACslwAAq64AAKrJAACp4wAAqfEAmp4AAI+gAACCogAA&#10;c6MAAGSjAABUpAAARaUAADWmAAAnqAAAGakAAAqqAAAAqwAAAK0AAACtAAAArgAAALAAAACxAAAA&#10;sQAAALIAAACzAAAAtQUAALcPAAC5GQAAuyUAAL00AAC+SAAAv14AAL50AAC+igAAvqEAAL25AAC9&#10;0wAAvOUAkqMAAIWlAAB3pwAAaKgAAFipAABJqgAAOKwAACmuAAAbsAAADLEAAACzAAAAtQAAALcA&#10;AAC3AAAAuQAAALoAAAC8AAAAvQAAAL8AAADBAAAAwwAAAMYAAADLCQAAzhYAANIjAADVNAAA2UoA&#10;ANxgAADceAAA2ZEAANioAADWvQAA1tAAiacAAHuqAABrrAAAXK4AAE2vAAA8sQAALLQAAB23AAAN&#10;uQAAALsAAAC+AAAAwQAAAMMAAADDAAAAxQAAAMYAAADIAAAAygAAAM0AAADQAAAA1AAAANkAAADd&#10;AAAA4wMAAOcSAADrIgAA7zUAAPNMAAD1ZAAA9nwAAPaRAAD3ogAA9a8A/wAAAP8AAAD/AAAA/wAB&#10;AP8ADgD/AB0A/wArAP8AOAD/AEQA/gBPAPwAWAD6AGAA+QBnAPcAbQD2AHMA9QB4APMAfQDyAIIA&#10;8ACHAO8AjADtAJMA7ACaAOoApADpAK4A5wC9AOMA1ADdAO8A2gD/ANkA/wDZAP8A0wD/AM4A/wDK&#10;AP8A/wAAAP8AAAD/AAAA/wAAAP8ACwD/ABkA/QAnAPgANAD2AEAA9ABKAPEAVADvAFwA7QBjAOsA&#10;aQDpAG8A5wB0AOUAeQDkAH4A4gCDAOEAiQDgAI8A3gCWANwAnwDaAKkA1AC3AM8AzADMAOcAywD7&#10;AMoA/wDJAP8AyAD/AMMA/wDAAP8A/wAAAP8AAAD/AAAA/wAAAPoABgD2ABQA8AAiAOsALwDpADsA&#10;5wBFAOMATwDhAFcA3QBfANsAZQDZAGsA1gBwANUAdQDTAHoA0gB/ANAAhADPAIoAzQCSAMoAmgDF&#10;AKUAwgCxAMAAwwC+AN0AvAD0ALoA/wC6AP8AugD/ALgA/wC1AP8A/wAAAP8AAAD9AAAA9QAAAO4A&#10;AQDoABAA4QAdAN0AKgDZADYA1gBAANMASgDPAFIAywBaAMkAYADHAGYAxQBrAMQAcADCAHUAwQB7&#10;AL8AgAC9AIYAugCNALcAlgC1AJ8AswCrALEAugCvANEArQDsAKwA/wCsAP8AqwD/AKsA/wCrAP8A&#10;/wAAAPwAAADyAAAA6QAAAOEAAADYAAoA0QAZAMwAJADIADAAxQA6AMEARAC+AE0AuwBUALkAWwC3&#10;AGEAtQBmALQAawCyAHEAsAB2AK4AewCtAIEAqwCIAKkAkACoAJkApgCkAKQAswCiAMYAoADhAJ8A&#10;+ACeAP8AnQD/AJ0A/wCcAP8A/gAAAPEAAADmAAAA3QAAANIAAADKAAYAwwATAL4AHwC5ACoAtgA1&#10;ALMAPgCwAEYArQBOAKsAVQCoAFsApgBhAKUAZgCkAGsAowBwAKEAdgCgAHwAngCDAJ0AigCbAJQA&#10;mQCfAJcArACVAL0AkwDWAJEA8ACQAP8AjwD/AI8A/wCPAP8A9AAAAOcAAADbAAAAzgAAAMUAAAC+&#10;AAAAtwAMALIAGQCtACQAqQAuAKYAOACjAEAAoABIAJ4ATwCcAFUAmwBbAJkAYACYAGYAlwBrAJUA&#10;cQCUAHcAkgB+AJAAhQCOAI8AjACZAIoApgCIALYAhgDNAIUA6ACEAPsAhAD/AIMA/wCDAP8A6wAA&#10;AN0BAADOBgAAxAQAALsAAACzAAAArQAFAKcAEgCiAB4AngAoAJoAMQCYADoAlQBCAJMASQCRAE8A&#10;jwBVAI4AWwCMAGAAiwBmAIkAawCIAHIAhgB5AIQAgQCCAIoAgQCVAH8AogB9ALEAfADFAHoA4AB5&#10;APUAeQD/AHcA/wB3AP8A4wYAANITAADFGAAAuxcAALISAACrCAAApAAAAJ4ACgCZABcAlAAhAJAA&#10;KwCNADQAigA8AIgAQwCGAEoAhQBQAIMAVQCCAFsAgABhAH8AZwB9AG0AewB1AHoAfQB4AIYAdgCR&#10;AHQAngByAK0AcQDAAHAA2gBuAO8AbQD8AGwA/wBsAP8A2xUAAMogAAC+JAAAtCUAAKshAACjGwAA&#10;nBEAAJUFAACPAA4AigAaAIYAJQCDAC4AgAA2AH4APgB8AEQAewBKAHkAUAB4AFYAdgFcAHQBYgBy&#10;AmkAcQJxAG8CeQBtA4MAbAOPAGoDnABoA6sAZwO+AGUE1gBkBuwAYwf7AGIH/wBiB/8A0yEAAMQq&#10;AAC4LwAArjAAAKYtAACeKAAAliAAAI4WAACHCgUAgQQTAH0FHgB6BygAdwgxAHQJOAByCj8AcQpF&#10;AG8LSwBtDFEAbAxXAGoMXgBoDWUAZw1tAGUNdwBjDoEAYg6NAGAOmwBeD6sAXRC/AFsQ2QBaEe8A&#10;WRL9AFkS/wBZEf8AzSkAAL8yAAC0NwAAqjkAAKE3AACZMgAAkCsAAIgjAACAGQAAeBALAHQRGABw&#10;EiIAbRMrAGsUMwBpFDoAZxVBAGUVRwBkFk0AYhZTAGAWWgBfF2EAXRdqAFwXcwBaGH4AWRiKAFcY&#10;mABWGagAVBm8AFIZ1QBSGu4AURr+AFEZ/wFQGf8ByTEAALs6AACwPwAAp0AAAJ4/AACVOgAAjDQA&#10;AIMtAAB7JAAAcRwFAGwZEwBoGh4AZRsnAGMcLwBhHDYAXx09AF0dQwBcHUkAWh5QAFgeVgBXHl4A&#10;VR9nAFQfcQBSH3wAUSCIAE8glgBOIKYATCC5AEsg0wFKIOwBSSD9Akkg/wJJH/8CxTcAALg/AACt&#10;RAAApEYAAJtFAACSQQAAiTwAAIA1AAB2LgAAbCUBAGQhDgBhIRoAXiIjAFsjKwBZIzIAVyM5AFUj&#10;PwBUJEYAUiRMAVEkUwFPJVsBTiVkAUwlbgFLJnkBSSaGAUgmlAJGJqQCRCa3AkMm0AJCJusDQSb8&#10;A0El/wRBJP8Ewj0AALVEAACrSQAAoUsAAJhLAACPSAAAhkIAAHw9AABzNQAAaC4AAF8oCgBaKBYA&#10;VygfAFQpJwBSKS8BUCk1AU4pPAFMKUICSylIAkkpUAJIKlgCRiphA0UrawNDK3YDQiuDA0AskgQ+&#10;LKIEPSy1BDsrzgQ6K+kFOiv7BToq/wU6Kf8Fv0EAALNJAACpTgAAn1AAAJZPAACNTQAAhEgAAHpD&#10;AABvPQAAZTUAAFkvBgBULRIAUS4cAE4uJABLLisBSS4xAkcuOANFLj4DQy5FBEIuTQRAL1UEPy9e&#10;BT0vaAU8MHQFOjCBBTkwkAU3MKAGNTCzBjQwzAYzMOcGMy/5BzMv/wc0Lv8HvEUAALFNAACnUgAA&#10;nVQAAJVUAACMUgAAgk4AAHhIAABtQwAAYTwAAFY2AgBOMw4ASzMZAEgzIQBFMygBQjMuAj8yNAM+&#10;MjsEPDNCBTszSgY5M1IGODRbBjY0ZgY1NXIGMzV/BjI1jgYxNZ8GLzWyBi41ygYtNeYGLTT4By0z&#10;/wgtMv8IukoAAK5RAAClVgAAnFgAAJNYAACKVwAAgFMAAHVOAABqSQAAXkMAAFM9AABJOQoARTgV&#10;AEI5HgA/OCUBPDgsAjo4MgM4ODgENjhABTQ4RwYzOVAHMTlZBzA5ZAcvOnAHLjp+Biw6jQYrO50F&#10;KjqwBSg6yQUnOuQFJzn4Byc4/wcnN/8It04AAKxVAACjWgAAmlwAAJJdAACJWwAAf1gAAHNTAABn&#10;TwAAXEoAAFFFAABEPwYAPj4SADw+GwA5PiIANz4pATQ+MAIyPjYEMD4+BS8+RQYtPk4GLD9YBis/&#10;YgYpQG8FKEB8BSdAiwQmQJwEJECvAyNAxwMiQOMDIT73BSE9/wYhPP8HtVIAAKpZAAChXgAAmWEA&#10;AJBhAACHYAAAfV4AAHFYAABmVQAAW1IAAE9NAABBRwIAOEUNADVEFwAzRSAAMUUnAC9FLgEtRTQC&#10;K0U8AylFRAQnRUwEJkVWBCVGYQQkRm0DIkZ7AyFGigIgRpsCH0auAR1GxgEdReIBHET2AxtD/wUb&#10;Qv8GslcAAKheAACgYwAAl2YAAI9mAACGZgAAfGQAAHBfAABlXQAAWlkAAE1UAAA/TwAAMksJAC5L&#10;FAAsSxwAKkskAChMKwAmTDIBJEw6ASNMQgIhTEoCIExUAh9MXwEeTWwBHE16ARtNiQAZTZoAGEyt&#10;ABdMxQAWS+EAFkr1ARZJ/wIVSP8Dr1wAAKZjAACeaAAAlmsAAI5sAACFbAAAe2oAAG9mAABkZAAA&#10;V2AAAElcAAA7VwAALlQEACZSDwAkUhgAIlIgACBTKAAfUy8AHVM3ABxTPwAaU0gAGVNSABdTXQAW&#10;U2kAFFN3ABJThwARU5gAD1OrAA1SwgAMUd4ADlD0AA9P/wEPTv8BrWEAAKRoAACcbQAAlHAAAI1y&#10;AACEcgAAenEAAG5uAABhawAAU2cAAEVjAAA3YAAAKl0AAB5aCQAaWhMAGFocABdaIwAVWisAFFoz&#10;ABJaOwARWkUADlpPAAxbWgAKW2YACVp0AAdagwAFWpQABFmmAANZvQADV9gABFftAAVW/AAGVf8A&#10;qmcAAKJuAACacwAAk3YAAIt4AACDeAAAengAAGt0AABdcQAAT24AAEFrAAAzaAAAJmYAABlkAgAQ&#10;YwwADGMWAApjHgAJYyYAB2MuAAZjNwAEY0AAAmNLAABjVgAAY2IAAGJwAABifwAAYpAAAGGiAABg&#10;twAAX9QAAF3qAABc9wAAXP4Ap24AAJ90AACYegAAkn0AAIp/AACCgAAAdn0AAGd6AABXdwAASXUA&#10;ADtzAAAtcQAAIG8AABVtAAAIbQcAAWwQAABsGQAAbCEAAGwpAABsMQAAbDsAAGxGAABsUQAAbF4A&#10;AGtsAABrewAAaosAAGmeAABoswAAZ84AAGbpAABk9gAAZP0ApHUAAJ18AACXgQAAkYQAAImGAAB+&#10;hQAAcIMAAGGBAABRfgAAQ3wAADR7AAAneQAAGngAAA53AAACdwMAAHcMAAB2FAAAdhwAAHYjAAB2&#10;KwAAdjUAAHZAAAB1TAAAdVkAAHVnAAB0dgAAdIcAAHOZAAByrgAAccgAAG/mAABu9wAAbv8Aon0A&#10;AJuDAACWiAAAkIsAAIWMAAB4iwAAaYkAAFqHAABLhQAAO4QAAC6DAAAgggAAFIEAAAeBAAAAgQAA&#10;AIEHAACBDgAAgRYAAIAdAACAJAAAgS0AAIA4AACARQAAgFIAAIBgAACAcQAAf4IAAH6VAAB9qQAA&#10;fMIAAHrhAAB59AAAeP4An4YAAJqLAACVjwAAi5EAAH+RAABwkP/i/b5JQ0NfUFJPRklMRQAKCgAA&#10;YY4AAFKNAABCjQAAM4wAACaMAAAYiwAAC4sAAACLAAAAjAAAAIwAAACMBgAAiw4AAIsVAACLHQAA&#10;jCQAAIwuAACMOwAAjEkAAIxYAACMaAAAi3sAAIqPAACJpAAAh7sAAIbZAACF8QAAhPsAno4AAJmT&#10;AACQlQAAhJYAAHaWAABnlQAAV5QAAEiUAAA4lAAAKpQAAByUAAAPlAAAApUAAACVAAAAlgAAAJcA&#10;AACXAAAAlgQAAJYLAACXEwAAlxsAAJgkAACYLwAAmD4AAJlNAACaXgAAmXEAAJmFAACYmgAAlrMA&#10;AJTRAACT6gAAkvgAnJYAAJWZAACJmgAAe5sAAGybAABcmwAATZsAAD2bAAAunAAAH50AABKdAAAE&#10;ngAAAJ4AAACfAAAAoAAAAKEAAAChAAAAogAAAKEAAACiCAAAoxEAAKQZAAClIwAApjAAAKZBAACn&#10;UgAAqGUAAKh6AACokAAAp6cAAKbCAACl3QAApO4AmJwAAIyeAAB/oAAAcKEAAGGhAABRoQAAQaIA&#10;ADGjAAAjpAAAFaUAAAamAAAApwAAAKkAAACpAAAAqgAAAKwAAACsAAAArQAAAK4AAACuAAAAsAEA&#10;ALEKAAC0FAAAtSEAALYwAAC3RAAAuFgAALluAAC5hAAAuZsAALiyAAC4zQAAuOIAkKEAAIOjAAB1&#10;pQAAZaYAAFamAABGpwAANakAACWrAAAXrQAACK4AAACvAAAAsQAAALMAAACzAAAAtQAAALYAAAC3&#10;AAAAuQAAALoAAAC7AAAAvQAAAMAAAADEBAAAyBAAAMseAADPLgAA0kQAANNdAADRdgAA0o0AANKj&#10;AADRuAAA0cwAh6YAAHmoAABpqgAAWqsAAEqtAAA5rwAAKbEAABqzAAAJtgAAALgAAAC6AAAAvAAA&#10;AL8AAAC+AAAAwAAAAMIAAADDAAAAxgAAAMgAAADLAAAAzgAAANEAAADWAAAA3QAAAOINAADmHQAA&#10;6zAAAO5HAADyXwAA8ngAAPCQAADupQAA7rQA/wAAAP8AAAD/AAAA/wAAAP8ACgD/ABoA/wAoAP8A&#10;NQD/AEAA/ABLAPoAVAD4AFwA9gBjAPQAagDyAG8A8AB1AO4AegDtAH4A7ACEAOsAiQDqAI8A6QCX&#10;AOcAoADmAKsA4QC6ANwA0ADZAOsA2AD/ANYA/wDVAP8AzwD/AMgA/wDEAP8A/wAAAP8AAAD/AAAA&#10;/wAAAP8ABwD+ABYA+AAkAPUAMADzADwA8QBGAO4AUADrAFgA6ABfAOUAZgDjAGsA4gBxAOAAdQDf&#10;AHoA3gCAANwAhQDbAIsA2QCSANYAmwDRAKYAzQC0AMsAxwDKAOIAyAD5AMYA/wDFAP8AwwD/AL0A&#10;/wC6AP8A/wAAAP8AAAD/AAAA/QAAAPcAAwDwABEA6wAfAOcALADlADYA4gBBAN4ASwDaAFMA1gBb&#10;ANQAYQDSAGcA0ABsAM8AcQDNAHYAzAB7AMsAgQDJAIcAxQCOAMIAlwDAAKEAvgCtALwAvQC6ANYA&#10;uADxALYA/wC1AP8AtQD/ALMA/wCwAP8A/wAAAP8AAAD5AAAA8QAAAOoAAADhAA0A3AAaANcAJgDT&#10;ADIAzwA8AMsARQDIAE4AxQBVAMMAXADBAGIAvwBnAL4AbAC8AHEAugB3ALgAfAC1AIIAtACJALMA&#10;kQCxAJsArwCnAK4AtQCrAMsAqgDoAKgA/QCnAP8ApwD/AKcA/wCkAP8A/wAAAPcAAADtAAAA5AAA&#10;ANoAAADRAAcAywAVAMYAIADCACwAvgA2ALsAPwC4AEgAtQBQALMAVgCxAFwArgBiAK0AZwCrAGwA&#10;qgBxAKkAdwCoAH0ApwCEAKUAiwCjAJUAoQCgAKAArQCeAMEAnADcAJoA9QCYAP8AlwD/AJcA/wCX&#10;AP8A+gAAAO0AAADhAAAA1QAAAMsAAADEAAMAvQAPALgAHACzACYAsAAwAK0AOgCqAEIApwBKAKQA&#10;UACjAFYAoQBcAKAAYQCfAGYAnQBsAJwAcQCbAHcAmQB+AJgAhgCWAI8AlACaAJIApwCQALgAjQDQ&#10;AIwA7ACLAP8AigD/AIoA/wCKAP8A7wAAAOIAAADUAAAAyAAAAL8AAAC4AAAAsQAJAKwAFgCnACEA&#10;owAqAKAAMwCdADwAmwBDAJkASgCXAFAAlQBWAJQAWwCSAGEAkQBmAJAAbACOAHIAjQB5AIsAgQCJ&#10;AIoAhwCUAIUAoQCDALEAggDFAIAA4wB/APgAfwD/AH4A/wB+AP8A5QAAANUAAADIAwAAvgEAALYA&#10;AACuAAAApwADAKIADwCdABoAmAAlAJUALQCSADYAkAA9AI0ARACLAEoAigBQAIgAVgCHAFsAhQBh&#10;AIQAZwCDAG0AgQB0AH8AfAB9AIUAfACQAHoAnAB4AKsAdgC+AHUA2gB0APIAcwD/AHMA/wByAP8A&#10;3AcAAMwRAADAFQAAthQAAK0OAACmBQAAnwAAAJgACACTABQAjgAeAIsAJwCHAC8AhQA3AIMAPgCB&#10;AEUAfwBLAH4AUAB8AFYAewBbAHkAYQB4AGgAdgBvAHQAeAByAIEAcACMAG4AmABtAKcAawC5AGoA&#10;0gBpAOwAaAD8AGcA/wBmAP8A0xUAAMUdAAC5IQAAryIAAKYeAACeFwAAlw0AAJACAACKAAwAhQAX&#10;AIEAIQB+ACoAewAxAHkAOQB3AD8AdQBFAHMASwBxAFEAcABXAG4AXQBtAGMAawBrAGkAdABnAH4A&#10;ZQCJAGQAlQBiAKQAYAC1AF8AzgBeAOYAXQD2AFwA/wBcAP8AzSAAAL8oAACzLAAAqi0AAKEqAACZ&#10;JAAAkRwAAIkTAACBCAIAfAAPAHcAGgB0ACQAcQAsAG4BMwBsAjoAagJAAGkDRgBnBEwAZQVSAGQF&#10;WABiBl8AYAZnAF8GcABdBnsAWweGAFoHkwBYB6MAVgi1AFUIywBUCeUAUwr2AFMK/wBSCv8AxygA&#10;ALowAACvNQAApjYAAJ00AACULgAAjCcAAIMgAAB7FwAAcwwHAG4IFABqCR4AZwomAGQLLgBiDDUA&#10;YAw7AF8NQQBdDkgAXA5OAFoPVABYEFwAVxBkAFUQbgBUEXkAUhGFAFASkgBPEqIATRK1AEwSzQBL&#10;E+cAShP5AEoT/wBKE/8AwzAAALY4AACsPAAAoj0AAJk8AACRNwAAiDEAAH8qAAB2IgAAbRkAAGUS&#10;DQBhExgAXhQhAFwVKQBaFTAAWBY3AFYWPQBVF0QAUxdKAFEXUQBQGFgAThhhAE0YawBLGXYAShmC&#10;AEgakABHGqAARRqyAEQaygBDGuUAQhr5AEIa/wFCGv8BvzYAALM+AACpQgAAoEQAAJdCAACOPgAA&#10;hTkAAHsyAAByKwAAaCMAAF4bCABaGhQAVxsdAFQcJQBSHC0AUB0zAE4dOQBNHUAASx5GAEoeTQBI&#10;HlUARx9eAEUfaABEIHMAQiCAAEEhjgA/IZ4BPiGwATwhyAE6IeQBOiD4Ajog/wI6H/8CvTsAALFD&#10;AACnRwAAnUkAAJVIAACMRQAAgj8AAHk6AABuMgAAZCsAAFkkBABTIRAAUCEaAE0iIgBLIikASSIv&#10;AEcjNgBFIzwARCNDAUIkSgFBJFIBQCRbAT4lZQE8JXEBOyZ+ATkmjAI4JpwCNiavAjQmxgIzJuIC&#10;Myb2AzMl/wMzJP8EukAAAK5HAAClSwAAm00AAJNMAACKSgAAgEUAAHZAAABsOgAAYTMAAFUsAABN&#10;JwsASScWAEYnHgBEKCUAQSgsAD8oMgE9KDgBPChAAjspRwI6KVACOCpZAjcqYwM1K28DMyt8AzIr&#10;igMxK5oDLyutAy0rxAMsK+ADLCr1BC0q/wQtKf8Ft0QAAKxLAACjUAAAmlIAAJFRAACITwAAfksA&#10;AHRGAABpQAAAXjoAAFIzAABILggAQy0SAEAtGwA9LSIAOi0oATgsLwE2LTUCNS09AzQuRAMzLk0D&#10;MS9WAzAvYQQuMG0ELTB6AywwiQMqMZkDKTGsAycwwgMmMN4DJi/0BCYv/wUnLv8FtUgAAKpPAACh&#10;VAAAmFYAAJBWAACGVAAAfFAAAHJLAABnRgAAW0AAAFA7AABENQQAPDIOADkzGAA3Mx8ANTImADIy&#10;LAExMzMCLzM6Ay4zQgMsNEsEKzRUBCo1XwMoNWsDJzV4AyY2hwMkNpgCIzaqAiI2wQIgNt0CIDXz&#10;AyAz/wUgM/8Fs00AAKhTAACfWAAAl1oAAI5aAACFWQAAe1UAAHBQAABkTAAAWkgAAE5DAABCPQAA&#10;NzkKADM4FQAxOBwALzkkAC05KgErOTEBKTk4Aig5QAImOkkDJTpSAyQ6XQIiO2kCITt3AiA7hgEf&#10;O5YBHTupARw7wAEbO9wAGzryAho5/wMaOP8EsFEAAKdXAACeXAAAlV4AAI1fAACEXgAAelsAAG5W&#10;AABjUwAAWE8AAE1LAABARQAAMkAHAC0/EQArPxkAKT8hACc/KAAlPy8BI0A2ASJAPgEgQEcBH0BR&#10;AR5AWwEcQWgBG0F1ABpBhAAYQZUAF0GoABVBvgAUQNoAFT/xARU+/wIUPf8DrlYAAKVcAACcYQAA&#10;lGMAAIxkAACDYwAAeWEAAG1dAABiWgAAWFcAAEtSAAA9TQAAMEgDACZFDQAjRRYAIUYeACBGJQAe&#10;RiwAHEY0ABtGPAAaR0UAGEdOABdHWQAVR2UAE0dzABJHgwAQR5MADkemAAxGvAALRtYADUXwAA5E&#10;/gAOQ/8Bq1sAAKNhAACaZgAAk2gAAItpAACCaQAAeGcAAGxkAABiYgAAVV4AAEdZAAA5VQAALFEA&#10;AB9NCAAbTRIAGU0aABdNIQAWTSkAFE0wABNNOAARTUIAD05MAA1OVwALTmMACU5xAAhOgAAGTpAA&#10;BU2iAANNtwADTNEABEvpAAVK+gAGSv8AqWAAAKBmAACZawAAkW4AAIpvAACBbwAAeG4AAGxrAABf&#10;aAAAUWQAAENgAAA1XQAAKFkAABtWAwASVQwADlUVAAxVHQALVSUACVUtAAhVNQAGVT4ABFVJAAJV&#10;VAABVWAAAFVtAABVfAAAVYwAAFSeAABTswAAUs4AAFHmAABR9QAAUP4ApmYAAJ5sAACXcQAAkHQA&#10;AIl2AACBdgAAd3UAAGlyAABabgAATGsAAD5oAAAwZQAAI2IAABdgAAALXgcABF4QAAFeGQAAXiEA&#10;AF4pAABeMQAAXjoAAF5FAABeUAAAXVwAAF1qAABdeQAAXIkAAFybAABbrwAAWskAAFnlAABX9AAA&#10;V/wApG0AAJxzAACWeAAAj3sAAIh9AACAfQAAc3sAAGR4AABVdQAAR3IAADhvAAAqbQAAHWsAABJp&#10;AAAFaAQAAGgMAABoFQAAZxwAAGckAABnLAAAZzUAAGdAAABnSwAAZlgAAGZlAABldQAAZYUAAGSX&#10;AABkqwAAYsQAAGHiAABg9QAAX/0AoXQAAJt6AACVfwAAjoIAAIeEAAB8gwAAboAAAF5+AABPewAA&#10;QHkAADF3AAAkdQAAF3QAAAtzAAAAcwAAAHIIAAByEAAAchcAAHEeAABxJgAAcS4AAHE6AABwRgAA&#10;cFIAAHBgAABwcAAAb4EAAG6TAABtpwAAbL8AAGveAABp8wAAaP4An3wAAJmCAACUhgAAjYkAAIOK&#10;AAB2iAAAZ4YAAFeEAABIggAAOIAAACp/AAAdfgAAEH0AAAN9AAAAfQAAAH0EAAB8CgAAfBIAAHwZ&#10;AAB8IAAAfCcAAHwyAAB7PwAAe0wAAHtaAAB7agAAensAAHmOAAB4ogAAd7kAAHbYAAB18AAAdPwA&#10;nYQAAJiKAACTjgAAiY8AAHyPAABujQAAXowAAE+KAAA/iQAAMIkAACKIAAAVhwAAB4cAAACHAAAA&#10;iAAAAIgAAACHAwAAhwoAAIcRAACHGAAAhx8AAIcoAACHNQAAh0QAAIdSAACHYgAAh3UAAIaIAACE&#10;nQAAg7QAAILQAACB6wAAgPoAm40AAJeSAACOlAAAgpQAAHSUAABkkwAAVZIAAEWRAAA1kQAAJpEA&#10;ABmRAAAKkAAAAJEAAACRAAAAkgAAAJIAAACSAAAAkgAAAJIHAACSDgAAkxYAAJQeAACUKQAAkzgA&#10;AJRHAACVWAAAlWoAAJR/AACTlgAAka4AAJDJAACP5gAAjvUAmpUAAJKXAACGmAAAeZkAAGmZAABa&#10;mAAASpgAADqYAAArmQAAHJkAAA2ZAAAAmgAAAJoAAACbAAAAnAAAAJ0AAACdAAAAnQAAAJ0AAACd&#10;AwAAngsAAKATAAChHQAAoioAAKE6AACjTAAApF8AAKRzAACkigAAo6EAAKK6AACg2wAAnu8AlpsA&#10;AIqcAAB9ngAAbp4AAF6eAABOngAAPp8AAC6gAAAfoQAAEaIAAAKjAAAApAAAAKUAAACmAAAApwAA&#10;AKgAAACpAAAAqQAAAKoAAACqAAAAqwAAAKwHAACuEQAArx0AALErAACyPgAAtFIAALVnAAC1fgAA&#10;tZUAALStAAC0xwAAs+AAjp8AAIGhAAByowAAY6MAAFOkAABDpQAAMqYAACGoAAATqgAAA6sAAACs&#10;AAAArQAAAK8AAACvAAAAsQAAALIAAACzAAAAtAAAALYAAAC2AAAAuAAAALsAAAC+AAAAwgoAAMUZ&#10;AADGKwAAyEIAAMpZAADMcAAAzYcAAM2eAADNtAAAzMoAhKQAAHamAABnpwAAV6kAAEeqAAA2rAAA&#10;Ja4AABawAAAGsgAAALQAAAC2AAAAuAAAALoAAAC6AAAAvAAAAL0AAAC/AAAAwQAAAMMAAADFAAAA&#10;xwAAAMsAAADPAAAA1wAAANwHAADhFwAA5SoAAOlCAADrXQAA6XgAAOmPAADqowAA6rQA/wAAAP8A&#10;AAD/AAAA/wAAAP8ABwD/ABcA/wAlAP4AMQD9ADwA+gBHAPcAUAD0AFkA8QBgAO8AZgDtAGwA7ABx&#10;AOsAdgDqAHsA6ACAAOcAhgDmAIwA5QCTAOIAnADdAKcA2QC2ANcAygDVAOYA1AD9ANMA/wDSAP8A&#10;ygD/AMMA/wC/AP8A/wAAAP8AAAD/AAAA/wAAAP8ABAD5ABMA9QAhAPIALQDwADcA7QBCAOkATADl&#10;AFQA4gBcAOAAYgDeAGgA3ABtANsAcgDaAHcA2AB8ANYAgQDVAIgA0QCPAM0AmADKAKIAyQCvAMcA&#10;wQDGANsAxAD2AMIA/wDBAP8AvgD/ALgA/wC1AP8A/wAAAP8AAAD/AAAA+gAAAPIAAADrAA4A5gAc&#10;AOMAKADgADIA3AA9ANcARwDTAE8A0ABXAM4AXQDMAGMAygBoAMkAbQDHAHIAxQB4AMIAfQDAAIMA&#10;vgCKAL0AkgC7AJwAuQCoALgAuAC2AM8AtADtALIA/wCxAP8AsQD/AK0A/wCqAP8A/wAAAP4AAAD1&#10;AAAA7QAAAOMAAADcAAoA1gAWANEAIgDMAC4AyQA3AMUAQQDCAEoAvwBRAL0AWAC7AF4AuABjALYA&#10;aAC0AG0AswBzALIAeACwAH4ArwCFAK4AjQCtAJYAqwCiAKkAsACnAMQApQDiAKQA+wCjAP8AoQD/&#10;AKAA/wCdAP8A/gAAAPMAAADoAAAA3gAAANMAAADMAAQAxQASAMAAHQC7ACgAuAAyALUAOwCyAEMA&#10;rwBLAKwAUgCqAFgAqQBdAKcAYwCmAGgApQBtAKQAcgCjAHgAogB/AKAAhwCfAJAAnQCbAJsAqACZ&#10;ALoAlwDVAJQA8gCTAP8AkwD/AJIA/wCSAP8A9QAAAOcAAADaAAAAzgAAAMUAAAC+AAAAtwAMALIA&#10;GACuACIAqgAsAKcANQCkAD0AoQBFAJ8ATACeAFIAnABXAJsAXACZAGIAmABnAJcAbQCVAHMAlAB5&#10;AJMAgQCRAIoAjwCVAIwAogCKALIAiQDJAIcA6ACGAP4AhgD/AIUA/wCFAP8A6gAAANsAAADNAAAA&#10;wgAAALoAAACyAAAArAAHAKYAEwChAB0AngAmAJsALwCYADcAlgA+AJMARQCSAEsAkABRAI4AVgCN&#10;AFwAjABhAIoAZwCJAG0AhwB0AIUAfACEAIUAggCQAIAAnAB+AKsAfQDAAHsA3QB6APcAeQD/AHkA&#10;/wB5AP8A3wAAAM8AAADDAAAAuQAAALAAAACoAAAAogAAAJwADACXABcAkwAhAI8AKQCMADEAigA5&#10;AIgAPwCGAEUAhABLAIMAUQCBAFYAgABcAH8AYQB9AGgAfABvAHoAdwB4AIAAdgCLAHQAlwByAKYA&#10;cQC4AG8A0wBuAO8AbQD/AG0A/wBtAP8A1QcAAMcOAAC7EgAAsBEAAKgKAAChAQAAmQAAAJMABQCO&#10;ABEAiQAbAIUAJACCACsAfwAzAH0AOgB7AEAAegBGAHgASwB2AFEAdQBWAHMAXABxAGMAcABqAG4A&#10;cgBsAHwAagCHAGkAkwBnAKIAZQCyAGQAywBjAOcAYgD7AGEA/wBhAP8AzRQAAL8bAAC0HwAAqh4A&#10;AKIaAACaFAAAkgkAAIsAAACFAAkAgAAUAHwAHgB4ACYAdQAtAHMANABxADsAbwBBAG0ARgBrAEwA&#10;agBRAGgAVwBmAF4AZQBmAGMAbgBhAHgAXwCDAF4AkABcAJ4AWgCvAFkAxQBYAOIAVwD1AFYA/wBW&#10;AP8Axx4AALomAACvKgAApSoAAJ0mAACUIAAAjBkAAIQQAAB9BQAAdwAMAHIAFwBuACAAawAoAGgA&#10;LwBmADUAZAA7AGMAQQBhAEcAXwBNAF4AUwBcAFoAWgBhAFgAawBXAHUAVQCAAFMAjQBSAJwAUAGt&#10;AE8BwgBOAdwATQLwAEwC+wBMAv8AwicAALUuAACrMgAAoTMAAJkxAACQKwAAhyQAAH8dAAB2FAAA&#10;bgkFAGgCEABkAhkAYQMiAF4EKQBcBDAAWgU2AFkGPABXBkIAVQdIAFQHTwBSCFYAUAheAE8JZwBN&#10;CXIATAp+AEoKjABICpsARwusAEUKwgBEC9wAQwvxAEML/gBDC/8Avi4AALI2AACnOgAAnjsAAJU5&#10;AACMNAAAhC4AAHonAABxHwAAaBYAAF8MCABbCxQAWAwcAFUNJABTDSsAUQ4xAE8ONwBODz4ATBBE&#10;AEsRSwBJEVMARxFbAEYSZQBEE3AAQxN8AEETigA/FJoAPhSsADwUwgA7FN0AOxTzADsU/wA7E/8A&#10;ujUAAK88AAClQAAAm0EAAJM/AACKOwAAgTYAAHcvAABtKAAAYyAAAFoYAgBTFA0ATxQYAE0VIABL&#10;FScASRYtAEcWMwBFFzoARBdAAEIYSABBGE8APxlYAD4ZYgA8Gm0AOxp6ADkbiAA3G5gANhuqADQb&#10;wAAzG9sAMxvyADMa/wEzGf8BuDoAAKxBAACjRQAAmUYAAJFFAACIQgAAfjwAAHU3AABrLwAAYCkA&#10;AFUhAABMGwkASBsUAEYbHABDHCMAQRwpAD8cMAA9HTYAPB09ADseRAA5Hk0AOB9WADYfYAA1IGsA&#10;MyB4ADIhhgAwIZYALyGoAC0gvgErINkBLCDxASwf/wIsH/8CtT8AAKpFAAChSQAAmEsAAI9KAACG&#10;RwAAfEIAAHI9AABoNwAAXTAAAFIpAABHIgUAQSEQAD4hGAA8IR8AOiEmADghLAA2IjMANCI6ADMj&#10;QgEyJEoBMSRTATAkXQEuJWkBLCV2ASsmhAEpJpQBKCanASYmvAElJtgBJSXwAiUl/wImJP8Ds0MA&#10;AKhKAACfTgAAlk8AAI1OAACETAAAe0gAAHBDAABmPQAAWzcAAE8xAABEKwEAOycLADgnFQA1JxwA&#10;MycjADAnKQAvJzAALig3AS0oPwErKUcBKilRASkqWwEnKmcBJit0ASQrgwEjK5MBISulASAruwEe&#10;K9YAHivvAR8q/gIfKf8DsUcAAKZOAACdUgAAlVMAAIxTAACDUQAAeU4AAG5IAABjQwAAWD4AAE05&#10;AABCMwAANi4HADEsEQAvLBkALS0gACstJwApLS0AJy40ASYuPAElLkUBJC9PASIvWQEhMGUBIDBz&#10;AR4xgQEdMZIAGzGkABowuQAYMNQAGTDuARkv/QIZLv8DrkwAAKVSAACcVgAAk1cAAItYAACCVgAA&#10;eFMAAGxOAABiSgAAV0UAAExBAABAOwAAMzYEACszDQAoMxYAJzMdACUzJAAjMysAITQyACA0OgEf&#10;NEMBHjVNARw1WAAbNWMAGTZxABg2gAAWNpAAFTajABM2uAASNdMAEzXsABQ0/QETM/8CrFAAAKNW&#10;AACaWgAAklwAAIpcAACBWwAAd1gAAGtUAABhUQAAVk0AAEtJAAA/QwAAMT4AACU6CgAiORMAIDkb&#10;AB45IgAdOikAGzowABo6OAAYO0EAFztLABU7VQAUO2IAEjxvABE8fgAOPI8ADDyhAAo7tQAJO88A&#10;CzrpAAw5+wANOP8BqlQAAKFaAACZXwAAkWEAAIlhAACAYQAAdl4AAGpaAABgWAAAVlUAAElQAAA7&#10;SwAALkYAACFCBgAaQBAAGUAXABdAHwAVQCYAFEEtABJBNQARQT4ADkFIAAxBUwALQl8ACUJtAAdC&#10;fAAGQowABEGeAAJBsgACQcsAA0DkAAU/9gAGPv8AqFkAAJ9fAACXZAAAkGYAAIhnAAB/ZwAAdWUA&#10;AGlhAABgXwAAU1sAAEVWAAA3UgAAKk4AAB1KAQAURwoAEEcTAA1IGwALSCMACkgqAAhIMgAHSDsA&#10;BUhFAANIUAACSVwAAElqAABJeQAASYkAAEibAABHrgAAR8cAAEbiAABF8gAARPwApV8AAJ1lAACW&#10;aQAAjmwAAIdtAAB/bQAAdWwAAGlpAABdZgAAT2EAAEFdAAAzWgAAJVYAABlTAAANUAYABlAQAANQ&#10;GAABUB8AAFAnAABQLwAAUDgAAFBCAABQTgAAUFkAAFBnAABQdgAAUIYAAE+YAABOrAAATcQAAEzh&#10;AABL8QAAS/sAo2UAAJtrAACUbwAAjXIAAIZ0AAB+dAAAdXMAAGZvAABYbAAASmgAADxkAAAuYQAA&#10;IF8AABRcAAAIWgQAAFoMAABZFQAAWRwAAFkjAABZKwAAWTQAAFk/AABZSgAAWFYAAFhjAABYcgAA&#10;WIIAAFeUAABWqAAAVcAAAFPeAABS8wAAUvsAoWwAAJlyAACTdgAAjXkAAIZ6AAB+ewAAcXgAAGJ1&#10;AABTcgAARG8AADVsAAAoaQAAGmcAAA5mAAACZAEAAGQJAABjEQAAYxgAAGMfAABiJwAAYi8AAGI6&#10;AABiRgAAYlIAAGFfAABhbgAAYH8AAF+QAABepAAAXbwAAFzaAABb8gAAWv0AnnMAAJh5AACSfQAA&#10;jIAAAIWCAAB6gAAAa34AAFx7AABMeAAAPXYAAC90AAAhcgAAFHAAAAdvAAAAbwAAAG4FAABuDAAA&#10;bRMAAG0aAABtIQAAbSgAAGwzAABsQAAAa00AAGtaAABragAAanoAAGmMAABooAAAZ7cAAGbVAABl&#10;7wAAZPwAnHsAAJeBAACRhQAAi4gAAIGHAABzhQAAZIMAAFWBAABFfwAANX0AACd7AAAZegAAC3kA&#10;AAB5AAAAeQAAAHkAAAB4BwAAeA0AAHcUAAB3GwAAdyIAAHcrAAB3OAAAdkYAAHZUAAB2ZAAAdXUA&#10;AHSIAABznAAAcrIAAHHOAABw7AAAb/sAm4MAAJaIAACRjAAAh40AAHqMAABriwAAXIkAAEyIAAA8&#10;hgAALYUAAB+EAAARgwAAA4MAAACDAAAAgwAAAIMAAACDAAAAgwYAAIIMAACCEwAAghoAAIMiAACD&#10;LwAAgj4AAIJNAACCXAAAgm4AAIGCAACAlwAAfq0AAH3IAAB95gAAfPcAmYwAAJWQAACMkgAAgJIA&#10;AHGRAABikAAAUo8AAEKOAAAyjgAAI44AABWNAAAHjQAAAI0AAACNAAAAjgAAAI4AAACOAAAAjgAA&#10;AI4DAACOCQAAjhEAAI8YAACPIwAAjzEAAI9CAACQUgAAkWQAAI96AACOkAAAjacAAIvBAACK4AAA&#10;ivMAmZQAAJCWAACElwAAdpcAAGeWAABXlQAAR5UAADaVAAAnlQAAGJYAAAmWAAAAlgAAAJcAAACX&#10;AAAAmAAAAJkAAACZAAAAmQAAAJkAAACZAAAAmgYAAJsOAACcFwAAnSMAAJ00AACeRgAAn1gAAKBt&#10;AACggwAAn5wAAJy4AACb2QAAme8AlJkAAIibAAB7nAAAbJwAAFybAABLmwAAOpwAACqdAAAbngAA&#10;DJ4AAACfAAAAoAAAAKEAAACiAAAAowAAAKQAAACkAAAApQAAAKUAAAClAAAApgAAAKcCAACqCgAA&#10;qxcAAK0lAACtOAAAr0sAALFgAACxdwAAsY8AALGoAACvwQAAr90AjJ4AAH+fAABwoQAAYKEAAFCh&#10;AAA/ogAALqQAAB6lAAAOpwAAAKgAAACpAAAAqgAAAKsAAACsAAAArQAAAK4AAACwAAAAsQAAALIA&#10;AACyAAAAswAAALYAAAC4AAAAuwcAAL0WAAC/JwAAwTwAAMVSAADHagAAyIIAAMiZAADIsQAAx8cA&#10;gqMAAHSkAABlpQAAVaYAAESnAAAyqQAAIqwAABKtAAACrwAAALEAAACyAAAAtAAAALYAAAC2AAAA&#10;uAAAALkAAAC7AAAAvQAAAL4AAADBAAAAwgAAAMUAAADJAAAA0AAAANUCAADbEgAA3iYAAOBAAADi&#10;WwAA5HMAAOWKAADmoAAA5rIA/wAAAP8AAAD/AAAA/wAAAP8ABAD/ABQA/gAhAPsALQD6ADgA9wBD&#10;APMATQDvAFUA7QBdAOsAYwDpAGgA6ABuAOYAcwDlAHcA5AB9AOMAggDhAIgA3QCQANkAmQDWAKMA&#10;1ACwANMAxADRAOAA0AD5AM4A/wDNAP8AxQD/AL4A/wC6AP8A/wAAAP8AAAD/AAAA/wAAAPsAAgD1&#10;ABAA8QAdAO4AKQDsADMA6AA+AOMASADgAFAA3QBYANoAXgDYAGQA1gBpANUAbgDTAHMA0QB4AM4A&#10;fgDLAIQAyACMAMcAlADGAJ0AxACqAMMAuwDBANQAvwDxAL4A/wC9AP8AuQD/ALQA/wCwAP8A/wAA&#10;AP8AAAD9AAAA9gAAAOwAAADnAAsA4gAYAN4AJADZAC8A1QA5ANEAQwDNAEsAygBSAMgAWQDGAF8A&#10;wwBkAMEAaQC+AG8AvAB0ALsAeQC6AH8AuQCGALgAjgC2AJcAtQCjALMAsgCxAMgArwDnAK4A/wCt&#10;AP8ArAD/AKcA/wCjAP8A/wAAAPoAAADxAAAA5gAAAN0AAADWAAcA0AATAMoAHwDGACoAwwAzAMAA&#10;PAC8AEUAuQBNALYAUwCzAFkAsQBfALAAZACvAGkArgBuAK0AdACsAHoAqgCAAKkAiACoAJEApgCc&#10;AKQAqwCiAL0AoQDaAJ4A9wCcAP8AmwD/AJoA/wCYAP8A+gAAAO4AAADjAAAA1gAAAM0AAADGAAEA&#10;vwAOALoAGQC2ACQAsgAuAK8ANgCsAD8AqQBGAKcATQClAFMApABZAKIAXgChAGMAoABoAJ8AbgCe&#10;AHQAnAB7AJsAggCZAIsAmACWAJYAowCTALQAkQDNAI8A7gCOAP8AjQD/AI0A/wCMAP8A8QAAAOIA&#10;AADTAAAAyAAAAMAAAAC4AAAAsQAJAKwAFQCoAB4ApAAoAKEAMQCfADgAnABAAJoARwCZAE0AlwBS&#10;AJYAWACUAF0AkwBiAJEAaACQAG4AjwB1AI0AfQCLAIUAiQCQAIcAnQCFAK0AhADCAIIA4wCBAPsA&#10;gAD/AIAA/wCAAP8A5AAAANQAAADIAAAAvQAAALQAAACtAAAApwAEAKEADwCcABoAmAAiAJUAKwCT&#10;ADMAkAA6AI4AQACMAEYAiwBMAIkAUQCIAFcAhgBcAIUAYgCDAGgAggBvAIAAdwB/AIAAfQCLAHsA&#10;lwB5AKYAdwC6AHYA1gB0APIAdAD/AHMA/wBzAP8A2AAAAMkAAAC+AAAAswAAAKsAAACjAAAAnQAA&#10;AJcACQCSABQAjgAdAIoAJQCHAC0AhQA0AIMAOwCBAEAAfwBGAH4ATAB8AFEAewBXAHkAXAB3AGMA&#10;dgBqAHQAcgByAHsAcACGAG4AkgBtAKEAawCzAGkAywBoAOsAZwD+AGcA/wBnAP8AzwUAAMEMAAC2&#10;DwAArA0AAKMHAACcAAAAlAAAAI4AAgCJAA0AhAAXAIAAIAB9ACcAegAuAHgANQB2ADsAdABBAHIA&#10;RgBxAEwAbwBRAG0AVwBsAF0AagBlAGgAbQBmAHcAZACCAGIAjgBhAJwAXwCtAF0AwwBcAOIAXAD3&#10;AFsA/wBbAP8AxxMAALoZAACvHAAAphsAAJ0XAACVEAAAjQYAAIYAAACAAAYAewARAHYAGgBzACIA&#10;bwApAG0ALwBrADYAaQA8AGcAQQBlAEcAZABMAGIAUgBgAFkAXgBgAF0AaQBbAHMAWQB+AFcAigBW&#10;AJgAVACpAFMAvgBRANoAUQDzAFEA/wBQAP8Awh0AALUkAACqJwAAoScAAJgjAACQHQAAhxYAAH8M&#10;AAB4AgAAcQAKAGwAFABoABwAZQAkAGIAKgBgADAAXgA2AF0APABbAEIAWQBIAFcATgBWAFUAVABc&#10;AFIAZQBRAG8ATwB6AE0AhwBLAJUASgCmAEgAugBIANQARwDtAEYA+gBGAP8AvSYAALAtAACmMAAA&#10;nTAAAJQtAACMKAAAgyEAAHoaAAByEQAAaQYCAGMADABfABYAWwAeAFgAJQBWACsAVAAxAFMANwBR&#10;AD0ATwBDAE4ASQBMAVAASgFYAEgCYQBHAmwARQN4AEMDhQBBBJQAQASkAD8DuAA9A9EAPAPoADwE&#10;9wA8BP8AuS0AAK00AACjNwAAmjgAAJE2AACIMQAAfysAAHYkAABtHAAAZBQAAFsKBQBVBQ4AUgUY&#10;AE8FHwBNBiYASwcsAEkHMgBHCDgARgg/AEQJRQBCCU0AQQpVAD8KXwA9C2oAOwt2ADoMhAA4DJMA&#10;NgykADUMuAAzDNEAMgzqADMM+QAzDP8AtjQAAKo6AAChPgAAmD4AAI88AACGOAAAfTMAAHMsAABp&#10;JQAAXx4AAFYWAABNDggASQ0SAEYNGgBEDiEAQQ4nAEAPLgA+EDQAPBA6ADsRQgA5EkkANxJSADYT&#10;XAA0E2cAMxR0ADEUggAvFZIALhWjACwUuAAqFNIAKhXsACsU+wAsFP8AszkAAKg/AACfQwAAlkQA&#10;AI1CAACEPwAAejoAAHE0AABnLQAAXCYAAFIfAABIGAMAQRUNAD4VFgA7FR0AORYkADcWKgA2FjAA&#10;NBc3ADMXPgAxGEcAMBhQAC8ZWgAtGWUALBpyACobgAAoG5AAJhuiACUatgAjGtAAIxvqACQa/AAk&#10;Gf8BsT4AAKZDAACdRwAAlEgAAItHAACDRQAAeEAAAG86AABkNAAAWi4AAE8nAABEIAAAOxwJADYb&#10;EgA0GxkAMhsgADAbJgAuHC0ALRw0ACwdPAAqHkQAKR5NACgfWAAmH2MAJSBwACMgfwAhII4AICCg&#10;AB4gtQAcIM4AHSDpAB0g+wEeH/8BrkIAAKRIAACbSwAAk00AAIpMAACBSgAAd0UAAG1AAABiOwAA&#10;WDUAAEwvAABBKQAANiMFADAhDQAtIRYAKyEcACghIwAnISoAJiIxACUiOQAjI0IAIiRLACEkVgAg&#10;JWEAHiVuABwmfQAbJo0AGSWfABglswAWJc0AFyXoABgk+gEXJP8BrEYAAKNMAACaUAAAkVEAAIlR&#10;AACATgAAdksAAGtGAABgQQAAVjwAAEs2AABAMQAANCwBAConCgAmJhMAJCcaACInIAAhJycAHygv&#10;AB4oNgAdKT8AHClJABsqVAAZKl8AFyttABYrewAUK4sAEyudABErsgAPKssAECrnABEq+QASKf8B&#10;qkoAAKFQAACYVAAAkFUAAIhVAAB/VAAAdVAAAGlLAABfRwAAVUMAAEo/AAA/OgAAMzUAACYvBwAg&#10;LRAAHi0XABwtHgAbLiUAGS4sABguNAAXLz0AFS9HABQvUgASMF0AEDBrAA4xegAMMYoACjCbAAkw&#10;rwAHMMcACC/iAAov9wALLv8AqE4AAJ9UAACXWAAAj1oAAIdaAAB+WQAAdFYAAGhRAABeTgAAVEsA&#10;AElHAAA9QgAAMDwAACM3BAAaNAwAFzMUABU0GwAUNCIAEjQqABE1MQAPNToADTVEAAs1TwAKNlsA&#10;CDZoAAY3dwAFN4cAAzaZAAE2rAAANsQAATXfAAM08gAEM/8AplMAAJ5ZAACVXQAAjl8AAIZfAAB9&#10;XgAAc1wAAGdYAABeVgAAVFIAAEhOAAA6SAAALUMAAB8/AAAUOwgAEDoRAA07GQALOyAACTsnAAg8&#10;LwAGPDgABTxCAAM8TQABPFkAAD1mAAA9dQAAPYUAADyWAAA8qgAAO8EAADvdAAA67wAAOfoApFgA&#10;AJxeAACUYgAAjWQAAIVlAAB8ZAAAc2IAAGdfAABeXQAAUVkAAERUAAA2TwAAKEsAABtHAAAQRAUA&#10;B0INAARDFgACQx0AAEMlAABDLQAARDUAAEM/AABDSgAAQ1YAAERjAABEcgAARIIAAEOUAABCpwAA&#10;Qb4AAEHcAABA7wAAP/kAol4AAJpjAACTZwAAjGoAAIRrAAB8awAAcmkAAGdnAABbYwAATV8AAD9b&#10;AAAxVwAAI1MAABdQAAALTQMAAUwLAABLFAAATBsAAEwiAABLKgAASzIAAEs8AABLSAAAS1MAAEtg&#10;AABLbwAAS38AAEqRAABJpQAASLwAAEfZAABG8AAARfoAoGQAAJhqAACSbQAAi3AAAIRyAAB8cgAA&#10;c3EAAGRtAABWaQAASGUAADliAAArXgAAHlsAABJYAAAFVgEAAFYJAABVEQAAVRcAAFUeAABUJgAA&#10;VC4AAFQ5AABURAAAU1AAAFNdAABTbAAAU3wAAFKOAABRogAAULkAAE7WAABN7wAATfwAnmoAAJdw&#10;AACRdAAAincAAIN4AAB8eQAAb3YAAF9zAABQbwAAQmwAADNpAAAlZgAAF2QAAAtiAAAAYQAAAGAG&#10;AABfDQAAXxQAAF4aAABeIQAAXikAAF00AABdQAAAXUwAAFxaAABcaAAAW3kAAFuKAABangAAWLUA&#10;AFfTAABW7gAAVPwAnHIAAJV3AACQewAAin4AAIOAAAB3fgAAaXsAAFl4AABJdQAAOnMAACxwAAAe&#10;bgAAEW0AAARrAAAAawAAAGoCAABqCAAAaQ8AAGkVAABoHAAAaCMAAGgtAABnOgAAZ0cAAGZVAABm&#10;ZAAAZXQAAGSGAABjmgAAYrAAAGHNAABf6wAAXvsAmnoAAJV/AACPgwAAiYYAAH+FAABxgwAAYoEA&#10;AFJ+AABCfAAAMnoAACR4AAAWdwAACHYAAAB1AAAAdQAAAHUAAAB0AwAAdAkAAHMQAABzFgAAcx0A&#10;AHMlAAByMgAAcUAAAHFOAABxXgAAcG8AAG+CAABulgAAbawAAGzHAABr5gAAavkAmIIAAJSHAACP&#10;iwAAhYsAAHiKAABpiAAAWYYAAEmFAAA4gwAAKYIAABuBAAANgAAAAH8AAAB/AAAAfwAAAH8AAAB/&#10;AAAAfgIAAH4IAAB+DgAAfhYAAH4cAAB+KAAAfTcAAH1HAAB+VgAAfWgAAHx7AAB7kAAAeaYAAHjA&#10;AAB44AAAd/UAl4sAAJOPAACKkAAAfZAAAG+PAABfjQAAT4wAAD+LAAAviwAAIIoAABGKAAADiQAA&#10;AIkAAACKAAAAigAAAIoAAACKAAAAigAAAIkAAACKBQAAigwAAIsTAACLHQAAiysAAIo8AACLTQAA&#10;i18AAItzAACKiQAAiKAAAIe5AACG2gAAhfEAl5IAAI6UAACClQAAdJUAAGSUAABUkwAARJIAADOT&#10;AAAkkgAAFZIAAAWSAAAAkwAAAJMAAACUAAAAlQAAAJUAAACVAAAAlQAAAJUAAACVAAAAlgEAAJYJ&#10;AACYEQAAmR0AAJkuAACZQAAAm1IAAJxmAACbfgAAmZgAAJexAACW0AAAlewAkpgAAIaZAAB5mgAA&#10;aZkAAFmZAABJmQAAN5kAACeaAAAYmwAACJsAAACbAAAAnAAAAJ0AAACeAAAAnwAAAKAAAACgAAAA&#10;oQAAAKEAAAChAAAAogAAAKMAAAClBQAApxEAAKgfAACoMgAAqkUAAKxaAACtcQAArYkAAK2iAACr&#10;vgAAqeAAipwAAH2eAABtnwAAXp8AAE6fAAA8nwAAK6EAABuiAAAKpAAAAKUAAAClAAAApgAAAKcA&#10;AACoAAAAqgAAAKsAAACsAAAArQAAAK0AAACtAAAArgAAALAAAACyAAAAtQMAALgRAAC7IQAAvDYA&#10;AL9MAADCZAAAw3wAAMOUAADDrAAAwsQAgKEAAHKjAABiowAAUqQAAEGlAAAvpwAAHqkAAA6rAAAA&#10;rAAAAK4AAACvAAAAsQAAALIAAACzAAAAtAAAALYAAAC3AAAAuQAAALoAAAC8AAAAvQAAAMAAAADE&#10;AAAAygAAAM4AAADSEAAA0yQAANg8AADdVQAA4G0AAOGFAADhnAAA4bAA/wAAAP8AAAD/AAAA/wAA&#10;AP8AAQD+ABEA+wAeAPkAKQD2ADQA8gBAAO4ASQDrAFEA6ABZAOYAXwDkAGUA4wBqAOEAbwDgAHQA&#10;3gB5ANsAfwDYAIUA1ACNANIAlQDRAJ8A0ACrAM4AvQDNANoAywD2AMoA/wDJAP8AwQD/ALoA/wC1&#10;AP8A/wAAAP8AAAD/AAAA/gAAAPYAAADxAAsA7QAZAOoAJQDmAC8A4gA6AN4ARADaAEwA1wBUANQA&#10;WgDSAGAA0ABlAM0AagDKAHAAyAB1AMUAegDEAIEAwwCHAMIAjwDBAJkAwAClAL4AtAC8AM0AugDs&#10;ALkA/wC4AP8AtQD/AK8A/wCqAP8A/wAAAP8AAAD6AAAA8AAAAOgAAADiAAgA3QAUANYAIADSACsA&#10;zwA0AMsAPgDHAEcAxABOAMEAVQC+AFsAuwBgALkAZQC4AGoAtwBvALYAdQC1AHsAtACCALMAigCx&#10;AJMAsACeAK4ArACsAMEAqwDhAKkA+wCnAP8ApgD/AKEA/wCeAP8A/wAAAPYAAADsAAAA4AAAANgA&#10;AADQAAMAyQAQAMQAGwDAACUAvQAvALoAOAC1AEAAsgBIAK8ATwCuAFUArABaAKsAXwCqAGUAqQBq&#10;AKgAbwCnAHUApQB8AKQAhACjAI0AoQCYAJ8ApQCeALcAmwDSAJgA8gCXAP8AlwD/AJUA/wCTAP8A&#10;9QAAAOkAAADcAAAA0AAAAMgAAADAAAAAuQALALQAFgCwACAArAApAKkAMgCmADoApABCAKIASACh&#10;AE4AnwBUAJ4AWQCcAF4AmwBkAJoAaQCZAG8AlwB2AJYAfgCUAIcAkgCRAJAAngCOAK8AjADGAIoA&#10;6ACJAP8AiAD/AIgA/wCHAP8A6wAAANsAAADNAAAAwwAAALoAAACyAAAArAAGAKcAEgCiABsAnwAk&#10;AJwALACaADQAlwA7AJUAQgCTAEgAkgBNAJAAUwCPAFgAjgBdAIwAYwCLAGkAiQBwAIgAeACGAIEA&#10;hACLAIIAmACAAKgAfwC8AH0A3AB8APgAewD/AHoA/wB7AP8A3QAAAM4AAADCAAAAtwAAAK8AAACo&#10;AAAAoQABAJwACwCXABYAkwAeAJAAJgCNAC4AiwA1AIkAPACHAEEAhgBHAIQATQCDAFIAgQBXAIAA&#10;XQB+AGMAfQBqAHsAcgB5AHsAdwCGAHUAkgBzAKIAcgC0AHAA0ABvAO8AbgD/AG0A/wBtAP8A0gAA&#10;AMQAAAC4AAAArwAAAKYAAACfAAAAmAAAAJIABgCNABEAiQAaAIUAIQCCACgAfwAvAH0ANgB8ADwA&#10;egBBAHgARwB3AEwAdQBSAHMAVwByAF4AcABlAG4AbQBsAHYAagCBAGgAjQBnAJwAZQCuAGMAxQBi&#10;AOUAYQD8AGEA/wBgAP8AyQQAALwKAACxDAAApwoAAJ8EAACXAAAAkAAAAIkAAACEAAoAfwAUAHsA&#10;HAB4ACQAdQApAHIAMABwADYAbgA8AGwAQQBrAEcAaQBMAGcAUgBmAFgAZABgAGIAaABgAHEAXgB8&#10;AFwAiQBbAJcAWQCoAFcAvQBWANsAVQD1AFUA/wBVAP8AwhEAALUYAACrGgAAohgAAJkUAACRDAAA&#10;iQMAAIEAAAB7AAQAdgANAHEAFgBtAB4AagAlAGcAKgBlADEAYwA3AGEAPABfAEIAXgBIAFwATQBa&#10;AFQAWABbAFYAYwBVAG0AUwB4AFEAhQBPAJMATgCjAEwAtwBLANMASgDuAEoA/wBKAP8AvBwAALAi&#10;AACmJQAAnSQAAJQgAACLGgAAgxMAAHsKAABzAAAAbAAHAGcAEQBjABgAXwAgAF0AJgBaACwAWAAx&#10;AFcANwBVAD0AUwBDAFIASQBQAE8ATgBXAEwAXwBKAGkASQB1AEcAgQBFAJAAQwCgAEIAswBBAMwA&#10;QADpAEAA+gBAAP8AuCQAAKwrAACiLgAAmS4AAJAqAACIJQAAfx8AAHYXAABtDQAAZQMAAF4ACgBZ&#10;ABMAVgAaAFMAIQBQACcATgAsAE0AMgBLADgASQA+AEgARABGAEsARABTAEIAXABAAGYAPgByAD0A&#10;fwA7AI0AOQCdADgAsAA3AMgANgDjADUA9AA1AP4AtCwAAKkyAACfNQAAljUAAI4zAACFLgAAeygA&#10;AHIhAABpGQAAXxEAAFcIAwBQAQsATAAUAEkAGwBHACEARQAnAEMALQBBATMAPwE5AD4CQAA8A0cA&#10;OgNPADgEWQA2BWMANAVwADMFfQAxBYwALwacAC4FrwAtBMYALAXgACsG8gArBf0AsTMAAKY4AACd&#10;OwAAlDwAAIs6AACCNQAAeTAAAG8pAABlIgAAWxsAAFIUAABJDAUAQgcNAEAGFQA9BxwAOwgjADkI&#10;KQA3CC8ANgk1ADQJPAAyCkQAMAtMAC8LVgAtDGEAKwxuACkNfAAnDosAJQ6cACQNsAAiDcgAIQ7i&#10;ACIO9AAjDf8ArjgAAKQ9AACbQQAAkkEAAIpAAACBPAAAdzcAAG0xAABjKgAAWSQAAE4dAABFFgAA&#10;OxAHADYNEAA0DhcAMQ4eADAQJAAuECoALBAxACsROAApEkEAKBJKACYTVAAlE18AIxRsACEVegAf&#10;FYoAHhWbABwUrwAaFMcAGhTjABsV9gAbFP8ArDwAAKJCAACZRQAAkUYAAIhFAAB/QgAAdT0AAGs4&#10;AABhMQAAVisAAEslAABBHgAANxkCADAVCwAsFRMAKhUaACgWIAAmFicAJBYuACMXNQAiGD4AIRhH&#10;AB8ZUgAeGV0AHBpqABoaeQAZG4gAFxqaABUarQAUGsYAExriABUa9gAVGv8AqkAAAKFGAACYSQAA&#10;j0oAAIdKAAB+RwAAdEMAAGk+AABfOAAAVTIAAEktAAA/JwAANCIAACodBwAlGw8AIhsWACAbHAAf&#10;HCMAHhwrABwdMwAbHTsAGh5FABkeUAAXH1sAFR9oABQgdwASIIcAECCYAA4grAAMH8MADB/fAA4f&#10;9QAQHv8AqEUAAJ9KAACWTgAAjk8AAIVOAAB9TAAAc0gAAGhDAABdPwAAUzoAAEg0AAA9MAAAMysA&#10;ACglAwAfIQsAHCETABohGgAYISEAFyIoABYiMAAVIzkAEyNDABIjTgAQJFkADiVnAAwldQAKJoUA&#10;CSWWAAclqQAFJcAABiTbAAck8QAJI/8Ap0kAAJ1OAACVUgAAjVMAAIVTAAB8UQAAck4AAGZJAABc&#10;RQAAUkEAAEg9AAA9OAAAMjMAACYuAAAaKAkAFicRABQnGAASKB8AECgmAA4pLgANKTYACylAAAoq&#10;SwAIKlcABitkAAUrcwADLIMAASuUAAArpwAAKr0AACrYAAAp7QACKfwApU0AAJxSAACUVgAAjFcA&#10;AIRYAAB7VgAAcVMAAGVPAABcTAAAUkkAAEhFAAA8QAAALzoAACI1AAAWMAUADi4NAAwuFgAKLx0A&#10;CC8kAAcwLAAFMDQABDA+AAIwSQABMVUAADFiAAAycQAAMoAAADGSAAAxpQAAMLsAADDXAAAv7AAA&#10;LvgAo1IAAJpXAACSWgAAi1wAAINdAAB6XAAAcFoAAGVWAABbUwAAUlAAAEZMAAA4RgAAK0EAAB49&#10;AAASOAMACDULAAQ2FAACNhsAADciAAA3KgAANzIAADc8AAA3RwAAN1MAADdgAAA4bgAAOH4AADiQ&#10;AAA3owAANrkAADXVAAA07AAANPgAoVcAAJlcAACRYAAAimIAAIJjAAB6YgAAcGAAAGVdAABcWwAA&#10;UFcAAEJSAAA0TQAAJ0gAABlEAAANQQIAAz4KAAA+EgAAPhgAAD4fAAA/JwAAPzAAAD85AAA+RAAA&#10;PlAAAD5dAAA/bAAAP3wAAD6OAAA9oQAAPLcAADvTAAA77QAAOvgAn1wAAJdiAACQZQAAiWgAAIJp&#10;AAB5aQAAcGcAAGVlAABZYQAAS10AAD1YAAAvVAAAIVAAABVMAAAISQAAAEgIAABHDwAARxYAAEcd&#10;AABHJAAARywAAEY2AABGQgAARk4AAEZbAABGaQAARnkAAEaLAABFnwAAQ7QAAELRAABB7AAAQPoA&#10;nWMAAJZoAACPbAAAiG4AAIFwAAB5cAAAcG8AAGJrAABUZwAARmMAADdfAAApWwAAG1gAAA5VAAAD&#10;UwAAAFIGAABRDAAAURMAAFAaAABQIQAATykAAE8zAABPPgAAT0sAAE5YAABOZgAATnYAAE6IAABN&#10;nAAAS7IAAEnPAABI6wAAR/sAm2kAAJRvAACOcgAAiHUAAIF3AAB6dwAAbHQAAF1wAABObQAAP2kA&#10;ADFmAAAiYwAAFWEAAAheAAAAXQAAAFwDAABbCQAAWxAAAFoWAABZHQAAWSQAAFkuAABYOgAAWEYA&#10;AFhUAABXYwAAV3MAAFaFAABVmQAAVK8AAFLLAABQ6gAAT/sAmXEAAJN2AACNegAAh3wAAIF+AAB1&#10;fAAAZnkAAFd2AABHcwAAOHAAACltAAAbawAADWkAAAFoAAAAZwAAAGYAAABmBQAAZQoAAGQRAABk&#10;GAAAYx8AAGMoAABjNAAAYkEAAGJPAABhXgAAYG8AAGCBAABelQAAXasAAFzGAABb5gAAWfoAl3kA&#10;AJJ+AACNgQAAiIQAAH2DAABvgQAAX34AAE98AAA/eQAAL3cAACF1AAATcwAABXIAAAByAAAAcQAA&#10;AHEAAABwAAAAcAUAAG8KAABvEQAAbhgAAG4fAABuLAAAbToAAG1JAABtWAAAbGkAAGp8AABpkAAA&#10;aKYAAGfAAABm4QAAZfcAloEAAJKGAACNiQAAg4kAAHaIAABmhgAAVoQAAEaCAAA1gAAAJn8AABh9&#10;AAAJfAAAAHsAAAB7AAAAfAAAAHsAAAB7AAAAewAAAHoEAAB6CgAAehEAAHoXAAB6IgAAeTEAAHlB&#10;AAB5UQAAeWIAAHh1AAB2igAAdaAAAHO5AABy2wAAcfMAlokAAJKOAACIjgAAe44AAG2NAABdiwAA&#10;TYoAADyJAAAsiAAAHIcAAA2GAAAAhgAAAIUAAACGAAAAhgAAAIYAAACGAAAAhgAAAIUAAACFAQAA&#10;hQcAAIYOAACHFwAAhiUAAIU3AACGRwAAhlkAAIZtAACFgwAAhJoAAIKzAACB0gAAgO8AlpEAAI2T&#10;AACAkwAAcpMAAGKSAABSkAAAQZAAADCQAAAgkAAAEY8AAAKPAAAAjwAAAI8AAACQAAAAkQAAAJEA&#10;AACRAAAAkQAAAJEAAACRAAAAkQAAAJIEAACUCgAAlRcAAJUnAACUOwAAlk0AAJdhAACVeQAAlJIA&#10;AJOrAACRyAAAkOgAkJYAAISXAAB2mAAAZ5cAAFeWAABGlgAANJcAACSYAAAUmAAABJgAAACYAAAA&#10;mQAAAJkAAACaAAAAmwAAAJwAAACdAAAAnQAAAJ0AAACdAAAAngAAAJ8AAACgAAAAowoAAKQYAACk&#10;LAAApUAAAKhUAACpawAAqYMAAKefAAClvgAAo90AiJsAAHucAABrnAAAW5wAAEucAAA5nQAAKJ4A&#10;ABifAAAHoAAAAKEAAACiAAAAowAAAKMAAAClAAAApgAAAKcAAACoAAAAqQAAAKkAAACpAAAAqgAA&#10;AKsAAACtAAAAsQAAALMKAAC2GwAAtjAAALlGAAC9XgAAvnYAAL6PAAC+qAAAvsIAfp8AAG+hAABg&#10;oQAAUKIAAD6jAAAspAAAG6cAAAqoAAAAqQAAAKoAAACsAAAArQAAAK4AAACvAAAAsQAAALIAAAC0&#10;AAAAtQAAALYAAAC4AAAAuAAAALsAAAC9AAAAwQAAAMYAAADKCwAAzR4AANE2AADWTwAA22gAANyA&#10;AADcmAAA3K4A/wAAAP8AAAD/AAAA/wAAAP8AAAD7AAwA+AAaAPUAJQDxADAA7QA8AOkARQDmAE0A&#10;5ABVAOEAWwDfAGEA3QBmANsAawDYAHEA1AB2ANEAfADQAIIAzgCJAM0AkQDMAJsAywCnAMoAtwDI&#10;ANIAxgDxAMUA/wDEAP8AvQD/ALUA/wCxAP8A/wAAAP8AAAD/AAAA+QAAAPMAAADtAAcA6QAVAOQA&#10;IQDgACsA3QA2ANgAQADUAEgA0QBPAM4AVgDKAFwAxwBiAMQAZwDCAGwAwQBxAMAAdgC/AHwAvgCD&#10;AL0AiwC8AJUAugCgALkArgC3AMUAtgDnALQA/wCzAP8ArwD/AKgA/wCkAP8A/wAAAP8AAAD1AAAA&#10;6wAAAOQAAADdAAUA1QARANAAHADMACcAyQAwAMUAOgDBAEIAvABKALkAUAC3AFYAtQBcALQAYQCz&#10;AGYAsgBrALEAcQCwAHcArwB+AK4AhQCsAI8AqwCaAKkApwCoALoApgDZAKMA9wChAP8AoAD/AJwA&#10;/wCZAP8A/AAAAPIAAADlAAAA2wAAANIAAADKAAAAwwAMAL4AFwC6ACEAtwArALMAMwCvADwArQBD&#10;AKsASgCpAFAAqABVAKYAWwClAGAApABlAKMAawCiAHEAoAB4AJ8AfwCeAIgAnACTAJoAoACYALAA&#10;lQDLAJMA7gCSAP8AkgD/AJAA/wCOAP8A8AAAAOIAAADVAAAAywAAAMIAAAC6AAAAtAAIAK8AEwCq&#10;ABwApgAlAKQALQCiADUAnwA9AJ0ARACcAEoAmgBPAJkAVACXAFkAlgBfAJUAZQCTAGsAkgByAJEA&#10;eQCPAIIAjACNAIoAmQCJAKkAhwDAAIUA4gCEAP0AgwD/AIMA/wCBAP8A5AAAANQAAADHAAAAvQAA&#10;ALQAAACtAAAApwACAKEADQCdABcAmgAgAJcAKACUAC8AkgA2AJAAPQCOAEMAjQBJAIsATgCKAFMA&#10;iQBYAIcAXgCGAGUAhABrAIIAcwCBAHwAfwCHAH0AkwB7AKIAeQC3AHgA1QB2APUAdQD/AHUA/wB1&#10;AP8A1gAAAMkAAAC9AAAAsgAAAKoAAACjAAAAnAAAAJcACACSABMAjgAbAIsAIgCIACkAhgAwAIQA&#10;NwCCAD0AgABCAH8ASAB9AE0AfABSAHoAWAB5AF4AdwBmAHUAbQBzAHcAcQCBAHAAjgBuAJ0AbACv&#10;AGoAyQBpAOsAaAD/AGcA/wBnAP8AzAAAAL8AAACzAAAAqgAAAKEAAACaAAAAkwAAAI0AAwCIAAwA&#10;hAAWAIAAHgB9ACQAegAqAHgAMQB2ADcAdAA9AHMAQgBxAEcAbwBNAG4AUgBsAFkAagBgAGgAaABm&#10;AHEAZAB8AGIAiQBhAJcAXwCpAF0AwABcAOAAWwD5AFoA/wBaAP8AxAIAALcIAACsCQAAowcAAJoB&#10;AACSAAAAiwAAAIQAAAB/AAcAegARAHYAGQByACAAbwAlAGwAKwBqADIAaAA3AGcAPQBlAEIAYwBI&#10;AGIATQBgAFQAXgBbAFwAYwBaAGwAWAB3AFYAhABVAJIAUwCjAFEAuABQANUATwDyAE4A/wBOAP8A&#10;vRAAALEWAACnFwAAnRUAAJURAACMCQAAhAEAAH0AAAB2AAEAcQAKAGwAEwBoABoAZAAhAGEAJgBf&#10;ACwAXQAyAFsAOABaAD0AWABDAFYASQBUAE8AUgBWAFEAXgBPAGcATQBzAEsAfwBJAI4ARwCeAEYA&#10;sQBEAMsARADrAEMA/QBDAP8AtxoAAKwgAACiIgAAmSEAAJAdAACHFwAAfxAAAHcHAABuAAAAaAAF&#10;AGIADQBeABUAWgAbAFcAIgBUACcAUgAsAFEAMgBPADgATQA+AEwARABKAEoASABSAEYAWgBEAGQA&#10;QgBvAEAAfAA/AIoAPQCaADsArQA6AMUAOQDjADkA+AA5AP8AsyMAAKgpAACfKwAAlisAAI0nAACE&#10;IQAAexwAAHIUAABpCgAAYAAAAFkABwBUAA8AUAAWAE0AHABKACIASAAoAEYALQBFADMAQwA5AEEA&#10;PwA/AEYAPQBNADsAVgA5AGAANwBsADYAeQA1AIgAMwCYADEAqQAxAMAAMADdADAA8wAvAP8ArysA&#10;AKUwAACcMwAAkzMAAIowAACBKwAAdyUAAG4eAABlFwAAWw4AAFMFAABMAAgARwAQAEQAFwBBAB0A&#10;PgAjAD0AKQA7AC4AOQA0ADcAOwA1AEIAMwBKADEAUwAvAF4ALgBqACwAdwArAIUAKQCWACcAqAAm&#10;AL0AJgDZACUA7gAkAPoArTEAAKM3AACZOQAAkTkAAIg3AAB/MwAAdS0AAGwmAABiIAAAVxkAAE4R&#10;AABFCgIAPgQJADoBEgA3ABgANQEeADMBJAAxAioALwIwAC4DNwAsAz4AKgRHACgFUAAmBVsAJAZn&#10;ACMHdQAhB4QAHwiVAB0HpwAcBr0AGgbWABkH7AAZCPkAqjcAAKE8AACXPwAAjz8AAIY9AAB9OgAA&#10;czQAAGkuAABfKAAAVSEAAEsaAABBFAAAOA0EADAICgAtBxIAKwgZACkJHwAnCSUAJQkrACQKMwAi&#10;CjsAIAtEAB8MTgAdDFkAGw1mABkOdAAXDoQAFQ6VABQOqAASDb4AEQ3ZABIO7gATDfsAqDsAAJ9A&#10;AACWQwAAjUQAAIVCAAB8QAAAcjoAAGg1AABeLwAAUykAAEgjAAA+HAAANBcAACsSBQAkEAwAIQ8U&#10;AB8PGgAeECAAHBAoABsRLwAaETgAGBJBABcTTAAVE1cAExRkABEUcgAQFYIADRWTAAsVpgAJFbwA&#10;CRTWAAoU7wAMFP0Apj8AAJ1EAACURwAAjEgAAIRHAAB7RQAAcUAAAGY7AABcNgAAUjAAAEcrAAA8&#10;JQAAMiAAACkbAAAfFwgAGhUQABgVFgAXFh0AFRYlABQXLAATFzUAEhg/ABAYSQANGVUACxpiAAkb&#10;cAAIG4AABhuRAAUbpAADGrkAAxrTAAQZ6gAGGfsApUMAAJtIAACTSwAAi0wAAIJMAAB5SgAAcEYA&#10;AGVBAABbPAAAUDcAAEYyAAA7LgAAMSkAACckAAAdHwUAFBsMABIbFAAQHBsADhwiAAwdKgALHjMA&#10;Ch49AAgfRwAHH1MABSBgAAMgbgABIX4AACCPAAAgogAAH7cAAB/RAAAf6QAAHvcAo0cAAJpNAACS&#10;UAAAilEAAIJQAAB4TwAAb0wAAGRHAABaQwAAUD8AAEY7AAA7NgAAMTIAACUsAAAZJgIADiIKAAoi&#10;EgAIIxkAByMgAAUkKAAEJDEAAiU7AAElRQAAJVEAACVeAAAmbAAAJ3wAACeNAAAmoAAAJbUAACTQ&#10;AAAj6AAAI/YAoUwAAJhRAACRVAAAiVUAAIFWAAB4VAAAblEAAGNNAABZSgAAUEcAAEZDAAA8PwAA&#10;LjkAACEzAAAVLgAACioJAAQpEAABKhgAACofAAArJgAAKy8AACw4AAArQwAAK08AACxcAAAsagAA&#10;LXoAACyLAAAsngAAK7MAACrOAAAp6AAAKPYAn1AAAJdVAACPWAAAiFoAAIBbAAB3WgAAblcAAGJU&#10;AABZUQAAUE4AAEVKAAA3RQAAKj8AABw6AAARNgAABTIIAAAyDgAAMhYAADIcAAAyJAAAMi0AADM2&#10;AAAyQQAAMk0AADJaAAAzaAAAM3gAADOKAAAynQAAMbEAADDMAAAv6AAALvcAnVUAAJVbAACOXgAA&#10;h2AAAH9gAAB3YAAAbV4AAGNbAABaWQAATlUAAEBQAAAySwAAJUYAABdCAAALPgAAADsHAAA6DQAA&#10;OhQAADoaAAA6IgAAOioAADozAAA6PgAAOUoAADlXAAA6ZgAAOnYAADqIAAA5mwAAN7AAADbLAAA1&#10;6AAANfgAnFsAAJRgAACNZAAAhmYAAH9nAAB3ZgAAbWUAAGNjAABXXwAASVoAADtWAAAtUgAAH00A&#10;ABJJAAAGRgAAAEQGAABDCwAAQxIAAEMYAABCHwAAQicAAEIwAABCPAAAQUgAAEFVAABBYwAAQXMA&#10;AEGFAABAmQAAPq4AAD3JAAA85wAAO/kAmmEAAJNmAACMagAAhmwAAH9uAAB3bgAAbmwAAGBoAABS&#10;ZQAARGAAADVcAAAnWQAAGVUAAAxSAAAATwAAAE4DAABNCQAATA8AAEwVAABLHAAASyQAAEotAABK&#10;OAAASkUAAElSAABJYAAASXEAAEmDAABIlgAAR6wAAEXHAABD5wAAQvkAmGgAAJJtAACMcQAAhnMA&#10;AH91AAB4dQAAanIAAFtuAABMagAAPWYAAC5jAAAgYAAAEl0AAAVbAAAAWQAAAFgAAABXBQAAVgsA&#10;AFYRAABVGAAAVB8AAFQoAABUNAAAU0EAAFNOAABSXQAAUm0AAFF/AABRkwAAUKoAAE3FAABM5QAA&#10;SvkAlnAAAJF0AACLeAAAhXsAAH98AABzegAAZHcAAFRzAABFcAAANW0AACdqAAAYaAAACWYAAABk&#10;AAAAYwAAAGIAAABiAQAAYQcAAGAMAABgEwAAXxoAAF4iAABeLgAAXjsAAF1JAABdWAAAXGkAAFt7&#10;AABajwAAWaUAAFjAAABW4gAAVPgAlXcAAJB8AACLgAAAhoIAAHuBAABsfwAAXXwAAE15AAA8dwAA&#10;LXQAAB5yAAAQcAAAAW8AAABuAAAAbgAAAG0AAABsAAAAbAEAAGsGAABqDAAAahQAAGoaAABpJgAA&#10;aTQAAGhDAABoUwAAZ2QAAGZ2AABligAAZKAAAGK6AABh3AAAYPUAlIAAAJCEAACLiAAAgYgAAHOG&#10;AABkgwAAVIEAAER/AAAyfQAAI3wAABR6AAAFeQAAAHgAAAB4AAAAeAAAAHgAAAB3AAAAdwAAAHYA&#10;AAB2BQAAdQsAAHUTAAB2HAAAdSoAAHQ7AAB0SwAAdFwAAHNwAAByhAAAcJsAAG60AABt1AAAbfEA&#10;lIgAAJCMAACGjQAAeYwAAGqKAABaiQAASocAADmGAAAphQAAGYQAAAmDAAAAggAAAIIAAACCAAAA&#10;gwAAAIMAAACCAAAAggAAAIEAAACBAAAAgQMAAIEKAACCEQAAgh8AAIEwAACBQgAAglMAAIJnAACA&#10;fQAAf5QAAH2tAAB8ywAAe+sAlJAAAIuRAAB+kQAAcJAAAGCPAABPjgAAPo0AAC2NAAAdjQAADYwA&#10;AACMAAAAjAAAAIwAAACNAAAAjQAAAI4AAACOAAAAjgAAAI4AAACNAAAAjQAAAI4AAACQBQAAkBEA&#10;AJAhAACPNgAAkEkAAJFdAACRcwAAkIsAAI6lAACNwQAAjOQAjpUAAIKWAAB0lgAAZZUAAFSUAABD&#10;lAAAMpQAACGVAAAQlQAAAJUAAACVAAAAlQAAAJYAAACXAAAAmAAAAJkAAACZAAAAmQAAAJkAAACZ&#10;AAAAmgAAAJsAAACcAAAAnwQAAKASAACgJQAAoToAAKNPAAClZQAAo4AAAKGbAACgtwAAn9gAhpkA&#10;AHiaAABpmgAAWZoAAEiaAAA2mgAAJZwAABScAAADnQAAAJ4AAACeAAAAnwAAAKAAAAChAAAAogAA&#10;AKQAAACkAAAApQAAAKUAAACmAAAApgAAAKcAAACpAAAArQAAAK8EAACxFQAAsSoAALRBAAC4WAAA&#10;uXAAALmJAAC5owAAuMIAfJ4AAG2fAABenwAATp8AADugAAApogAAF6QAAAalAAAApgAAAKcAAACp&#10;AAAAqgAAAKsAAACsAAAArgAAAK8AAACwAAAAsQAAALIAAACzAAAAswAAALUAAAC3AAAAugAAAMAA&#10;AADEBQAAyBkAAMowAADPSQAA1WIAANZ7AADWkwAA1qsA/wAAAP8AAAD/AAAA/wAAAPwAAAD4AAgA&#10;9QAWAPAAIgDtACwA6QA3AOUAQQDhAEkA3gBRANwAVwDYAF0A0wBjANEAaADOAG0AzAByAMwAeADK&#10;AH4AyQCFAMgAjQDHAJcAxgCiAMQAsQDDAMkAwQDsAMAA/wC/AP8AuQD/ALEA/wCrAP8A/wAAAP8A&#10;AAD+AAAA9QAAAO8AAADpAAQA4wASAN4AHgDbACcA1gAxANIAOwDOAEQAyQBLAMUAUgDCAFgAwABd&#10;AL4AYgC9AGcAvABtALsAcgC6AHgAuQB/ALgAhwC3AJAAtQCcALQAqgCyAL0AsQDgAK8A/QCtAP8A&#10;qQD/AKMA/wCfAP8A/wAAAPsAAADvAAAA5gAAAN8AAADWAAIAzwAMAMoAGADGACMAwwArAL4ANQC5&#10;AD4AtgBFALQATACyAFIAsQBXAK8AXACuAGEArQBnAKwAbACrAHIAqgB5AKgAgQCnAIoApgCVAKQA&#10;ogCjALMAoADRAJ0A8wCcAP8AnAD/AJcA/wCUAP8A+AAAAOwAAADfAAAA1QAAAMwAAADEAAAAvQAJ&#10;ALgAEwC0AB0AsAAmAK0ALgCqADcAqAA/AKYARQCkAEsAowBRAKIAVgCgAFsAnwBhAJ4AZgCdAGwA&#10;mwBzAJoAewCYAIQAlwCOAJQAmwCSAKsAkADEAI4A6QCNAP8AjAD/AIsA/wCIAP8A6wAAANsAAADP&#10;AAAAxQAAALwAAAC1AAAArgAEAKkAEAClABgAogAhAJ8AKQCdADEAmgA4AJgAPwCXAEUAlQBKAJQA&#10;UACSAFUAkQBaAJAAYACOAGYAjQBtAIsAdQCJAH4AhwCIAIUAlQCEAKQAggC5AIAA3AB/APoAfgD/&#10;AH0A/wB8AP8A3gAAAM8AAADCAAAAuAAAALAAAACpAAAAogAAAJ0ACgCYABQAlQAbAJIAIwCPACsA&#10;jQAyAIsAOACJAD4AiABEAIYASQCFAE4AhABUAIIAWQCAAGAAfwBnAH0AbwB8AHgAegCCAHgAjwB2&#10;AJ4AdACxAHIAzwBxAPIAcAD/AG8A/wBvAP8A0QAAAMMAAAC4AAAArQAAAKUAAACeAAAAmAAAAJIA&#10;BQCNAA4AiQAYAIYAHgCDACUAgQArAH8AMgB9ADgAewA9AHoAQwB4AEgAdwBOAHUAUwBzAFoAcQBh&#10;AHAAaQBuAHIAbAB9AGoAiQBoAJgAZgCqAGQAwwBjAOcAYgD/AGEA/wBhAP8AxwAAALoAAACvAAAA&#10;pgAAAJ0AAACVAAAAjgAAAIgAAACDAAkAfwASAHsAGgB4AB8AdQAmAHIALABwADIAbwA4AG0APQBr&#10;AEIAagBIAGgATgBmAFQAZABbAGIAYwBgAGwAXgB3AF0AhABbAJIAWQCkAFcAugBWANsAVQD3AFQA&#10;/wBUAP8AvwEAALIGAACoBgAAnwQAAJYAAACOAAAAhgAAAIAAAAB6AAQAdQAMAHEAFQBtABwAaQAh&#10;AGcAJwBkAC0AYwAzAGEAOABfAD4AXgBDAFwASQBaAE8AWABWAFYAXgBUAGcAUgByAFAAfwBPAI0A&#10;TQCeAEsAsgBJAM8ASADvAEgA/wBIAP8AuA4AAKwUAACjFQAAmRMAAJANAACIBgAAgAAAAHgAAABx&#10;AAAAawAHAGcADwBiABYAXwAdAFwAIwBZACcAVwAtAFYAMwBUADgAUgA+AFAARABPAEoATQBRAEsA&#10;WQBJAGIARwBtAEUAegBDAIkAQQCZAEAArAA+AMYAPQDmAD0A/AA9AP8AsxkAAKgeAACeIAAAlR4A&#10;AIwaAACDFAAAew0AAHIEAABqAAAAYwACAF0ACgBYABEAVQAXAFEAHQBOACMATQAoAEsALQBJADMA&#10;RwA4AEYAPwBEAEUAQgBNAEAAVQA9AF4AOwBqADoAdwA4AIUANgCVADUAqAAzAL4AMwDfADIA9gAy&#10;AP8AriIAAKQnAACbKQAAkigAAIkkAACAHgAAdxkAAG4RAABlCAAAXAAAAFUABQBQAAsASwASAEgA&#10;GABEAB0AQgAjAEAAKAA/AC0APQAzADsAOgA5AEEANwBIADUAUQAzAFsAMQBmAC8AdAAuAIIALQCS&#10;ACsApAAqALkAKgDWACkA8AApAP8AqykAAKEuAACYMQAAjzAAAIYtAAB9KAAAdCEAAGocAABhFAAA&#10;VwsAAE8DAABHAAYAQwAMAD4AEwA7ABkAOAAeADYAJAA1ACkAMwAvADEANQAvAD0ALQBEACsATgAp&#10;AFgAJwBkACYAcQAkAIAAIgCQACEAogAfALYAHwDRAB8A7AAfAPoAqTAAAJ81AACWNwAAjTcAAIQ0&#10;AAB7MAAAcioAAGgkAABeHQAAVBcAAEoOAABBCAAAOgEHADUADQAyABQALwAZAC0AHwArACUAKQAr&#10;ACcAMQAlADkAIwBBACEASwAfAFUAHgBiABwAbwAaAX4AGAGOABcBoAAWALQAFQDOABQA6AATAPcA&#10;pjUAAJ06AACUPAAAjDwAAIM7AAB6NwAAcDEAAGYrAABcJgAAUh8AAEcYAAA+EgAANAsBACwGCAAo&#10;Aw4AJQIUACMCGgAhAyAAHwMmAB0ELQAcBDUAGgU+ABgFSAAXBlMAFAdfABMHbQARCH0ADgiNAA0H&#10;oAALB7QACgbMAAkH5QAJB/QApDkAAJs+AACTQQAAikEAAIJAAAB4PQAAbjgAAGUyAABbLAAAUCcA&#10;AEUhAAA7GwAAMhYAACkRAgAgDAgAGwkOABkIFQAXCRsAFgkiABQKKgATCjIAEQs7AA8MRgAMDVEA&#10;Cg5eAAgPbAAHEHsABRCMAAQQnwADELMAAQ7LAAEN5AACDfYAoz0AAJlCAACRRQAAiUYAAIFFAAB3&#10;QwAAbT4AAGM5AABZNAAATy4AAEQpAAA6JAAAMB8AACcaAAAdFgMAFBEIAA4ODgANEBcADBEfAAsR&#10;JwAJEi8ACBM5AAcUQwAFFE8AAxVcAAEWagAAFnkAABaKAAAWnAAAFbEAABXJAAAU4wAAE/MAoUIA&#10;AJhHAACQSQAAiEoAAH9JAAB2SAAAbUQAAGI/AABYOgAATjUAAEQwAAA5LAAAMCgAACcjAAAdHwAA&#10;ERkGAAkWDQAGFxUABRgdAAMYJQACGS0AARo3AAAaQQAAGk0AABtaAAAbaAAAHHgAAByJAAAbmwAA&#10;G68AABrIAAAZ4gAAGPMAn0YAAJdLAACPTQAAh08AAH9OAAB2TQAAbEkAAGFFAABXQQAATj0AAEQ5&#10;AAA6NQAAMTEAACUsAAAZJQAADCAGAAQeDAAAHhQAAB4bAAAfIwAAHysAACA1AAAgQAAAIEsAACBY&#10;AAAhZgAAIXYAACKHAAAhmgAAH64AAB7GAAAe4wAAHfMAnkoAAJVPAACOUgAAhlMAAH5TAAB1UgAA&#10;a08AAGBLAABXSAAATkUAAEVBAAA7PQAALTcAACAyAAAULAAACCcGAAAmDAAAJRMAACYZAAAmIQAA&#10;JikAACcyAAAnPQAAJkkAACdWAAAnZAAAJ3QAACiFAAAnmAAAJawAACTFAAAj4wAAI/UAnE8AAJRU&#10;AACNVgAAhVgAAH1ZAAB1WAAAa1UAAGBSAABXTwAAT00AAERIAAA2QwAAKT0AABs4AAAOMwAAAy8F&#10;AAAuCwAALREAAC0XAAAtHwAALicAAC4wAAAuOwAALUcAAC1UAAAuYgAALnIAAC6EAAAtlwAALKsA&#10;ACrEAAAp4gAAKfYAmlQAAJNZAACMXAAAhF4AAH1eAAB0XgAAa1wAAGBZAABYVwAATVMAAD9OAAAx&#10;SQAAI0QAABY/AAAJOwAAADgFAAA2CgAANhAAADUVAAA1HQAANSUAADYtAAA1OQAANUUAADRSAAA0&#10;YAAANXAAADWCAAA0lQAAMqoAADHDAAAw4gAAL/YAmFoAAJJeAACLYgAAhGQAAH1lAAB1ZAAAa2MA&#10;AGFhAABVXQAASFgAADlTAAArTwAAHUsAABBGAAAEQwAAAEADAAA/CAAAPw0AAD4TAAA9GgAAPSIA&#10;AD0qAAA9NgAAPEIAADxPAAA8XQAAPG4AADyAAAA8kwAAOqkAADjCAAA34gAANvYAl2AAAJBlAACK&#10;aAAAg2oAAH1sAAB1bAAAbGsAAF5mAABQYgAAQl4AADNaAAAlVgAAF1IAAAlOAAAATAAAAEoAAABJ&#10;BQAASAoAAEgRAABHFwAARh4AAEYnAABFMgAART8AAEVMAABEWwAARGsAAER9AABEkQAAQqcAAEDB&#10;AAA+4QAAPfcAlWcAAI9sAACJbwAAg3EAAH1zAAB2cwAAaHAAAFlsAABKaAAAO2QAACxgAAAdXQAA&#10;DloAAANYAAAAVQAAAFQAAABTAgAAUgcAAFIMAABREwAAUBkAAE8iAABPLgAATzsAAE5JAABOVwAA&#10;TWgAAE16AABNjgAAS6QAAEq+AABH4AAARfcAlG4AAI9zAACJdgAAg3kAAH16AABxeAAAYnUAAFJx&#10;AABCbgAAM2oAACRnAAAWZQAABmMAAABhAAAAYAAAAF8AAABeAAAAXQMAAFwIAABbDQAAWhUAAFod&#10;AABZKAAAWTUAAFhEAABYUwAAV2QAAFZ2AABWigAAVaAAAFO6AABR3gAAUPcAk3YAAI57AACJfgAA&#10;hIEAAHl/AABqfAAAWnkAAEp3AAA5dAAAKnEAABtvAAAMbQAAAGwAAABrAAAAagAAAGkAAABpAAAA&#10;aAAAAGcCAABmCAAAZg4AAGUWAABlIAAAZC4AAGQ9AABjTQAAY14AAGFxAABghQAAX5sAAF60AABd&#10;1wAAW/QAkn8AAI6DAACKhgAAf4YAAHGEAABigQAAUn8AAEF9AAAwegAAIHkAABF3AAACdgAAAHUA&#10;AAB1AAAAdAAAAHQAAABzAAAAcwAAAHIAAAByAQAAcQcAAHEOAABxFgAAcSQAAHA1AABwRQAAb1cA&#10;AG9qAABtfwAAa5UAAGquAABpzgAAaO8AkocAAI6LAACFiwAAd4oAAGiIAABYhgAAR4UAADaDAAAl&#10;ggAAFoEAAAZ/AAAAfwAAAH4AAAB/AAAAfwAAAH8AAAB/AAAAfgAAAH4AAAB9AAAAfQAAAH0FAAB+&#10;CgAAfhgAAH0pAAB9PAAAfU4AAH1hAAB8dwAAeo4AAHmnAAB3xAAAdugAko8AAImQAAB8kAAAbo4A&#10;AF2NAABNjAAAO4sAACqLAAAaigAACYkAAACIAAAAiAAAAIkAAACJAAAAigAAAIoAAACKAAAAigAA&#10;AIoAAACJAAAAigAAAIoAAACLAQAAjAoAAIwbAACKMQAAi0QAAIxXAACNbQAAi4YAAIqfAACIuwAA&#10;h94AjZQAAICUAABylAAAYpMAAFKSAABBkgAAL5IAAB6SAAAMkgAAAJIAAACSAAAAkgAAAJMAAACU&#10;AAAAlQAAAJUAAACWAAAAlgAAAJYAAACVAAAAlgAAAJcAAACYAAAAmgAAAJwLAACcHwAAnDUAAJ5K&#10;AACfYQAAnnsAAJ2VAACbsAAAmtIAhJgAAHaYAABnmAAAV5gAAEaXAAAzmAAAIZkAABGaAAAAmgAA&#10;AJsAAACbAAAAnAAAAJ0AAACeAAAAnwAAAKAAAAChAAAAoQAAAKIAAACiAAAAogAAAKMAAAClAAAA&#10;qAAAAKsAAACtDgAArCUAAK87AACyUgAAtWoAALWEAACyogAAsMIAepwAAGudAABbnQAAS50AADme&#10;AAAmnwAAFKEAAAKiAAAAowAAAKQAAAClAAAApgAAAKcAAACpAAAAqgAAAKwAAACtAAAArQAAAK4A&#10;AACvAAAArgAAALAAAACyAAAAtQAAALsAAAC/AAAAwhMAAMQrAADJRAAAzlwAANB2AADRjwAA0a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/be8v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l9///////&#10;////////////////////////////////+rSUsPb/////////////////////////////////////&#10;5pdvkuH/////////////////////////////////////+bOUr/X/////////////////////////&#10;//////////////nk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Gm&#10;yv//////////////////////////////////////uHpQf9H/////////////////////////////&#10;///////ilk0DWLr////////////////////////////////////RjWlKccf/////////////////&#10;///////////////////x0byYsu3////////////////////////////////////////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///&#10;////////////////////////////////////w4tut///////////////////////////////////&#10;//26gj8Ndsj//////////////////////////////////8l/QwEAQ5z/////////////////////&#10;/////////////6NbFwAAIYLr////////////////////////////////6oo2BQAABXjl////////&#10;////////////////////////2nFQPysAAH/s////////////////////////////////y6CLiXk9&#10;WYb8////////////////////////////////99na5MSdu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sKvsv/////////////////////////////////////U&#10;jlAzW8r//////////////////////////////////92LQwAALJX1////////////////////////&#10;////////9qRaDwAACW3O////////////////////////////////xnQpAAAAAE+z////////////&#10;////////////////////oUcAAAAAADef///////////////////////////////vfRYAAAAAAB6O&#10;///////////////////////////////WRwAAAAAAAAWI//////////////////////////////+q&#10;PgkAAAAAAACA///////////////////////////////Kg0QTAAAAAABw/f//////////////////&#10;////////////0J1oPDQzSGeK8v////////////////////////////////3Mpp6jt9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rSg&#10;lrf///////////////////////////////////Kra0EuI13V////////////////////////////&#10;/////6piHQAAADKj////////////////////////////////yXMpAAAAABJ+7P//////////////&#10;////////////////m0MAAAAAAABhz//////////////////////////////RawoAAAAAAABJuf//&#10;//////////////////////////+pMAAAAAAAAAA0p/////////////////////////////99AAAA&#10;AAAAAAAelv///////////////////////////+w2AAAAAAAAAAAHiP//////////////////////&#10;/////7YAAAAAAAAAAAAAev///////////////////////////10gAAAAAAAAAAAAZv3/////////&#10;/////////////////75zMAAAAAAAAAAATe3////////////////////////////hoV4qBQAAAAAA&#10;Ltn//////////////////////////////82VZ1NOXnWQrdX/////////////////////////////&#10;////+uvt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XEt6vK////////////////////////////////&#10;/+Shb1FAMiNg5f//////////////////////////////14tGCgAAAAA3tf//////////////////&#10;///////////2lEcAAAAAAAAXj/////////////////////////////+/XwkAAAAAAAAAce//////&#10;//////////////////////+TKQAAAAAAAAAAWdj//////////////////////////+5oAAAAAAAA&#10;AAAARcT//////////////////////////8IkAAAAAAAAAAAAMbP/////////////////////////&#10;/5AAAAAAAAAAAAAAG6H//////////////////////////z0AAAAAAAAAAAAABJD/////////////&#10;////////////4QAAAAAAAAAAAAAAAIH/////////////////////////XwAAAAAAAAAAAAAAAGv/&#10;////////////////////////IgMAAAAAAAAAAAAAAFH+//////////////////////+rnmsrAAAA&#10;AAAAAAAAADPn//////////////////////////m/cjcSAAAAAAAAARbM////////////////////&#10;////////9buMa1lUXWt5iJXa//////////////////////////////////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HS8f///////////////////////////////+myj3ZkVUQzeP//////////////////////&#10;////////xXo7EQAAAAAAQs/////////////////////////////MdCcAAAAAAAAAGKH/////////&#10;//////////////////aJNQAAAAAAAAAAAoX//////////////////////////79UAAAAAAAAAAAA&#10;AG7+/////////////////////////5IcAAAAAAAAAAAAAFnr////////////////////////+GYA&#10;AAAAAAAAAAAAAEfa////////////////////////1iIAAAAAAAAAAAAAADTJ////////////////&#10;////////rwAAAAAAAAAAAAAAAB+4////////////////////////VQAAAAAAAAAAAAAAAAil////&#10;////////////////////AAAAAAAAAAAAAAAAAACT//////////////////////+WAAAAAAAAAAAA&#10;AAAAAACA//////////////////////8AAAAAAAAAAAAAAAAAAABj/////////////////////8kA&#10;AAAAAAAAAAAAAAAAAABC//////////////////////8fRioFAAAAAAAAAAAAAAAt7///////////&#10;///////////0/92iYzkZAAAAAAABDhwu5////////////////////////////9GrjH9+hpGdqr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y7Sgj35tYsn/////////////////////////////xIRUNBwFAAAADJP/////////////&#10;//////////////+zYBcAAAAAAAAAAGT6/////////////////////////8pmEQAAAAAAAAAAADnL&#10;/////////////////////////4gnAAAAAAAAAAAAABGi////////////////////////yk8AAAAA&#10;AAAAAAAAAAB/////////////////////////lxgAAAAAAAAAAAAAAABf////////////////////&#10;////YwAAAAAAAAAAAAAAAABQ+f/////////////////////hIwAAAAAAAAAAAAAAAABA6///////&#10;//////////////+pAAAAAAAAAAAAAAAAAAAt2/////////////////////9UAAAAAAAAAAAAAAAA&#10;AAAXyf////////////////////8AAAAAAAAAAAAAAAAAAAAAtf///////////////////6AAAAAA&#10;AAAAAAAAAAAAAAAAn////////////////////9AAAAAAAAAAAAAAAAAAAAAAg///////////////&#10;//////8AAAAAAAAAAAAAAAAAAAAAev////////////////////8pAAAAAAAAAAAAAAAAAAAAcf//&#10;//////////////////+ACQ4AAAAAAAAAAAAAAAAAa//////////////////////3zL+ed1c9JhgU&#10;GyQvO0dUc//////////////////////////////t1MzM0tvk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tTBrcH/////////////////&#10;////////////57SQc1tFMRsGAGX5//////////////////////////+uYicAAAAAAAAAADXJ////&#10;/////////////////////61QAAAAAAAAAAAAAAab////////////////////////0mECAAAAAAAA&#10;AAAAAABw////////////////////////jCIAAAAAAAAAAAAAAABH7f/////////////////////g&#10;TwAAAAAAAAAAAAAAAAAhyv////////////////////+oGQAAAAAAAAAAAAAAAAAAqv//////////&#10;//////////9sAAAAAAAAAAAAAAAAAAAAi/////////////////////8mAAAAAAAAAAAAAAAAAAAA&#10;bP///////////////////8YAAAAAAAAAAAAAAAAAAAAATv///////////////////4kAAAAAAAAA&#10;AAAAAAAAAAAAMv///////////////////6oAAAAAAAAAAAAAAAAAAAAAIPL/////////////////&#10;/9QAAAAAAAAAAAAAAAAAAAAAF+f///////////////////8AAAAAAAAAAAAAAAAAAAAAFeP/////&#10;//////////////8nAAAAAAAAAAAAAAAAAAAAEdz///////////////////9pAAAAAAAAAAAAAAAA&#10;AAAAC9L////////////////////GAAAAAAAAAAAAAAAAAAAABsv/////////////////////PAkG&#10;AAAAAAAAAAAAAAAAAcj/////////////////////7NO/qI14aWFgZ3B6hI+ap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rKch3RfR0HQ////////&#10;///////////////////Kils4GwAAAAAAAASb/////////////////////////6ZOBAAAAAAAAAAA&#10;AABq////////////////////////s0sAAAAAAAAAAAAAAAA85P/////////////////////mYgAA&#10;AAAAAAAAAAAAAAAQuf////////////////////+eIwAAAAAAAAAAAAAAAAAAkP//////////////&#10;//////9cAAAAAAAAAAAAAAAAAAAAbP///////////////////+UfAAAAAAAAAAAAAAAAAAAASf//&#10;/////////////////58AAAAAAAAAAAAAAAAAAAAAJvH//////////////////3oAAAAAAAAAAAAA&#10;AAAAAAAABNH//////////////////5UAAAAAAAAAAAAAAAAAAAAAALP//////////////////7UA&#10;AAAAAAAAAAAAAAAAAAAAAJf//////////////////9oAAAAAAAAAAAAAAAAAAAAAAIL/////////&#10;//////////8AAAAAAAAAAAAAAAAAAAAAAHj///////////////////8tAAAAAAAAAAAAAAAAAAAA&#10;AHb///////////////////9mAAAAAAAAAAAAAAAAAAAAAHP///////////////////+pAAAAAAAA&#10;AAAAAAAAAAAAAG//////////////////////HAAAAAAAAAAAAAAAAAAAAGr/////////////////&#10;////hQAAAAAAAAAAAAAAAAAAAGX//////////////////////zolJRsNAQAAAAcQGSMtN13/////&#10;/////////////////////+zZy8bJ0Nrj6vP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LNt6DC////////////////////////////2K+NcFY/KBAAAABx&#10;/////////////////////////7xtMgUAAAAAAAAAAAA74///////////////////////qEYAAAAA&#10;AAAAAAAAAAAIsf/////////////////////OTQAAAAAAAAAAAAAAAAAAg///////////////////&#10;//94AAAAAAAAAAAAAAAAAAAAV////////////////////+YsAAAAAAAAAAAAAAAAAAAALvP/////&#10;/////////////5MAAAAAAAAAAAAAAAAAAAAACdD//////////////////20AAAAAAAAAAAAAAAAA&#10;AAAAAK3//////////////////4kAAAAAAAAAAAAAAAAAAAAAAIv//////////////////6gAAAAA&#10;AAAAAAAAAAAAAAAAAGn//////////////////8YAAAAAAAAAAAAAAAAAAAAAAEn/////////////&#10;/////+cAAAAAAAAAAAAAAAAAAAAAAC3///////////////////8KAAAAAAAAAAAAAAAAAAAAABv/&#10;//////////////////81AAAAAAAAAAAAAAAAAAAAABT7//////////////////9nAAAAAAAAAAAA&#10;AAAAAAAAABP1//////////////////+hAAAAAAAAAAAAAAAAAAAAABP1///////////////////l&#10;DAAAAAAAAAAAAAAAAAAAAAzv////////////////////XQAAAAAAAAAAAAAAAAAAAATp////////&#10;////////////xgQAAAAAAAAAAAAAAAAAAADh/////////////////////4YAAAAAAAAAAAAAAAAA&#10;AADU//////////////////////+PcGtjX1xfZW94gImRmq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L6nkXtlTTNF8f////////////////////////mwfVMxEgAA&#10;AAAAAAANuf//////////////////////vV4TAAAAAAAAAAAAAAAAhP/////////////////////K&#10;SQAAAAAAAAAAAAAAAAAAUf////////////////////9gAAAAAAAAAAAAAAAAAAAAIOL/////////&#10;/////////7cNAAAAAAAAAAAAAAAAAAAAALb//////////////////18AAAAAAAAAAAAAAAAAAAAA&#10;AI///////////////////3UAAAAAAAAAAAAAAAAAAAAAAGn//////////////////5cAAAAAAAAA&#10;AAAAAAAAAAAAAEb//////////////////7UAAAAAAAAAAAAAAAAAAAAAACP/////////////////&#10;/9MAAAAAAAAAAAAAAAAAAAAAAADt//////////////////IAAAAAAAAAAAAAAAAAAAAAAADM////&#10;//////////////8bAAAAAAAAAAAAAAAAAAAAAACx//////////////////9CAAAAAAAAAAAAAAAA&#10;AAAAAACe//////////////////9tAAAAAAAAAAAAAAAAAAAAAACV//////////////////+eAAAA&#10;AAAAAAAAAAAAAAAAAACR///////////////////bBQAAAAAAAAAAAAAAAAAAAACQ////////////&#10;////////SgAAAAAAAAAAAAAAAAAAAACO////////////////////nAAAAAAAAAAAAAAAAAAAAACH&#10;/////////////////////0MAAAAAAAAAAAAAAAAAAAB7/////////////////////8cdAAAAAAAA&#10;AAAAAAAAAABo///////////////////////JJgAAAAAAAAMMFBwkLTVR////////////////////&#10;//////n38e3t8P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h&#10;ybGXz///////////////////////////4bWSdFlBKhIAAAAAiv///////////////////////55X&#10;IgAAAAAAAAAAAAAAVP/////////////////////gXwQAAAAAAAAAAAAAAAAAHuD/////////////&#10;//////9dAAAAAAAAAAAAAAAAAAAAAK3//////////////////5sAAAAAAAAAAAAAAAAAAAAAAH3/&#10;/////////////////1EAAAAAAAAAAAAAAAAAAAAAAFL//////////////////3oAAAAAAAAAAAAA&#10;AAAAAAAAACn//////////////////6IAAAAAAAAAAAAAAAAAAAAAAAPo/////////////////8QA&#10;AAAAAAAAAAAAAAAAAAAAAADF/////////////////+MAAAAAAAAAAAAAAAAAAAAAAACj////////&#10;//////////8JAAAAAAAAAAAAAAAAAAAAAACB//////////////////8qAAAAAAAAAAAAAAAAAAAA&#10;AABi//////////////////9PAAAAAAAAAAAAAAAAAAAAAABI//////////////////94AAAAAAAA&#10;AAAAAAAAAAAAAAA4//////////////////+mAAAAAAAAAAAAAAAAAAAAAAAw////////////////&#10;///aBQAAAAAAAAAAAAAAAAAAAAAt////////////////////QAAAAAAAAAAAAAAAAAAAAAAs////&#10;////////////////hwAAAAAAAAAAAAAAAAAAAAAr////////////////////2CIAAAAAAAAAAAAA&#10;AAAAAAAf/////////////////////4IAAAAAAAAAAAAAAAAAAAAN//////////////////////9W&#10;AAAAAAAAAAAAAAAAAAAA////////////////////////ZQAAAAAAAAAAAAAAAAAA3///////////&#10;/////////////7hmaW1yeIGIjZSfpa21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+2n4dvVTshVv////////////////////////+4gVQvEAAAAAAAAAAAIOT/////////////////&#10;////nkIAAAAAAAAAAAAAAAAAAK7///////////////////94AwAAAAAAAAAAAAAAAAAAAHn/////&#10;/////////////5gAAAAAAAAAAAAAAAAAAAAAAEf//////////////////0UAAAAAAAAAAAAAAAAA&#10;AAAAABb2/////////////////3kAAAAAAAAAAAAAAAAAAAAAAADM/////////////////6cAAAAA&#10;AAAAAAAAAAAAAAAAAACk/////////////////88AAAAAAAAAAAAAAAAAAAAAAAB+////////////&#10;//////MAAAAAAAAAAAAAAAAAAAAAAABa//////////////////8gAAAAAAAAAAAAAAAAAAAAAAA3&#10;//////////////////9BAAAAAAAAAAAAAAAAAAAAAAAV//////////////////9jAAAAAAAAAAAA&#10;AAAAAAAAAAAA//////////////////+GAAAAAAAAAAAAAAAAAAAAAAAA7/////////////////+u&#10;AAAAAAAAAAAAAAAAAAAAAAAA3f/////////////////eDQAAAAAAAAAAAAAAAAAAAAAA0///////&#10;////////////QgAAAAAAAAAAAAAAAAAAAAAAzf//////////////////fgAAAAAAAAAAAAAAAAAA&#10;AAAAyv//////////////////wg0AAAAAAAAAAAAAAAAAAAAAx////////////////////2AAAAAA&#10;AAAAAAAAAAAAAAAAv////////////////////8AlAAAAAAAAAAAAAAAAAAAArP//////////////&#10;//////+bEQAAAAAAAAAAAAAAAAAAj///////////////////////piYAAAAAAAAAAAAAAAAAZf//&#10;//////////////////////18FAAAAAIMFBwmLTM8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rf//////////////////////&#10;////8cSefWBFKxIAAAAAAK7/////////////////////+ZhSHQAAAAAAAAAAAAAAAHb/////////&#10;//////////+4OQAAAAAAAAAAAAAAAAAAAEL//////////////////7IRAAAAAAAAAAAAAAAAAAAA&#10;AA/t/////////////////zoAAAAAAAAAAAAAAAAAAAAAAAC7/////////////////3QAAAAAAAAA&#10;AAAAAAAAAAAAAACN/////////////////6gAAAAAAAAAAAAAAAAAAAAAAABi////////////////&#10;/9YAAAAAAAAAAAAAAAAAAAAAAAA6//////////////////8MAAAAAAAAAAAAAAAAAAAAAAAT////&#10;//////////////8yAAAAAAAAAAAAAAAAAAAAAAAA+P////////////////9XAAAAAAAAAAAAAAAA&#10;AAAAAAAA1/////////////////96AAAAAAAAAAAAAAAAAAAAAAAAt/////////////////+dAAAA&#10;AAAAAAAAAAAAAAAAAAAAm//////////////////CAAAAAAAAAAAAAAAAAAAAAAAAhv//////////&#10;///////qGAAAAAAAAAAAAAAAAAAAAAAAdv//////////////////RwAAAAAAAAAAAAAAAAAAAAAA&#10;bf//////////////////fgAAAAAAAAAAAAAAAAAAAAAAaP//////////////////vAYAAAAAAAAA&#10;AAAAAAAAAAAAZP///////////////////0wAAAAAAAAAAAAAAAAAAAAAX///////////////////&#10;/50BAAAAAAAAAAAAAAAAAAAAVf////////////////////9jAAAAAAAAAAAAAAAAAAAAPP//////&#10;///////////////fTgAAAAAAAAAAAAAAAAAAF///////////////////////7WMAAAAAAAAAAAAA&#10;AAAAAP/////////////////////////BUwAAAxMfLDxSbIep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JVvWlBJQToyKiEXDjT/////////////////////jy8AAAAAAAAAAAAAAAAAAALl&#10;//////////////////VEAAAAAAAAAAAAAAAAAAAAAACx/////////////////zUAAAAAAAAAAAAA&#10;AAAAAAAAAAB//////////////////2kAAAAAAAAAAAAAAAAAAAAAAABQ/////////////////6gA&#10;AAAAAAAAAAAAAAAAAAAAAAAi/////////////////9wAAAAAAAAAAAAAAAAAAAAAAAAA+v//////&#10;//////////8WAAAAAAAAAAAAAAAAAAAAAAAA0v////////////////9CAAAAAAAAAAAAAAAAAAAA&#10;AAAArf////////////////9qAAAAAAAAAAAAAAAAAAAAAAAAif////////////////+PAAAAAAAA&#10;AAAAAAAAAAAAAAAAZ/////////////////+zAAAAAAAAAAAAAAAAAAAAAAAASf//////////////&#10;///YBgAAAAAAAAAAAAAAAAAAAAAAMP//////////////////LQAAAAAAAAAAAAAAAAAAAAAAHP//&#10;////////////////VwAAAAAAAAAAAAAAAAAAAAAAD///////////////////hQAAAAAAAAAAAAAA&#10;AAAAAAAABv//////////////////uQQAAAAAAAAAAAAAAAAAAAAAAP//////////////////+EMA&#10;AAAAAAAAAAAAAAAAAAAAAP///////////////////4sAAAAAAAAAAAAAAAAAAAAAAP//////////&#10;/////////9s/AAAAAAAAAAAAAAAAAAAAAP////////////////////+gGAAAAAAAAAAAAAAAAAAA&#10;APn/////////////////////jhUAAAAAAAAAAAAAAAAAANL//////////////////////686AAAA&#10;AAAAAAAAAAASNL//////////////////////////mF1xf4+hssTZ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k2dLLxsG9t7Krpqfw///////////////////7mW9ROScYCgAAAAAA&#10;AAAAAABq/////////////////4whAAAAAAAAAAAAAAAAAAAAAAA7/////////////////1IAAAAA&#10;AAAAAAAAAAAAAAAAAAAN/////////////////6EAAAAAAAAAAAAAAAAAAAAAAAAA4f//////////&#10;/////+AAAAAAAAAAAAAAAAAAAAAAAAAAtv////////////////8dAAAAAAAAAAAAAAAAAAAAAAAA&#10;i/////////////////9PAAAAAAAAAAAAAAAAAAAAAAAAY/////////////////96AAAAAAAAAAAA&#10;AAAAAAAAAAAAPf////////////////+jAAAAAAAAAAAAAAAAAAAAAAAAGf/////////////////J&#10;AAAAAAAAAAAAAAAAAAAAAAAAAP/////////////////vHQAAAAAAAAAAAAAAAAAAAAAAAP//////&#10;////////////QgAAAAAAAAAAAAAAAAAAAAAAAPf/////////////////agAAAAAAAAAAAAAAAAAA&#10;AAAAAOT/////////////////lQAAAAAAAAAAAAAAAAAAAAAAANb/////////////////ww0AAAAA&#10;AAAAAAAAAAAAAAAAAMz/////////////////+EIAAAAAAAAAAAAAAAAAAAAAAMX/////////////&#10;/////38AAAAAAAAAAAAAAAAAAAAAAL///////////////////8crAAAAAAAAAAAAAAAAAAAAALX/&#10;//////////////////99AAAAAAAAAAAAAAAAAAAAAKL////////////////////hUgAAAAAAAAAA&#10;AAAAAAAAAIH/////////////////////1FMAAAAAAAAAAAAAAAAAAE7/////////////////////&#10;//Z/HAAACRgnN0dcc4uozv//////////////////////////7tLm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da6pJGG&#10;fXVuaGJdV1JNSEVH/////////////////8V/SiEIAAAAAAAAAAAAAAAAAAAAw///////////////&#10;/48AAAAAAAAAAAAAAAAAAAAAAAAAmP///////////////90AAAAAAAAAAAAAAAAAAAAAAAAAbv//&#10;//////////////8cAAAAAAAAAAAAAAAAAAAAAAAARP////////////////9XAAAAAAAAAAAAAAAA&#10;AAAAAAAAG/////////////////+JAAAAAAAAAAAAAAAAAAAAAAAAAP////////////////+1AAAA&#10;AAAAAAAAAAAAAAAAAAAAAPr////////////////eDAAAAAAAAAAAAAAAAAAAAAAAANn/////////&#10;////////MwAAAAAAAAAAAAAAAAAAAAAAALr/////////////////WQAAAAAAAAAAAAAAAAAAAAAA&#10;AKD/////////////////fwAAAAAAAAAAAAAAAAAAAAAAAIn/////////////////pwAAAAAAAAAA&#10;AAAAAAAAAAAAAHf/////////////////0RsAAAAAAAAAAAAAAAAAAAAAAGv/////////////////&#10;/0oAAAAAAAAAAAAAAAAAAAAAAGL//////////////////4AAAAAAAAAAAAAAAAAAAAAAAFv/////&#10;/////////////7wfAAAAAAAAAAAAAAAAAAAAAFP///////////////////9mAAAAAAAAAAAAAAAA&#10;AAAAAEb///////////////////+6MgAAAAAAAAAAAAAAAAAAACv/////////////////////lRwA&#10;AAAAAAAAAAAAAAAAAAD//////////////////////5gqAAAAAAAAAAAACyE5WHv/////////////&#10;///////////JYl1se4qbrs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w6OHb1tDMyMbDw8LF7//////////////////ZpYNrV0Y4LycgGhMNBgAAAAAAR///////&#10;/////////9Q/DwAAAAAAAAAAAAAAAAAAAAAAHv////////////////8SAAAAAAAAAAAAAAAAAAAA&#10;AAAAAP////////////////9UAAAAAAAAAAAAAAAAAAAAAAAAAPj///////////////+TAAAAAAAA&#10;AAAAAAAAAAAAAAAAANL////////////////HAAAAAAAAAAAAAAAAAAAAAAAAAKz/////////////&#10;///zHwAAAAAAAAAAAAAAAAAAAAAAAIj/////////////////SQAAAAAAAAAAAAAAAAAAAAAAAGf/&#10;////////////////cAAAAAAAAAAAAAAAAAAAAAAAAEr/////////////////lwAAAAAAAAAAAAAA&#10;AAAAAAAAADD/////////////////vAUAAAAAAAAAAAAAAAAAAAAAABr/////////////////4ywA&#10;AAAAAAAAAAAAAAAAAAAAAAv//////////////////1cAAAAAAAAAAAAAAAAAAAAAAAD/////////&#10;/////////4YAAAAAAAAAAAAAAAAAAAAAAAD//////////////////70gAAAAAAAAAAAAAAAAAAAA&#10;AAD///////////////////hdAAAAAAAAAAAAAAAAAAAAAAD///////////////////+gGQAAAAAA&#10;AAAAAAAAAAAAAAD////////////////////5bAAAAAAAAAAAAAAAAAAAAAD/////////////////&#10;////2VsAAAAAAAAAAAAAAAAAABrq/////////////////////+FqCQANGSY2R1twiKPB5f//////&#10;////////////////////yMfa6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GtqebkImEfnl0cGxramxv&#10;eP////////////////+UZEIoFQQAAAAAAAAAAAAAAAAAAM////////////////9NAAAAAAAAAAAA&#10;AAAAAAAAAAAAAKf///////////////+XAAAAAAAAAAAAAAAAAAAAAAAAAIH////////////////U&#10;AAAAAAAAAAAAAAAAAAAAAAAAAFz/////////////////LQAAAAAAAAAAAAAAAAAAAAAAADj/////&#10;////////////WwAAAAAAAAAAAAAAAAAAAAAAABX/////////////////hgAAAAAAAAAAAAAAAAAA&#10;AAAAAAD/////////////////rgAAAAAAAAAAAAAAAAAAAAAAAAD/////////////////1B4AAAAA&#10;AAAAAAAAAAAAAAAAAAD/////////////////+kQAAAAAAAAAAAAAAAAAAAAAAAD/////////////&#10;/////2oAAAAAAAAAAAAAAAAAAAAAAAD4/////////////////5QAAAAAAAAAAAAAAAAAAAAAAADs&#10;/////////////////8MlAAAAAAAAAAAAAAAAAAAAAADj//////////////////lcAAAAAAAAAAAA&#10;AAAAAAAAAADY//////////////////+ZEgAAAAAAAAAAAAAAAAAAAADK///////////////////f&#10;VwAAAAAAAAAAAAAAAAAAAACz////////////////////qTMAAAAAAAAAAAAAAAAAAACJ////////&#10;/////////////58wAAAAAAAAAAwhOFBsjK7i//////////////////////+1W2d3h5WluM3k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7eXi39za&#10;2NbV1trj6//////////////////tupl/bmFWTUU/OjUxLCgmJSUnKV7///////////////+dMA4A&#10;AAAAAAAAAAAAAAAAAAAAACn////////////////cAAAAAAAAAAAAAAAAAAAAAAAAAAb/////////&#10;////////NQAAAAAAAAAAAAAAAAAAAAAAAAD/////////////////agAAAAAAAAAAAAAAAAAAAAAA&#10;AAD/////////////////mQAAAAAAAAAAAAAAAAAAAAAAAAD8////////////////wwwAAAAAAAAA&#10;AAAAAAAAAAAAAADg////////////////7DUAAAAAAAAAAAAAAAAAAAAAAADE////////////////&#10;/10AAAAAAAAAAAAAAAAAAAAAAACs/////////////////4MAAAAAAAAAAAAAAAAAAAAAAACY////&#10;/////////////6oLAAAAAAAAAAAAAAAAAAAAAACK/////////////////9M1AAAAAAAAAAAAAAAA&#10;AAAAAAB///////////////////9jAAAAAAAAAAAAAAAAAAAAAAB0//////////////////+YEQAA&#10;AAAAAAAAAAAAAAAAAABm///////////////////UTwAAAAAAAAAAAAAAAAAAAABR////////////&#10;////////lSAAAAAAAAAAAAAAAAAAAAAu////////////////////8HMKAAAAAAAAAAAAABIrSGaR&#10;/////////////////////+RwDxoqOUhYaHuSrMjn///////////////////////////9wc3e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Wxrqvp6GblpOPi4mHiY2Woa7/////////////&#10;///3gWJLOSsfFQ4HAQAAAAAAAAAAAAD/////////////////NwAAAAAAAAAAAAAAAAAAAAAAAADl&#10;////////////////dwAAAAAAAAAAAAAAAAAAAAAAAADD////////////////rAAAAAAAAAAAAAAA&#10;AAAAAAAAAACk////////////////2iEAAAAAAAAAAAAAAAAAAAAAAACH/////////////////0wA&#10;AAAAAAAAAAAAAAAAAAAAAABq/////////////////3UAAAAAAAAAAAAAAAAAAAAAAABQ////////&#10;/////////5wAAAAAAAAAAAAAAAAAAAAAAAA4/////////////////8MkAAAAAAAAAAAAAAAAAAAA&#10;AAAn/////////////////+pLAAAAAAAAAAAAAAAAAAAAAAAa//////////////////91AAAAAAAA&#10;AAAAAAAAAAAAAAAO//////////////////+jGgAAAAAAAAAAAAAAAAAAAAAA////////////////&#10;///VTwAAAAAAAAAAAAAAAAAAAAAA////////////////////ixcAAAAAAAAAAAAAAAAAAAAA////&#10;////////////////1l0AAAAAAAAAAAAAAAAAGDNX/////////////////////7lIAAAAAAsaKz5U&#10;boqpyvD///////////////////////+3aHqMnq/C0+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jz7+vn5ePm6fD6////////&#10;////////////1bKbi31xaWJeWVVSTktKTFBWX2q5////////////////ijYeDgAAAAAAAAAAAAAA&#10;AAAAAABk////////////////wAAAAAAAAAAAAAAAAAAAAAAAAABF////////////////8zIAAAAA&#10;AAAAAAAAAAAAAAAAAAAq/////////////////2IAAAAAAAAAAAAAAAAAAAAAAAAN////////////&#10;/////40AAAAAAAAAAAAAAAAAAAAAAAAA/////////////////7YXAAAAAAAAAAAAAAAAAAAAAAAA&#10;/////////////////9w+AAAAAAAAAAAAAAAAAAAAAAAA//////////////////9kAAAAAAAAAAAA&#10;AAAAAAAAAAAA//////////////////+LAgAAAAAAAAAAAAAAAAAAAAAA//////////////////+1&#10;LAAAAAAAAAAAAAAAAAAAAAAA///////////////////jWgAAAAAAAAAAAAAAAAAAAAAA////////&#10;////////////jhgAAAAAAAAAAAAAAAAAAAAA+v//////////////////yVQAAAAAAAAAAAAAAAAA&#10;ABIy+P///////////////////50zAAAAAAAAABQqQ158nLzc//////////////////////2OLz1P&#10;YHCBlKrC3v//////////////////////////////zdr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2c7FvbaxraqopqWmqa+5xdTe////////////////54FsXE9FPTUu&#10;KSQfHBoZGRodIio3/////////////////z4AAAAAAAAAAAAAAAAAAAAAAAAA////////////////&#10;/3QAAAAAAAAAAAAAAAAAAAAAAAAA/////////////////6QCAAAAAAAAAAAAAAAAAAAAAAAA////&#10;/////////////88vAAAAAAAAAAAAAAAAAAAAAAAA//////////////////dYAAAAAAAAAAAAAAAA&#10;AAAAAAAA6f////////////////9+AAAAAAAAAAAAAAAAAAAAAAAA1f////////////////+kGgAA&#10;AAAAAAAAAAAAAAAAAAAAxP/////////////////MQwAAAAAAAAAAAAAAAAAAAAAAtP//////////&#10;///////2bQAAAAAAAAAAAAAAAAAAAAAAp///////////////////miQAAAAAAAAAAAAAAAAAAAAA&#10;k///////////////////ylcAAAAAAAAAAAAAAAAAAAUjlf///////////////////5IqAAAAAAAA&#10;AAAMJEBefZ287P///////////////////+F0FQ4gMEBRZn2WsdDz////////////////////////&#10;///VjJirv9Hk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z6+Pv8/////////////////////////9O3&#10;ppuTi4V+eXVyb3Bwc3h/jJ6s/////////////////5ZKOCohGhILBAAAAAAAAAAAAAAAyf//////&#10;/////////8ATAAAAAAAAAAAAAAAAAAAAAAAAsP///////////////+1GAAAAAAAAAAAAAAAAAAAA&#10;AAAAmf////////////////9yAAAAAAAAAAAAAAAAAAAAAAAAhP////////////////+aDwAAAAAA&#10;AAAAAAAAAAAAAAAAbv/////////////////BNwAAAAAAAAAAAAAAAAAAAAAAWv//////////////&#10;///nXQAAAAAAAAAAAAAAAAAAAAAASv//////////////////hQ4AAAAAAAAAAAAAAAAAAAAAOv//&#10;////////////////rjcAAAAAAAAAAAAAAAAAAAAAJv//////////////////2WQAAAAAAAAAAAAA&#10;AAAAAAkpS////////////////////5UuAAAAAAAAAAAAES5NbI6y2f///////////////////9Zr&#10;DQAAECAxRl12kbHT9v////////////////////////+6YWd6jZ+yyOL9////////////////////&#10;////////////6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eXc1tHMx8PBwMDFyc/X5fr///////////////////WUgXJpYlxXUk1KSEdHSUxTXm+G&#10;pv////////////////9dHxAFAAAAAAAAAAAAAAAAAAAAJ/////////////////+MAAAAAAAAAAAA&#10;AAAAAAAAAAAAFP////////////////+3LAAAAAAAAAAAAAAAAAAAAAAAAP/////////////////f&#10;VAAAAAAAAAAAAAAAAAAAAAAAAP//////////////////fAQAAAAAAAAAAAAAAAAAAAAAAP//////&#10;////////////oysAAAAAAAAAAAAAAAAAAAAAAP//////////////////yFEAAAAAAAAAAAAAAAAA&#10;AAAAAP//////////////////8HgQAAAAAAAAAAAAAAAAABxBYv///////////////////6M9AAAA&#10;AAAAAAAADStLbpO71////////////////////9hvEgAAAA4fM0pjf6DD5///////////////////&#10;//////+wTUNXa36SqMHc+v//////////////////////////////vrvS5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buxqqSfnJqYmJia&#10;oKWwvdPs//////////////////+9Y1ZMRT45NTAsKignKCwyOUpoi//////////////////cRgAA&#10;AAAAAAAAAAAAAAAAAAAAAP//////////////////dAAAAAAAAAAAAAAAAAAAAAAAAP//////////&#10;////////nCMAAAAAAAAAAAAAAAAAAAAAAP//////////////////w0oAAAAAAAAAAAAAAAAAAAAA&#10;AP//////////////////6XAHAAAAAAAAAAAAAAAAAAAAAPv//////////////////5YsAAAAAAAA&#10;AAAAAAAADjRcf////////////////////7xTAAAAAAAAAAAAFTRVe6TN7f//////////////////&#10;/+R9HwAAAAYXLENdfZ7C6P////////////////////////+zUi5CVmp/la7L6v//////////////&#10;///////////////4pZSswtn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8Ozo&#10;5eXj4uXq7fX/////////////////////////tpuRioWBfn16eXp7gIiUo7ja9P//////////////&#10;////m0I5MSolIh8aFRIQEBIUGShIcuT/////////////////vUAAAAAAAAAAAAAAAAAAAAAAAKb/&#10;////////////////5GsAAAAAAAAAAAAAAAAAAAAAAJX//////////////////5InAAAAAAAAAAAA&#10;AAAAAAAGLqT//////////////////7dNAAAAAAAAAAAAAAAGLVN7n9///////////////////9xx&#10;EgAAAAAAAAACIkZsk7rm//////////////////////6WOAAAAAcaL0dihKjO9v//////////////&#10;///////////BYSI3TGJ2jajF5v/////////////////////////////5nnyVq8Pb9P//////////&#10;/////////////////////////e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Wz8nHxcXFyMbM1Nvj8v//////////&#10;////////////+ph8dG5qaGdnaWdrcXiDkqTC3/X//////////////////40vIRoUEQ4LBgEAAAAA&#10;ABEyXo7//////////////////7RJAAAAAAAAAAAAAAAAAAMxXYP//////////////////9twEAAA&#10;AAAAAAAAAAAnUnqjzev///////////////////6UNQAAAAAAAAAUOF+JtNr/////////////////&#10;//////+2VgAAAA8kPFZykLnh///////////////////////////aeyc2S2J6k7DN7v//////////&#10;////////////////////q3SJobrU7v//////////////////////////////////9tP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Ata+sqq2tsbfAxdDZ4/v//////////////////////++JYFlWVFdZ&#10;XWNlbXV+kajD7Pn///////////////////+XNQ0JBQIAAAAAAB1MeaLM9///////////////////&#10;//+8XAMAAAAAAA0wV4Kt2P/////////////////////////cfycABhw0T2yNrtb/////////////&#10;///////////////8n0M7UmuGocDj////////////////////////////////wn2FoLrW9v//////&#10;/////////////////////////////s7U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+/u7u/1/P/////////////////////////////////z&#10;r5uam56lrrq8xNTm///////////////////////////3l1RMT1RbZW6Al8Dn////////////////&#10;////////////rlQAGzZScIyry/b/////////////////////////////yms/Y3+dvN78////////&#10;////////////////////////55mDrMjn/////////////////////////////////////9vM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QEBAQEBAQEBAQEBAQEBAgICAgICAgICAgIDAwMDAwMDAwMDAQEBAQEBAQEBAQEC&#10;AgECAgMDAwMDAwMDAwMDAwMDAwMDAwMDAwMDAwMDAwMDAwMDAwMDAwMDAwMDAwMDAwMDAwP/wAAU&#10;CAEnAScEAREAAhEBAxEBBBEA/90ABAAl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Pn/APv3&#10;Xut/j3737r3Xvfvfuvde9+9+69173737r3Xvfvfuvde9+9+69173737r3Xvfvfuvde9+9+69172o&#10;NtYU5vJx076lpIR562ReCIFYDxqfoJJ3IRf6Xv8Aj2/bwmaTT+AZP2f7PSqztzczBT/ZjJ+z/Z4d&#10;VE/zq/5l2P8A5Y3wu3N2jt1sRk/kJ2ZWy9V/GfaeVVaujr+zcvjaqql3lncauuoqtldXYKnnzeUG&#10;kRVDU9PQGSKSuif2KOX6/wAdlUafEePFVtrrBdv4dOQoshuXkpHPHqF0/qB9fay4tUOYxpb+X+x0&#10;aXG3xSd0NEf08j/m60+/5af/AAp9+WPxhy2H66+clTuL5idCVFasVT2KYcbD8m+t6eqqJKisylNX&#10;qcdhu58HBNUSN/DMkaTMwxeOOmyEyRJTMDmRxtdiauShyNNJS1UVtUUg+qn9MkbAlJInHKspKkfQ&#10;+y1lKmjCh6JJI3iYpItGHX0APjT8n+g/mH0/tfvr41dn7Z7a6q3fFIcTujbNTI609dTiP+IYHPYq&#10;sipcztjdGHeVUrcXkaelr6OQhZokJF4PvXVOh69+9+69173737r3Xvfvfuvde9+9+69173737r3X&#10;vfvfuvde9+9+69173737r3Xvfvfuvde9+9+69173737r3Xvfvfuvde9+9+69173737r3Xvfvfuvd&#10;e9+9+69173737r3Xvfvfuvde9+9+69173737r3Xvfvfuvde9+9+69173737r3Xvf/9H5/wD7917r&#10;f49+9+69173737r3Xvfvfuvde9+9+69173737r3Xvfvfuvde9+9+69173737r3Xvfvfuvde9jXs3&#10;HigxUTstqivK1cxtyIyLUsf0BAWIlrf1f2eWsXhW6k/E2T+zH+f8+hHYQiK3Ukd75P2eQ/y/n18t&#10;r/hRV836r5m/zLOyNs4HMNX9N/DwZT44daUsM5lxdXvXF19PV9+b1p0R5qSSty/YFHHgRURORLQ7&#10;Yp+AWcERqP6D/WP+9D36T/J0rPl1RWfof9Y/717z5XbmL3PQihycdmRT9nXRKv3dBI39qJjbyQMQ&#10;NcTHS31Fms3tLKivUHpmaCO4TRIPsPmP9j1HR4/5fX8xv5P/AMs7umLuD44blWbCZurx8fcPR25K&#10;2rHVfeO3aJ2X7Dc1BD5P4BvXG00sgw256OP+I4yR2jkFTRSz0kpaNy7ayW1si2PyMYIZfLSVcVzT&#10;V1MSQs9O5AuL8MpsyNwwB9l7KVND0Hri3kt5Cjj7D5Eeo6+pL/Lv/mJ/Hj+Zb8fsV3x0Fmpopaaa&#10;HBdndY7gkpYOwent+LSpUV+zd7YunlkVJNLGagr4S9DlqIrUU0jKWVE97r0x0fH3737r3Xvfvfuv&#10;de9+9+69173737r3Xvfvfuvde9+9+69173737r3Xvfvfuvde9+9+69173737r3Xvfvfuvde9+9+6&#10;9173737r3Xvfvfuvde9+9+69173737r3Xvfvfuvde9+9+69173737r3Xvfvfuvde9+9+69173737&#10;r3Xvf//S+f8A+/de63+Pfvfuvde9+9+69173737r3Xvfvfuvde9+9+69173737r3Xvfvfuvde9+9&#10;+69173Nx1Ka2upKQf7vnjRvxZCwMhv8A7SgJ9uwx+LLHH6np2CMyzRxjzI6KF8/fkzQ/Db4UfKH5&#10;QVjxrP0v0vvneOAiljiljrt5wYeei2HiXjmZInXMb1raCkIY2Pm+h+hMBS24CiygKqj/AFKL6VX/&#10;AFlUAexE/AU4f7HQq+zh18b+KTJzq1XnK6bKZ7ITVOV3BlaiV5qjLbgy1RLks9lqiZ/XLUZTL1c1&#10;RIx+ryE+1JR/Qf6x/wB6HtJJ/k60fLrIfof9Y/717UlH+P8AWH+9+07cT9vXusHvNmduY3dWJlxG&#10;TXSrEyUVaqa58bV6AEqoRwXjNgJY7gSJxwwUhLIAQa+nTc0KXERjk4eR9D6/5x59HN+Avz578/lt&#10;/JDbfyQ6Crvv5oRRYLtfqnJ5KbH7O7z6zFaJ8psTczok8WOzNOjSVG3814ZZsLk9MmmSmkqaeYnu&#10;fwWR21lavD5SLxVVK9tSnVDUQuNUFVTSWAlpqiMhkb+hsQCCAl6DMsTwyNG47h/qr19ZX4b/AC96&#10;T+dfx064+TfQG4mz3X3YmJ+4FHXRxUm5tm7koW+03RsDe+IjmqDg96bNzMctFX02uSPyRiWCSaml&#10;hnkZvfum+jPe/e/de69797917r3v3v3Xuve/e/de69797917r3v3v3Xuve/e/de69797917r3v3v&#10;3Xuve/e/de69797917r3v3v3Xuve/e/de69797917r3v3v3Xuve/e/de69797917r3v3v3Xuve/e&#10;/de69797917r3v3v3Xuve//T+f8A+/de63+Pfvfuvde9+9+69173737r3Xvfvfuvde9+9+691737&#10;37r3Xvfvfuvde9+9+69172qtnweTKNMQCKamlcE/h5bQqR/jZz7MNtTVMz+Sr/hx0Y7Ymq4LUwqn&#10;+eOtXH/hWv3bJsD+WzsvpzH5CelynyR+SfWu1K+liMiRZDZfW9Nmu4dyQVTRzRlqd8rsrFRmNldJ&#10;PLZh9PYx0v8Avv8Akr2bv8I+3o+6+cu/6j/sP96HtSUf0H+sf96HtJJ/k60fLrgfof8AWP8AvXtS&#10;Uf4/1h/vftO3E/b17rB7UlJ9B/rj/evaZ+B+zrfl1if6/wCw/wCJPtMdj7HXeeBMtHEG3Fh4ZZ8W&#10;ygB66mXVLU4dj/baSxkp7/Sa6jiQ+0p8/t6R3lsLiMlR+qvD5+o/zfP7erz/AOQl/Ndrv5Z/yoh2&#10;r2buGan+G3yUz+E253nS19W5w3U29JEiw2zfkRjqaUmOghw7GDF7tMBT7rb7JVyJPNiqZPZLiCCQ&#10;QQQSCCLEEcEEHkEH3roOdfUyhmhqIYqinljngnjSaCeF1lhmhlUPHLFIhZJI5EYFWBIINx769+69&#10;1k9+9+69173737r3Xvfvfuvde9+9+69173737r3Xvfvfuvde9+9+69173737r3Xvfvfuvde9+9+6&#10;9173737r3Xvfvfuvde9+9+69173737r3Xvfvfuvde9+9+69173737r3Xvfvfuvde9+9+69173737&#10;r3Xvf//U+f8A+/de63+Pfvfuvde9+9+69173737r3Xvfvfuvde9+9+69173737r3Xvfvfuvde9+9&#10;+69172vdmR2Sun/1UlPCP9YCR2/3kj2c7Yv6dw/zA/y9HO1r2zP8wP8ACetDX/hY72XJkO4/gJ0q&#10;r05p9ubC767hqold/uhW7gzPXuwsRLMmrR9sKTFZFYza+ovzb2KFL/vv+Sva5/hH29G3Wmm/6j/s&#10;P96HtSUf0H+sf96HtJJ/k60fLrgfof8AWP8AvXtSUf4/1h/vftO3E/b17rB7UlJ9B/rj/evaZ+B+&#10;zrfl1if6/wCw/wCJPtSUhIaMgkEEEEGxBBuCCOQQfaRvxfb1r16wTRxzQywzRpNDNFJDNDKoeKaG&#10;VGjlilRrq8ckbFWB4INj7Kt3jstcHm4dy4+ER4rcryyTpGoWKjzkYWSuhAUBUjrVcVEY/qzqOE90&#10;Q1FPMdEe42/hyCZR2Px+Tef7eP7evo4/8Jbv5lNX8pfirlvhr2zuGTKd7fDTFYHE7XyWVqzPmuwv&#10;jRkmkxvW2fmklKyV+U60rKSTamSdEslLTYqeVmmrWJAv3fot62m/fvfuvde9+9+69173737r3Xvf&#10;vfuvde9+9+69173737r3Xvfvfuvde9+9+69173737r3Xvfvfuvde9+9+69173737r3Xvfvfuvde9&#10;+9+69173737r3Xvfvfuvde9+9+69173737r3Xvfvfuvde9+9+69173//1fn/APv3Xut/j3737r3X&#10;vfvfuvde9+9+69173737r3Xvfvfuvde9+9+69173737r3Xvfvfuvde9iRtBNOOkb/jpWOf8AkiOF&#10;f+J9n23Clo59X/zdH22LS3J9XP8AgHXzdP8AhWZvM7k/mlbA2t4wi9afDnrjHowa5ll3r2d2xuKo&#10;dh/YZY6OBf8AEAexFpf99/yV7Uv8I+3ox61lH/Uf9h/vQ9qSj+g/1j/vQ9pJP8nWj5dcD9D/AKx/&#10;3r2pKP8AH+sP979p24n7evdYPakpPoP9cf717TPwP2db8usMhANybALck8AAXuSfajpfqp/3319o&#10;J5YoQxlkVRXzP+Tj09b21zdsVtbd5D/RBI/bw/n074HbW5d2Smn2tt7NbilPF8Tj56mnW/B11ulK&#10;GPT+dUoI949z7cx279u1u3cnOtDBWyUjx5SSJ5kw1VBOmjLPFGDNNBSQvJ5Uj9bwswXm3sql3SGM&#10;MYEaSUA0AxqNMKCf4jQVOBXo6j5RvbxUivpora2Zl1OxLmNajU5VASQi1YgGpAIGerRf5YW++7f5&#10;f/zX6I+W7SYvb20tmbgbbPc+3nzf3VfujoXfT0uG7RxFVjcYk1NJWYPGrDuDHrNLoTK4Wmb8EEbs&#10;N/LC2jSxxybo7oy+XEsMdRC+0do0tHRzwzok1PNBV5vLzzvDNTyKyk06kg/Qe4Un969wkJWy5bjj&#10;IJBEspJBGCCEQCoIIPcesxNn+5By6I0k3v3KuLhWUMptLRERlYBlZXmlYlWUggmMHPDr6xFDuKiy&#10;1FQ5TDz0mSxWUoaTJ4vJUlStRR5DG5Cniq6CupJogY5qarpZ0kRlJDKwI9q6D+Xz0BjdIqsh2RmS&#10;ltTVG4MLQCUj6kpRbdJQN/QMbf19l7+7PNc1fDis48eUbtT9snQ9sPubeztv/uXeb5clRmtxBHX8&#10;ktsfYD+fUn7+diABGv8ArKx/3tvfCr+Efx0hNkwe9BwfrvRieL/9WYf09uR+5PNzDNzbf84f+h+j&#10;3/gRfYof8sfdv+y8/wDWjrItXOSASn/JH+H/AAb2hMv8KOj5DJ9k2+sYADpEW4sfWAfXm1XgiT/t&#10;/Zpbe4/MoA8X6V/+bbD/AAP0gvPubey1zm2be7av8N3E9P8Ae7Y/4eswqZLi+k/QfQ/8V9hPnfhD&#10;tJUb+BdgbgpJfUVGZwmPr4hxdQ0lBWY+Q2P1ITn+nsRW3uNfYN1tcTL/AEHZT/xoN/h6Be6fcX5Q&#10;njP7i9xNxgmzT6i1hmX5VMUsLfaQv5dZhOfyo/2Bt/xX2CW4viD2Bi/I+DzW2NyxRgkIlZPhq1+A&#10;Qq0+VghpmY88Cc+xHac97XPQXNvNC32Bx+1ST/xnqJeYvuP+5u3a5OXN+2jdYgK6RK9rKfkEuEWM&#10;n7Jeswcf4j2AG5evd77PYruXa+YxKAX+4npHeiI/qlfB5qJ/9hIfYotN026+/wBxLyNz6A5/YaH+&#10;XWOHN/tR7kchE/1v5K3Cxh/348TGE/ZOmqE/k565+0b7X9R9173737r3Xvfvfuvde9+9+6917373&#10;7r3Xvfvfuvde9+9+69173737r3Xvfvfuvde9+9+69173737r3Xvfvfuvde9+9+69173737r3Xvf/&#10;1vn/APv3Xut/j3737r3Xvfvfuvde9+9+69173737r3Xvfvfuvde9+9+69173737r3Xvfvfuvde9i&#10;dtQWxUf+NTOf95iH/EexDYf7gj/TH/J0INu/3FX/AEx6+Yn/AMKgq1qv+cb2hATcYz46/HChTn9K&#10;yUG98kQP6eqvJ/2Ptf0v++/5K9vP8I+3pf1r6v8AqP8AsP8Aeh7UtECdIAJJ4AAuSbDgAck+0kn+&#10;TrR4jqNU1FPSU8tTV1EFLTQrqmqKmaOCCJWIRTJNKyRxhnYAXIuSB9fcTK742/tsGOpqDXVyi38O&#10;x7JLKjAjipqCTT0v1BsSz2/s+0UsyKSBlv8AV59J5rqC3xI1X9Bk/n5D88/Lq4/+X7/Ig/mGfzCo&#10;cLvLavXkPx66CyywVcXffyExua25QZ7FSh3+96y6vjipewOwknSMiGrkjxGGkYgrXsPaBh7ozH8Z&#10;oJ3oqSmwUNSv3uMgTy1FVSv+3LrrZv3TURIdcejxprAuLXHsuuDNLG6pIUcjBGP9Xz6T2e9CG+t5&#10;p7VHtFbuQitQcHj5jivlUZx1tfbO/wCEm3wg2D8eOwts1G8N/d0fKfNbTnGw++u0a44raexd/Y+1&#10;dhK7b3Tm0ZKfaNFtjJ1lNHSZSDJfx2ukx80wjqVlKMptaGaCohhqaWVZ6WphhqaWdP0T01QiywSr&#10;a/EkTg2/H09g2QGra666mteNfPqcYWjaOJoSDAwDLTAKkVBAGMjrVOyu39xbKy+4thbs29Lszdex&#10;twZvZm8dmSU6UTbY3btXJVWD3DhJaSGKCHVjspRSokgQCeILKt1dSXqMA8EAg6gQRcEG9wR+QfbT&#10;YUkcen1AOCKinTA6JIjxyIskciskkbqGSRHBV0dTcMjqSCDwR7sb6B3W+5+rcXSVUplyWzppNrVr&#10;O2qR6OFRV4GeVjy7yYyURk/82be8fOetrG28y3EsS0t7tRMvoGPbKB9jiv8Atus/vYfmVuYvbuxt&#10;biUtuG1SGzkqakxqNdsx9SYm0/8ANvrfB/kR/JWfv/4D7O2huDKvkt/fGTN1vQe43q6t6vJ1W2MD&#10;SUeX6py9Yzrciq67ylFSaiTqnoJfyD7X9d/a/wBj7Dcf+TqZk4yfZ1c2n6h/sf8Aej7Rtf8AUf6x&#10;/wCivZtFwHT56kJ+of7H/ej7RNf/ALs/1j7M4eH5dODgOs4+o/1x/vftE5D8/wCt/wAQPZzF8I/P&#10;p5Os/tG1v1f/AGH/ABPsxi4jp/qR7SFS7BpI73ikuJImAeGUX/TLE4Mcin+jAj2aRgFq0zT8/wBv&#10;SlJZFieLVWF/iU5Rh6MpqrD5MCOs4+g/1h/vXsH92dJ9cbvEstRg1wWSk1H+K7b0Y6TyOdTSVGOC&#10;ti6okj/jlGx/1Q9iCy37dbGgS48SIfhk7h+TfEP2n7OoI58+7Z7Pe4AmnvOWV2veHqfqtu027aia&#10;lpLehtpf+ccbHPeK1679lR3x8cd6bZSevwBTeGHiVpXfGQvHmaWJQWZqrDM0k0ixra707Trf629j&#10;Lb+arC7Kx3Q8Cc/xHsP2Pw/JqdYJe5v3PfcbkuO53XlQrzDy8gLE26FbyJRUky2ZLOwUUq9u0y1y&#10;dI697L4ysjMjqyOjFXRgVZWU2ZWU2KspFiD9PYmBBAIOOsSnR4neORCsikggihBGCCDkEHBB4de9&#10;8fe+q9e9+9+69173737r3Xvfvfuvde9+9+69173737r3Xvfvfuvde9qPamz92b7zVLtvZW2c/u7c&#10;Fbf7TCbaxFfm8rUKpUO8VBjoKmpaOPUNTadKg3JA9s3Fzb2sTTXM6RwjizEKP2mg6siPIwVFJb0G&#10;eg37Y7j6k6G2Rley+7+ztgdQ9eYML/F98dl7vwOyNqY9pFkaGGqz25K/HY2OpqBEwii8nklIsise&#10;PaedGjZkdWR0Yo6OCrIykhlZSAVZSLEH6e3uORw6r0IkM0VRFFPBLHPBPGk0M0LrJFNFIoeOWKRC&#10;ySRyIwKsCQQbj3x9+691k9+9+69173//1/n/APv3Xut/j3737r3Xvfvfuvde9+9+69173737r3Xv&#10;fvfuvde9+9+69173737r3Xvfvfuvde9idtU/7iov8KioH/J0Z/4n2IrD/cFf9MehBt/+4qf6Y9fM&#10;I/4U807w/wA5PuCRgQKvoD421Ef+KLgd1UhI/qNdMR7WrVtJjqdquunWnp041Ny8jg38UEYOqaU/&#10;0H0+psOfe55Y4kDSNQVx6n7P9VOljyJEhkkaif6sD1PVRvxT+IvyR+cfcVH0T8V+rsv2n2FLHR1+&#10;4Hp5UxWzOuNuVUyQneXaW9auN8RsjbMWr9tp/JW18mmGipqmZljIc5zfuRr1ekxZkxlAw0MUYCuq&#10;V+h806H9pGH9iOw/qW9ks9y8xIHanp/nP+odEtxuMklUh7I/+NH8/L7B+3r6Cn8r3/hNX8U/hX/d&#10;rt35MjB/Lv5R44xZKlzG58HfozqzKFFkWLqzq/Mfd0mUyuLnYrFuTcC1eVdkSamixxvEEF7TdFvW&#10;yr797917r3s3vRe4zldt1OCqHLVe3Z0NPqLFmxNfJJJELkm60laHXj6LKo/p7Dm6w+HMJQO1x/Mf&#10;5xT+fUvcjbibvbXsZGrLbNj/AJptWn+8tUfYQOtIf/hQ98Vqbpz5YbR+SO18dHRbP+VG356Ldi00&#10;cMVLTd29Z42hoq6tMNPDGI6jfHXTUM7M5LTVGDqpSSzufY+RfUf8hf72fZS3wnocJ5da+/szPxiz&#10;5x+88vt2SS1NujASSwoT6BlMA5rIWUfQzT0M00Y/JAt7jj3JsBPs9nuCr+pbTgH/AEko0n8gwU9Z&#10;Gfdu336DnPdOX5HpBudkxUeXjWx8Rf8AbNG0i+tB1fv/AMJ0e9Jev/mh2D0VXVlQmB+RnUVZkMXQ&#10;qyrSHsTpisfPY+d1bhqvIbI3Dl049TJRIPovBwK7+1/sfcPx/wCTrNhOMn2dbsafqH+x/wB6PtG1&#10;/wBR/rH/AKK9m0XAdPnqQn6h/sf96PtE1/8Auz/WPszh4fl04OA6zj6j/XH+9+0TkPz/AK3/ABA9&#10;nMXwj8+nk6z+0bW/V/8AYf8AE+zGLiOn+pHtG1X+dP8Arn/e/ZrFxP2dOjh1nH0H+sP969x/b/W+&#10;u/fYJUhlJVlIKspIII5BBHIIPv3HB4dWVmRlZWIYGoIwQfUHyPXvYW9g9QbO7EjlqK6mGH3Cynw7&#10;kxcKLUPJYBf4vRAxwZeK6i7MUqAL2k/BNtt3u+2sqsT+Ja+cbHH+1PFT+1fl1CHuz9372993Yp7v&#10;dLIbdzcVOjcbZFEjNTH1cIKpdLgVZik4FdMx+E+9kK7A6y3T1zXrT5ylWXH1MjrjM5RapsVklUar&#10;QzlVaCpVf1wShJUsfTaxMkbZu9nukZa3ekoHchwy/aPMehFQeuV/uv7K88ez+6LaczWIk2mZiLa9&#10;hq9rcAZ7HoCkgHxwShJUoaqVox97D32Z9RJ173737r3Xvfvfuvde9+9+69173737r3XvdpvxO/ln&#10;b07cpcV2D3XVZTrDrOsWOuxWEjpo17F3zQOgeGpxdBWqYdrYGqLDRka+NnmQE09NMpWQATf+drbb&#10;2ks9sVZ74YLV/TQ/Mj4mH8KnHmRw6NbTbHmCyT1WL08z/mHzP5dao383T/hUF0T8N67dfx/+FNDt&#10;b5Q/J3FfxLB7j3lJkpqn489I7jpJDT1OP3RmsJPDW9o70xcw0T4LB1UFNRzEpW5Knnglozfp1R1f&#10;1x0ThINu9O7Mw+wcbEYHqJ8XEZs9mpqfQI6rcu5qryZvcFS3jXUJ5fACPREg4EU397ebrKZtxuWm&#10;c+vwr8lUdqj7BX1J6P4Y44FCwoFH8z9p4nr59ny4+Ynyh+eG/wCq7K+XHdu9u6dyyNWrh6PPVy0O&#10;ytk0dc7vJjOuuvcSlJs3Y2OjLnSKGkSZ2u0ssrkudX/559VQdQ/Krtfb2Oo2otvZ3MRb92vCbaEw&#10;O+qaLckFPCFACw46srp6RR+Pt7e5v5UvzuGw2EztWZF8Nv8ATIdP8wAfz6C+4ReDdyqB2k1H2HP+&#10;x19T3+QR8raz5gfyoPiZ2FuHJyZTf+xNlz9C9lz1Egmr5N49HV8/XoyOTmUsJ8jubbOHxuYlk+rn&#10;I6iASQCfexF0j6uP9+9+69173//Q+f8A+/de63+Pfvfuvde9+9+69173737r3Xvfvfuvde9+9+69&#10;173737r3Xvfvfuvde9+9+69172uMTlY8RhElnhlZ5qmpNFEY5I0qQviV5FnKhGhikGlypLBuOPwa&#10;W19DDaNGGDThj214YBBb0Hp6+XA9HFvcLbWas6mpY6RQivDNfQHBp9nWl/8AzUP5JnyT/mb/AM6y&#10;fcGBeq6i+KtP8bOhk7d+RlfjVrGjrsJuPs6mretOpMRWItHuztTI4qSCWSaYti9u0c0dVW+SWaio&#10;qtLZHJVmUnNRWS62AKxxr6YYU/45wx3IRB/tz9SSfZdJI8rl5Gqx/wBX5DotmnkuH1yNn08h9g62&#10;kvhv8JPjR8COm8T0b8X+tMT19s+iaOuzuRQHI7y7B3MaeOCv3t2Pu+rDZneW78qU1S1dVIwiS0NO&#10;kFNHFDHA906Z6Nd797917r3v3v3XuvexQ6ezn8F33iUkkEdJmS+EqixIS1fpWkdhcAmOvSJhf+nt&#10;BuUXi2klB3L3D8uP8q9Cjk6++i321VmpFNWJv9v8P7H09VI/zvvj43f38uruqTF42bI7y6Shx/yB&#10;2ZHSpGas1nWLT5DdVHC7KXVcv13VZmkYKQW8w9npjFjY8EFgR/sT7CrfCepuXj18+qOSOaOOWJ1k&#10;ilRZI5EN0eN1DI6kfVWUgg/09rfYeabbm8tpZ1WKjG5/FyS2+jU1TUChq1bkXQ01U1/9b2Tb5Zjc&#10;Nn3SyI/tIHA+0DUv51UdC7kreW5d5y5U3wGgttxhLfNHYRuD8tDtXoxnw87cfoT5ffFnuUVE9PSb&#10;E736+lzZp5DG021905iPYm7KeVlK3p321uqqLgnTZbnge7JsmgjlnjB1BJHUN+GCtYMP8CBf3jhC&#10;dSq1OKjrpyyCOWdAagEivrQnr6arpondACArsAD9dPOn/bj2ia/6j/WP/RXs3i4Dpw9ZE/UP9j/v&#10;R9omv/3Z/rH2Zw8Py6cHAdZx9R/rj/e/aJyH5/1v+IHs5i+Efn08nWf2ja36v/sP+J9mMXEdP9SP&#10;aNqv86f9c/737NYuJ+zp0cOs4+g/1h/vXuP7f6313797917r3v3v3Xuve4eRx2OzGPqsTmKClymK&#10;rkCVePrY/LTThTdHtdXinibmOVCskbcqw93illgkSaCRkmXgw4j/AGD5g4PmOi/d9o2jmHab7YeY&#10;NrgvtjuVpLBMuqNwOBpgq6nKSIVkQ5RgeveyFdxdG1mxjNuPbf3GT2dJKPKH/dyO3JZWslNkiigT&#10;0DudMNWAATZJAr2LyPsXMKbhptbuiX4GPJZKea+jeq/mKjhyw+8N92PcPbE3HOHJplvfbt5BrDd1&#10;xt7MaLHcED9SAnthugACaRzBJdJk97Lx7E/WI3Xvfvfuvde98445JpEiiR5ZZXWOKKNWeSSR2Coi&#10;IoLO7sQAALk+/EgAknHXusFVVU1FTVFbW1EFJR0kEtVV1dVLHT01LTU8bSz1FRPKyRQwQxIWd2IV&#10;VBJIA93/AHwg/l9YjrimwvbnfeCpcz2ROlNldpdcZinjqsR1+j6J6HM7vx8weDK71KlZIMfMrU2L&#10;4aoSSqtHTxPzNzbJemXb9qlK2Yw8gNDJ6hDxCeRYZbyIXJEVhtoi0zXC1l8lPAfM/P5eXnnh86/+&#10;e9/wpF3f8i83vb4dfy8t91+0fjdjJMptPt35KbSrpsfur5A1UZmx2a2f1JnaVo6vbfSkTCSCtzlK&#10;6V26vVFSyQ4ryPkrbhLLPI808sk00pZ5ZZXaSSRyRdndiWY2H+29x4AAKAY6NuOTx608YIIaaKOC&#10;nijggiBWOKJAkaAsWOlVAALOxJP1LEk8k+5fv3WusvujH+cdsiOHcHRnZtPS6WzG29zbCy9aA15a&#10;na+WgzuISRradQoN1SqvN9MX9APcoe3V0TFulizfC6yAfJhpP81H7eiPeU7oJQOIIP5ZH+Hrfe/4&#10;Rc95y1vWvzp+MNdWyrDs3sjrLvnauMllDRGn7R2vk9j7zqaFGcvGkWU6uxrTKoCCSpDfqc3pT9yX&#10;0SdbwXv3v3Xuve//0fn/APv3Xut/j3737r3Xvfvfuvde9+9+69173737r3Xvfvfuvde9+9+69173&#10;737r3XvdiX8vP4Dbp+afYVRV5eXJbT6F2FWUcvZ+/qaBPu6qaYfc0fX+yTVI1LX743BToTqYPT4q&#10;j1VlSCBBBUw77we7Nj7abOkduqXHNd2pFtATgAYNxNTKwRn7GlekafiZJu9kvZvcPdXfS100ltyf&#10;aMDdXAHcfMW8FcNPIPM1WFP1JK9iSM2Zy8eLhsumSslB8EJPAH0M0tuREh/2LHgfkg6/87vpTafW&#10;i/E3Ida7Px2zOvML15u7qPFYTDJKMdiTtDcibooYJp5S8+QyuSpt7S1NVW1DvV19V5ppmLNf3GX3&#10;YeZtw3s+4EO9bi9zvEl5Fdu701P40fhMQBhUUwhVRQEjXSqgAdS/97nlDbOXl9tLjl/a0tdjjsZr&#10;NI0rpTwJRKoJNSzuJyzuxLyPqdiSSem7bNXNOK5KiZ5pfKk93N+JVKtpW9kXVHwBwPdC3vK/rDLp&#10;Ve/e/de69797917r3v3v3Xuve81PPLS1EFTA2iamminhcfVJYXWSNh/wV1B96ZQylTwIp1eORopI&#10;5UNHVgR9oNR00bgwWK3Tgc3tnO0kdfhNxYjJYLMUMovFW4rL0U2PyFJKPzHU0lQ6N/g3uyjF5CPL&#10;UGOy0JDRZWgpMihH0/y2njqHUf8ABJJCv+w9giRDH4kZ4qafsx1kfbTrdQ290h7ZY1cf7YA/yJp1&#10;8sfsnrTJ9K9n9o9K5mIwZTp3svfnV9TEx1OIdj7oyeAxcztqfUa3D0VPUA3OpZQb8+3cBjBLo4fw&#10;kof6OASh/wBgwB9s41pq+HUK/Z0ol1GGXR8dDT7aY/n0G+eWpbEZIUTaK0UFW9DJ9PHWxwNJRygn&#10;gGKpVWH+t7s4x2QGX29gMqpuMlgcRWE/S8ktBT+Y2/F5g3vGi7tzabhuFqf9DmkX8g5p/KnXUnlz&#10;cV3jl7Yd2U1Fzt9vJX1LRLq/41Xr6hXxt7BXtn48dBdpLVCsbsXpfrLec9QFKeSr3BszD5Gt1ISd&#10;LrWTSBhc2Itc/X2xV/1H+sf+ivauLgOj49Den6h/sf8Aej7RNf8A7s/1j7M4eH5dODgOs4+o/wBc&#10;f737ROQ/P+t/xA9nMXwj8+nk6z+0bW/V/wDYf8T7MYuI6f6ke0bVf50/65/3v2axcT9nTo4dZx9B&#10;/rD/AHr3H9v9b679+9+69173737r3Xvfvfuvde99MqOksUsUU8E8UkFRTzxpNT1NPMpSanqIJA0c&#10;0EyEqyMCGB9+yCCCQwNQRggjgQfIjyPWmWOSOaCeFJbaWNkkjdQ8ckbjS8ciMCro6kqysCCD172Q&#10;fvLpj+5cz7r2xBJJs+tqFSqpNTTS7Zrqhj46WVzd5MVVPxTTNyrftOdelpJH5e3768CyvGH1yjB4&#10;eIB5/wCmH4h/thioHKz7zn3cv9bi4k575Jt3f2+uZgssWXbbZpD2xOTUtaynFtM2Vb9CU+JoaX3s&#10;uHsVdYd9e93Vfy1fiVSpBjfkz2RikqJfuJj0xt7IwK8HnoppKaq7Mr6SZSsyY+sheDCLICrVcclX&#10;b9inZ445y35tTbLZvQf6Mw+YqIwfmMv8iF8z0e7XZjF1Kv8ApR/z9/m+efLrRN/4VL/znMjBW7m/&#10;lY/GHdU9Ek+LpE+afY23K4wVBx+apI62g+MuDy1JKs8LZnE1EVbvZ6cj/IJ4MM0v7+VpRdRCzMxZ&#10;mZ2Zizu7FndmfUzOzEszMxuSeSfcaHANOHR569aKwRI4xHGiRxxxiOOONVSOONFCoiIoCoiKAAAA&#10;ABYe3mH6f7A/737TdV6xe5/v3Xuve6x/5tO3ny/xg2znVRmOzu38NIzr9I6bc+2tw46cP/tMlTja&#10;ex/qB/X2NuQJvD3yeKv9pbn/AIyyn/AT0Wbsuq1Vv4XH8wetqD/hID2PPtP+aJ2hsGWeJMd238Qd&#10;8U0cEnDy57r7sjrjclAYCPrJHhsjkiR9NGo/UD3re+5l6DfX0wPfvfuvde9//9L5/wD7917rf49+&#10;9+69173737r3Xvfvfuvde9+9+69173737r3Xvfvfuvde9mZ+I3xa3/8AMHu/bHTOwgtCcgJczvHd&#10;lXTy1GI2FsTFSQHce8cwsRQvBjoZ0ip4NaNW188FKjCSZT7BHuFz3tHt1yxe8ybsdWiiQxAgPPO9&#10;fDhSvmxBLNQ6I1dyCFPQ59uuQd49yOabHlnZ10l6vNKQSsECkeJM/DCggKKjXIyJUFq9QMlkIcbS&#10;SVU3NrLFGCA00rX0RLf8m1yfwoJ/HveO6y6j686E6z2h071RhTgdhbIx7UeLgnMUmVzGQqAsmZ3Z&#10;uarhSNMjurc9apqa2YAIpKwxBIIYkXl1vfMO8c2b1uHMe/3Xi7rdPqYioRFGEiiBrpiiXtRePFmJ&#10;ZmJ648r8sbJybsO3ct8vWng7VbIFUHLuxy8srUGqWRqs5oBU6VAUAALKiomq55KmobVNK12t+lQO&#10;EjQH6Rxjgf7f6k+6z/5yHWx378KszuOnglqMl052NtPfcKwx62jwedNTsXcjvbkU6TZ3HSyf0EAY&#10;8A+5t+7hvX7p9zLeydgIdys5oDX+OOk8f50SQD/TU8+oX+9Py+d79orrcI0LXG1X0FwKf77krby/&#10;lWSJj/pen/bk/hyaoTZamGSI3/1aWlS3+Nlb3qEe+h/XL3oQ/fvfuvde9+9+69173737r3Xvfvfu&#10;vde9nu6ayRyfXmD1uGlxsuRxD/1VKWoNRTg3JPFNWKP9h7Ce5p4d1NTg1D+3/ZHU58n3JueX7Gp7&#10;oy0f+8mo/kw6+e9/PB6pj6p/ma97yUVDJR4jtvAda91UDuDoqq/cm2htDc8sJ8caMrbk2HUSsF1a&#10;Wm9RLE+xcg/T/wAgf8V9lb+X2joVjh+fVTkn4/2P/Ee7AOrKs1nV2y3LFmpsVLjnJ+uuhr6uAi/5&#10;CoAB/h7gLmuHweaN6FKBpA4+xlU9dEvZm7+s9rOS3LEtFaNCftilkWn5CnX0Jv5Me5zuv+V/8Oay&#10;Wrkq6vCdb5DZFa8rM8kVRsPeG5NpiBmbkrDT4pAn+0afbtX/AFH+sf8Aor2ii4DqUT1aAn6h/sf9&#10;6PtE1/8Auz/WPszh4fl04OA6zj6j/XH+9+0TkPz/AK3/ABA9nMXwj8+nk6z+0bW/V/8AYf8AE+zG&#10;LiOn+pHtG1X+dP8Arn/e/ZrFxP2dOjh1nH0H+sP969x/b/W+u/fvfuvde9+9+69173737r3Xvfvf&#10;uvde94ammpa2mqqGvpYK6grqeWjrqKpTyU9ZSTromp5k/KSL+RZlYBgQwBG1Z0ZJI3KyKQQRxBHA&#10;j/V8umLuzsdxsr3bN0sorna7qFop4ZBqjlicUeNx6MPMZUgMpDKCPeyx9b/D/I79+Ru1uuoGrf8A&#10;RtlJZt1ZrcUY1T4nYuGdanP0FTKCiRZ79OPpj9JqipgkA0sVUfDmqMbJPdtQbkgCaPIu2FYf0D8R&#10;9KMOI646+/Xsbd+0nPCWdoZJeSNwLS2M7ZbwwayW0p4fUW57W/34hSZQFfStYf8AOB/mFYL+Wf8A&#10;BLtz5GGXFVnaNTSRdc/HzamTkhK7u7x3rDVUOzad6KZ4xkcPtVIqncOXhDxtJh8RVKrrIyX2SsfT&#10;UNBS0ONxVBS4nEYqho8ThsTQxiKhxOHxlMlDi8XRxKAEpaChgSJBa5C3NySfcUMzsxeRy0jMSSeJ&#10;JqST8yc9ReABQKKKBgenXx987n9xbtz+4d37xz2T3XvPeO4c5u/ee7M3Uy1ub3Xu/dGTqs3ubc2Z&#10;rZ3knrMrnc1XTVM8jsztJIbk+1DB9R/vvyPaY8D1YefTUfof9Y/717eofp/sD/vftN1XrB7n+/de&#10;697Ih/M0hWX4W9hM31p96dY1Cf4Oc9U01/8AA6KpvYq5KNOZbP5xy/8AHa/5OkO5/wC4Uv2r/h62&#10;Dv8AhLdXyUn86boCnQkLlOo/khQTD/VRx9aVOTAP9R5sch/2HvV09zj0Fuvqpe/e/de697//0/n/&#10;APv3Xut/j3737r3Xvfvfuvde9+9+69173737r3Xvfvfuvde95IopaiWKCCKSaeaRIoYYkaSWWWRg&#10;kcUUaBnkkkdgFUAkk2HvTMqKzuwCgVJOAAPM9bVWdlRFJcmgAySTwAHXibcngDkk/j3vGfy1/hZS&#10;/DH460FBuPGxRd6dswYnd/ctbIiGtwP7BqtqdVRSrfx0uyKSrMuRVWZZc5UT3Zkp6fTy696vcuT3&#10;J5yklspyeVdvZobNfwyZpLdH1MxFI+FIVTALvXqt7Ee18ftryfEt9ABzVfhZbtvxR4rHbelIQTrp&#10;WsrOQxXSAFGdyhylaWRr0lMWjpR+G5tJUf68pFl/ogH9T7O7kPr/ALf/AHr3F8Hwjqch03ewb7P6&#10;+xXbnXfYfUucYR4js/Zm5diVkxYItJLuHGzUeLyTOf0DEZo01YG/BgB9ibYt3n5e3jZ+YLUVuLG6&#10;jnA9RGwLL/t01J/tui/fNjtuaNh3vli8NLXcbOW2Y/wmVSqP8tEmh/8Aa9TYJmppoaheWglSUD+u&#10;hgWX/kJbj/Y+9BTdO2sxszc24tn7hpGoM/tTO5fbecoXvro8vg6+oxmSpWuAS1PWUroeB9PfWWwv&#10;bbcrGz3Gzk12lxEkiN6o6hlP5gg9cU9y2+72jcb/AGq/iKX1tM8Ui/wvGxRx+TAjoWUdZESRDdJE&#10;V0P9VYBlP+xB9sPtX0i65e/e/de69797917r3v3v3XuvezX/ABxyPkxm6MOfrTVuOyqfS2iphnop&#10;7fknVTxX9h7e0o0MnqCP2Gv+U9Sr7d3Gq13S081dH/JgVP8AgHWn1/wp16z/AIf2n8QO647ePcez&#10;e0unshpWXV91t3J7e37t4Stp8ADU2Xy5jF9Zs/Fh7M3B+n/kD/iD7IH8vtHUkjh+fWsBJ+P9j/xH&#10;s7/RdV9x1lTQlgWoM/nqYgfVI5ZoKqIMPxcTEj/A+4S56i8PmWaQDElvEfzAKn/B1nf93a7+o9sY&#10;YC1Wt9xu0+wFlkUH/eyR1vK/8J3dzz7g/lwYjEzzpK2xO+u8dqRxCwelparcdPvGigkUG41U+6Q6&#10;k/VGB9rev+o/1j/0V7IouA6nQ9Xop+of7H/ej7RNf/uz/WPszh4fl04OA6zj6j/XH+9+0TkPz/rf&#10;8QPZzF8I/Pp5Os/tG1v1f/Yf8T7MYuI6f6ke0bVf50/65/3v2axcT9nTo4dZx9B/rD/evcf2/wBb&#10;679+9+69173737r3Xvfvfuvde9+9+69173737r3XvYO7h+Su4egO6+uMvtx5aygwNNLWb820Khoq&#10;HdeA3JJFT1mBrlRwnnXDUono5XBNJVyRzKLrb2Kdk2KLdNs3GSYASOdMbealM6vs1Gh9QCPPrnN9&#10;+HnYHmTkXkS3lJh2+3e+uEB7TNd9kQIB+JLaMMteHjn16r4/mefy9Oqv5mnxF7E+NPZEFBjc9XUs&#10;m5+meyJaCOsyvUfcmFo6v+5W/MU+g1QpIKqoajy9NC8T5LCVdZR6084db+dsbgwO7tv7f3dtXIrl&#10;9r7rw9DuHbuUVdBrcRk4TNTNNF9YK2nbVBUxHmCqikjPKH2AZopbeWS3nTTPG5Vh6Ef5PMHzBB6w&#10;3VlYKymqkVB9R18eztbqvsXortHsbpLt7bdRs/tTqPeu4evOwts1IJ/hW6tr5CXHZJaOf1RZDDVx&#10;jWqx9ZE0kFbQTwzxO8cisVlB9R/vvyPaM8D1YefSAP0P+sf969vUP0/2B/3v2m6r1g9z/fuvde9k&#10;Q/maTLF8LewlY2NTvXrGnT/Fhnqmqt/yRSsf9h7FPJQrzLZ/KKX/AI7T/L0h3P8A3Cl+1f8AD1sH&#10;f8JbqCWs/nS9A1EYJTFdR/JCvnP+pik60qMWCf6fvZJB/sferp7nLoLdfVS9+9+69173/9T5/wD7&#10;917rf49+9+69173737r3Xvfvfuvde9+9+69173737r3Xvd038k34lQd4fIiq7y3piUrus/jc2J3J&#10;T01bB5MduXtzIyVDddYORJY/FV02AloJ89VorXH8OgjkBSpF8afvNe4D8r8nx8r7bOV3retcZKnu&#10;jtFA+of5GQMsCEjPiOQap1k391/27XmvnRuZ9yg1bJsxWQAjtkumr4CcRUR0MzaSSrJGGBV+kvun&#10;I/a0QpImtPXaoyQbNHTC3nf63BcEIP8AgxP497fda7y65ZXeSWV3kkkkYvJJJIS7yO5uWd2JJJ5J&#10;PvnagClFUUUcOulNSTUnPQb+0XkPr/t/969mUHwjp0dSPaJrv7f+u3s2h8vt/wAnTg8vs6ke9U3+&#10;cz0FJ158i6Du3D0Rj2n8gcZJmshNFGRT0fZ+20o8Xvmjk8cSwQS5qGWhzKjVqkbIy2HoPvPX7tvN&#10;o3jk2Xli5lruG0OEUE5NtJqaA8akIQ8PyEa+vXN/72vI7bDz7b842kNNr32IyMQMLeQ6UuVNBQGQ&#10;GOf1Jlb0PS/23Veai+2Y+ukIQC/Jhe7RH/kHlf8AkH3T17yL6xS6UPv3v3Xuve/e/de69797917r&#10;3sd/j3Xmn3tVUBYCPK4Kvi02/VNRNDkIrH8emmf/AG/so3pK2iv5q4/njode39wY95mgr2ywMPzU&#10;hx/IHrX6/wCFInXSbo+Bm1+wYKLz5Lp/5BdbZ0VI8hNJhN6RZvrPMkqoKaHm3dSszNYKI+Df6nTg&#10;/T/yB/xB9hZ/L7R1Mg4fn1pASfj/AGP/ABHs3nx4q9e2t2UBIvS53H1SC/OisxhRzb/U+Sl+vuI/&#10;cSLTuO1zj8UDqftV8fyPWZH3YbzxOW+c9vJFYdxikHrSSCh/LVH1t8/8Jkd3TV/Rny12C7R+PaXe&#10;20d000Yb90U++etMXRSSNGTxG9dtCUKwHJDD8exar/qP9Y/9FewjFwHWTZ62bU/UP9j/AL0faJr/&#10;APdn+sfZnDw/LpwcB1nH1H+uP979onIfn/W/4gezmL4R+fTydZ/aNrfq/wDsP+J9mMXEdP8AUj2j&#10;ar/On/XP+9+zWLifs6dHDrOPoP8AWH+9e4/t/rfXfv3v3Xuve/e/de69797917r3v3v3Xuve+Ly0&#10;9PHLU1cogo6WGarrJ2ICwUdLE9RVTEkgWip42b/Ye/UZiFRauSAB6kmgH5nqsk9paxT3l/OItvgj&#10;eWVzgJFEpklc1/hRWb8uve6pN8bnn3lu7cG5pxoOXyU9RBFa329EpENBTAXIH21FFGn/ACD7mTbr&#10;RbCxtrRfwIAT6nix/M1PXCT3O51ufcXn/mznW6XSdwvHkRf99wjsgj8/7OFUT/a9e93Gfyq++myF&#10;BuP447irNU2NTJb86xadxq+24m31taAsR6dGnMU8YvYx1pHL+wFzztWh4N4hXBIST7fwN/z4f9r6&#10;dEe0XGpXtmOVyv2eY/y/t60K/wDhXz/Lmhwub61/mddZYIR0+4Z9udD/ACpTH0ws2Rjgai6N7YyZ&#10;iiLajDC+0MjVTSBAn8DhRbhibmoPqP8Affke43PA9HQ8+tHo/Q/6x/3r29Q/T/YH/e/abqvWD3P9&#10;+69173WH/Ns3E2I+Mm08AkjK28e3sWrxqbCSl2rtrO10xf8AqqVWWp7D+pv+PY35Ah8Te55aYjtz&#10;+1mUf4Aeizd2paqv8Tj+QPW1T/wj960m3Z/M77a7FmhjfG9RfEPd7QyupZ4twdj9k9fYGh8PFo3b&#10;CYXJAtflSwtzxrg+5k6DfX0t/fvfuvde9//V+f8A+/de63+Pfvfuvde9+9+69173737r3Xvfvfuv&#10;de9+9+69173vufy+fjfD8VviL1N1nVUC0W9c5i4+0e03MaJVS9gb+oqHIy42sZLCV9obajx2HW/6&#10;Xo5T/bN+T/u7zm3PnuFzBvccurbIpPpbXNQLeBmUMP8AmtJ4k32OPTrrl7M8kLyB7dbBsssWndJk&#10;+pusEHx5wGKsPWKPRDUcdFfPoIszW/xDJVE4JMSN9vT/AFsIYSwDAH6eSQs3+x9nDqv0f7f/AHr3&#10;HC/EPt6lEcemz2jch9f9v/vXsxg+EdPDqR7RNd/b/wBdvZtD5fb/AJOnB5fZ1I9ko+bvx0h+Uvx0&#10;3x1dS00U29qEJvjqmokCCSLsLblNVGjxEcr8Qxb0xFRVYh/x5qmCRv8ANC0me2HOLcic5bVvkjkb&#10;Y/6F0PW3kIq5HmYXCyj5K4HxdRx7u+36+5vt9vXLMUYO8p/jNkTxF1EG0xg+QuIy8B/pOjH4enXF&#10;1n2NXDOTaJgIpx/zZe12P/LJrN/rA+9KWop6ikqJ6Srgmpaqlmlp6mmqInhqKeohdo5oJ4ZFWSKa&#10;KRSrKwDKwIIv76ZI6SIskbBo2AIINQQcggjiD5Hrj5JHJFI8UqFZVJBBBBBBoQQcgg4IOQehLBBA&#10;INweQRyCD9CD7w+7dU69797917r3v3v3Xuve171fkVxXYO0quRtMZzFNSSmxP7WQ1UDggfUaan2j&#10;3BDJZXKgZ0k/sz/k6PuWLgWu/wC1SsaL4wU/Y/b/AJeq/f5q3WNX2/8Ay5vmLsfHosmSl6P3bunF&#10;q0givlevIoew8ZZyresV21o7C3qPHF7+7DolK6lPBUFSP8RqB/3n2Cn/AA/aOsgaUqDxr183aGoi&#10;q6amqoG1Q1MEdRC3+qimjSSNv9ijD2ZP48VgTMbtxxI/yrBY6sjH5aSirzFJb+oWKquf6e449w4d&#10;VntdwPwzup+xlqP5r1k192G+8PmDnPbWIpNt8MqjzLRTFWp9iyZ62UP+EzO9ZaH5FfK/rdpYo6fd&#10;PSvXe+qaF30y1FZsne+cwVc8KkgSLBSb0g18ErqX8E+zBV/1H+sf+ivcexcB1mQetx1P1D/Y/wC9&#10;H2ia/wD3Z/rH2Zw8Py6cHAdZx9R/rj/e/aJyH5/1v+IHs5i+Efn08nWf2ja36v8A7D/ifZjFxHT/&#10;AFI9o2q/zp/1z/vfs1i4n7OnRw6zj6D/AFh/vXuP7f6313797917r3v3v3Xuve/e/de69797917r&#10;3sv/AMjd6DbeyBt6kl0ZbebvSMFNnh2/RyI+SlI0mwr6kR0y/TUgmH49iXlew+r3D6l1/Rt8/a5+&#10;EfkKt9unrFD74PuQOTfbMcpWE+nfuY2MRA+JLCJlNw/A4nk0W44akFwBwPXvde/uTOuS3XvYg9Ud&#10;jZ3qLsnZPZm25CmZ2VuLG56lj1BY6yKknU12MqCVcGjy1A0tLMLG8UzD8+0l/ZxbhZ3NlMP05EKn&#10;5V4H7QaEfMdOwStBNHMvFTX/ADj8xjouPy9+M2wvmV8YO9Pi32ZAkuzO8Ot9ybDyNU1OtVPgq/KU&#10;bPt3duOgd40bM7M3LBR5ahJIC1lFEx+nvb+27n8Ju3B4Dd22ZxVbb3bg8Tufb9QG1+TD52ip8lQq&#10;72GqenhqBFL/AEmjYfj3j5NFLbyTW84pNGxVvtU0P+Co+XQ0UqwDKe0gEfYRUdfFn7K623t0v2R2&#10;R0x2ZjmxHZPT2/d4dW7/AMWxJ+y3hsPO122s6qMYofJTVFbjmmgcKFkglR1urA+1ZD9P9gf979ou&#10;q9IX3P8Afuvde90QfzjN9R1W9ul+r6ed9W2NnZne2Ypv91pX72yyUONL8/5wYXa8cigi4ScH6MPc&#10;p+3VqVttyviPjkCA/JBU/wDGm/l0RbzJV4Ih5Ak/n/sDr6AX/CMHoKbC9E/NP5R5CgkT/Sj2/sjp&#10;Ta1dUqVd8N0rtWq3FuJqBGA/yCq3L2r4XkBIknoCv+6/dMnuSOiXrde9+9+69173/9b5/wD7917r&#10;f49+9+69173737r3Xvfvfuvde9+9+69172e/+Wh0NB8ivmr0fsXK0T1u0sPuNuxt+RhEkhOzuuKa&#10;Td2VpKpZAVamzU2MhxxFrk1gH5v7ir3s5rbk72z5o3S3l07hJD9PAfPxrgiJSPmgYyf7TqWPZDlN&#10;ecvc/lbap49W3xz/AFE9eHhW48Vlb5SMqxH/AE/TTnKs0WLqpVNpGTwQ/wBfLOfGpH+Khi3+w974&#10;FTUS1dTUVcxBmqp5aiUqNKmWeRpZCqjhV1MbD8D3ypRFjRI1+FQAPsGOutjMWZmPEnoJALAAfQC3&#10;+29t9V+j/b/717cX4h9vWhx679o3IfX/AG/+9ezGD4R08OpHtE139v8A129m0Pl9v+TpweX2dSPa&#10;MrGZGDozI6MrI6MVdGVrqyspDKykXBHIPsxjANARjp6MkFSDQg9Zx9B/rD/ever9/N0+LI6y7Xg+&#10;QuzcYlP1/wB2ZOrfdFPRQJFR7Y7dSJq3cFMYokRKaj3zTq2Zpfwak10a2WAe85vu989He9gflDcp&#10;67ttiDwixqZbSumM1PEwGkLf0fCY5brnL97H2v8A6tc0R+4Gz2wXYN6kbxgoosN+BqlFAAAtyK3C&#10;f0/HUYQdLjb9b5qYUkjEy0ygISbl4L6UN/yY/wBJ/wALf190+e8iesRulD797917r3v3v3Xuve89&#10;LUSUlVTVcRtLSzw1EZuRaSGRZENxyPUo91ZQysp4EU6cikaGWOVPiVgR9oNemPc+38fu3be4dq5d&#10;DLidzYPLbfyca6byY/M0FRjq1BrV0u9NUsOQR/Ue7QqaoSshgrYyCldSU1chH0K1tOlUtr82tL7A&#10;LqU7DxDU/YadZNLIJkSdfhkCsP8AbAN/l6+VHmNrVexM5uTYFfE8Fd17uzdvX1XE5DOtRsTcmT2n&#10;LqZfSzM+HJuODe/saukq37PsLHRE2TJ4nL44j/VSvSrUwL/haSl9gznaHxuXbpgMxTI/5BqH+TdT&#10;V93+/wDovdDbIS3Zd2l1B9rGMSIP2x9W7fyFt8vs3+Zx1biZKsUlB2f1d3L13UgrqWrrRgKDfmIp&#10;2P1Q+fY8mk/6o2P19mtr/qP9Y/8ARXuKIuA6z5PW/In6h/sf96PtE1/+7P8AWPszh4fl04OA6zj6&#10;j/XH+9+0TkPz/rf8QPZzF8I/Pp5Os/tG1v1f/Yf8T7MYuI6f6ke0bVf50/65/wB79msXE/Z06OHW&#10;cfQf6w/3r3H9v9b679+9+69173737r3Xvfvfuvde98JZqemhnqqueOko6SCerrauYhYaWjpYmnqq&#10;mUki0cECMx/JtYc+9gMxVUUs5IAA4knAH5npuae0tLe6vb+6SDbreJ5ZpXNEiiiUvLIx/hRFLH1p&#10;QZI697q87Q3xN2DvLKbgIkix+paDCUkhF6PC0RaOiiYAACaYFppf6zSufcu7Rt67ZYQ23GX4nPq5&#10;4/kOA+QHXEX3u9zbn3a9xd75rYOm01EFlE3GKzhqsKn+m4rLL6yySGtD172Hvsz6iXr3v3v3Xuve&#10;9kT+WD2g+/Pjb/c+vqTPmOnt01W2kEs/lqDtPc/3G5NtkIfUlPR5H+KU6/hUjRRwAPcN87WItN4N&#10;wi0juEDf7daK37RpP5noU7XL4toFJ7kNPy4j/KPy6+Yb/wAKvfidD8f/AOZxF3bt/GrQ7M+ZfVWI&#10;7IleCP7agXtnrT7LrjsmmpoQPFJV5HAw7by1U6ENJU5GV3XUxZrJ4fp/sD/vfsEdLutZH2608LVM&#10;8NOrpGZpUj8kraIog7BTLM54SGIHU7HhVBPvROkEny62BU06j1dStJTT1LKXEETyCNTZ5nUHxwR/&#10;1lmeyKPqWIHvUY+YnbsXeHyS7W7AoJ3n2/Vbjlwe0SZfNGu0drQxbc260DfQR1eNxqVBA/tzMfqf&#10;eQPLu3na9lsLRxSYJqf/AE7dzfsJp+XQRvZhPcyyA9taD7BgdfYr/kz/ABAqfgz/AC0Pid8fc7jf&#10;4Zv/ABnW9LvvtmCRGWtj7Z7VrKvsbf1BkJXVZKmp27ntyyYlHYD/ACegjUAKoALN7O+kvVnvv3v3&#10;Xuve/wD/1/n/APv3Xut/j3737r3Xvfvfuvde9+9+69173737r3Xveyb/AMJ7eqkfJ/JXveso0Z8X&#10;hdn9P7briLyRVO6MhUbw3WsR/sWx+1MfG9uStRb6E3wt+97vxEHJXKscmHlmu5F8qRKIYq/7aWQj&#10;5r1m59zjYAbrnXmuRRqjiitIzTP6jGWYD0oI4q+fdThXpEbyqPTQ0gJ9TyVLj8ERr4o7/wDIUhP+&#10;w97LfvCnrOfpDe41V+j/AG/+9e9r8Q+3rw49e9o3IfX/AG/+9ezGD4R08OpHtE139v8A129m0Pl9&#10;v+TpweX2dSPaLrvz/r/8T7MYuK9Op5dZx9B/rD/evYE919VbQ7y6y3r1FvyNjtje+KNDNXwwrNXb&#10;czNK/wBzt3d+KRwQcptjKqlQi/SeHy07eiZwRdyzv248r75tnMO1N/j1rJqCk0WRCKSRP/RkWqk/&#10;hOlxlR0S828q7PzxyzvPKO/Kf3XfRaSwFWhkXuhuEH8cMlHA/EuqM9rnqbS1ElLLFURfrjJOm9g6&#10;m4eNv9pdeP8AA8/j3pgdy9Sbx6K7N3h1Rv2hFFubZ2Wlx1U0RMlDkqRlWoxWdxNQQBV4bPYyaGsp&#10;JQB5KeZCQDcDpLy3zBtvNWybdv8AtMuqyuYwwr8SngyOPJ0YFHHkwPXG7nPlHeeROZ945T3+DRud&#10;nMUanwuvGOWM/ijlQrJG3mjA4OOhGp546qGOeI3SRQR/VT9GVh+GVuD/AI+wx9nnQY6ze/e/de69&#10;797917r3uxLqzJjLde7UqgxZ4cV/DJma5JmxU89DYluSfDCh/wBj7BO4x+HeTrTGsH9tD1kHyzci&#10;75e2mWtSI9B+1CV/wAdfN7/mv9Yy9Q/zJPl9tV444KTcHZdP2xhoYQgiXEdubawu9naNY0jjRf7w&#10;5DIoVA9LIQSSCfY4bLyAxO79q5Nm0pR5vGtIb2HjnlFJIGI/s6Kg39hvebb6vaN2tqZeF6faBqH+&#10;DqSuQt0Gyc8cn7sWokG5wV8u138Jq/KjmvQN/B3sWDqL5tfEHsusqjR43a3yJ61iy84leFVwu7sw&#10;Ng5cSyJciEY7dcjMCCpC2PF/Z4MmuiR0P1RpFP8AyCzD/iPcHQHUit6/5uum8qeHJJGeKsR+w06+&#10;maVCzMo+iu4H+sCQP949oev/AN2f6x9mkPD8utjgOsg+o/1x/vftE5D8/wCt/wAQPZzF8I/Pp5Os&#10;/tG1v1f/AGH/ABPsxi4jp/qR7RtV/nT/AK5/3v2axcT9nTo4dZx9B/rD/evcf2/1vrv3737r3Xvf&#10;vfuvde9+9+69172VL5LdkLj6EdcYeo/y+vWnq92SwvZqSh9FTj8ExXlZqxtFTULcWjESn9Tj2MeV&#10;NrMsn70nX9JaiP5twZ/sGVX51PkOsE/vm+8SbTtY9nuX7v8A3a3Yjl3RkOYoMSQWRpkPKdFxcLUE&#10;RiBCDrkUe9kk9yB1zT69797917r3v3v3Xuve7gf5QFfVQdid0Y/WRjcnsHBiVCfQ2VotyR1eNbT+&#10;ZVolrVU/UKzD8+459w9P0+1Y7/Ff9mnP86dC3l3b3n23fdxX4LYwAj/mq7JX8qdaV3/C0egwUvx0&#10;+C+TkpIJt143v7seLGVRi1VdJtXI9apBukRzf7rpJsymE8q/2nSM/wBn3fVD9P8AYH/e/cVdKuvn&#10;4eym/O7vVOhPjbvDLUFZ9rvXsSOq6x2EscjR1UVZnqF13Xn4GQMyLtzaks2lyAFrKyl5BI9iLlba&#10;/wB671bRutbaGksnpRT2r/tnp/tQ3SS+n+ntnYHvbtH58T+Q/mR1dX/wn++BFT8+/wCZV1Bt/cGF&#10;fJdIfHapoPkj3pPUU7SYmtxOxMxSy9cbBrPLH9lWt2H2WlDDUUbSLLNhaPIyKrLC3vVG9zz0E+vr&#10;a+/e/de69797917r3v8A/9D5/wD7917rf49+9+69173737r3Xvfvfuvde9+9+69173uhfySdjQbR&#10;+Ae3NwLA0NZ2j2x2VvCsd0CtU02Flw+wsXIpsGeCP+7FSEJ/tM1uDzzW+85ujbh7tXtoXrHY7fbQ&#10;gehcPO35nxVr9g66c/dZ2obd7RWd54dGv9wuZifM6Ctuv5DwjT5k9BjumUyZd0vxT08EQ/wLapm/&#10;2P7g92ze4A6yK6TvuNVfo/2/+9e9r8Q+3rw49e9o3IfX/b/717MYPhHTw6ke0TXf2/8AXb2bQ+X2&#10;/wCTpweX2dSPaLrvz/r/APE+zGLivTqeXWcfQf6w/wB69oyv/t/6x/3sezeHiOn/AD6zp+kf7H/e&#10;z7qy/mS/Ec/Ifrlextj4wT9z9UYmqempqSDXXdgdd0f3GRyW1AsY81XntrtJNX4hfW8sLVNIqs70&#10;wWdfZb3B/qhvB2bdJ6ct38gBJPbb3Boqy5wI5aBJeADaJCQA5OOX3k/Z4+4/LC8ybDa6udtohYqq&#10;irXdmup3t8ZaWCrS24yWUywgEtGA/Yau+0k8MhtTztySeIpTZQ/9Aj2s3+Nj/X3q+e84+uWfS09+&#10;9+69173737r3XvZzfjjlvutqZvDvIDJiMwlVFHxdaXLUukn+ukVOPb/Yt7C2+R6biGQfiAH5qf8A&#10;Mepi9vbvxdpu7Mt3QzhgP6Mg/wA6n9vWlJ/wpY6jfavy16I7po8eYMZ3B0nldl5bIgOUq919Q7qN&#10;bSxFiSgqH2z2NGAqgXSlufZkAzonkjv5IkWWK31EsREkZB/BDqPZCoDMVb4SSD9hwf5dD5meNGli&#10;/tUIZf8ATKdS/wAwOtceuqq7H0smTxesZbDmPN4hoyVkTL4WVMripI2HKSR5CjjZSOQRf2fda1Mn&#10;jsZko2DJkMZQ1oYG4LVNJHLJY/m0rN7gJ4Da3FxbMMxyuv8AvLED+VOuqW1bjHvG0bPu8TVjurSG&#10;avqZI1Zv+NEj8uvqWdLdh0vbvT3Ufa9DLBPSdmdZbE37TyU0gkhKbs2vjM2VRwFB0PWFTwCCLEA8&#10;e0rX/wC7P9Y+1sPD8ujMcB0KA+o/1x/vftE5D8/63/ED2cxfCPz6eTrP7Rtb9X/2H/E+zGLiOn+p&#10;HtG1X+dP+uf979msXE/Z06OHWcfQf6w/3r3H9v8AW+u/fvfuvde9+9+69172G3aXZFD1ptxsi3hq&#10;dwZFZqfbOLkswmqkGmTKVkV7nF4xmBYcCaXTEDYuVNNo2uTdroQiotloZGHkP4Qf4m/kKn0rDvvh&#10;7xbX7McnvvD+HNzZeB0262bOuUYa5lXj9NbEgsMCaXTADQyMnvdZmQr63K11Zk8jUzVlfX1M1XWV&#10;c7l5qipqJGlmmkc/V5JGJPuWYoo4Y0hiQLEoAAHAAcB1xZ3Xddx33c9w3neL2S43W6meWaVzV5JJ&#10;GLO7HzLMST173D9udF/Xvfvfuvde9+9+69173eh/Lg2PP1/sXB7zyUHgyPZe8KfJxB4jHOu0sZHV&#10;4DEFi3LRZGvrK2dfoGj8bD6gmG+eL9bzd0to2rHbLpP+najN+waR9tesieTuW3g9r+YZ5o6XW4RN&#10;MtRQiOD+yP8AtmEjD5aT59fO7/4VHfJPHfI75Y7j6K2pkhktq/Ebp+u2fkZKesSqxsvdW+ajC9g7&#10;6jiWImOOs2ttfEbex831eOraqhYgoyi6CliMkgi1xRWEjSTVEqwU9PFCGkqKmqnkIjp6WlhjaSWR&#10;iFjjVmYgAn2CCaZ/4v7B8z5DqLVOoAjgetOFS8giEFPU1c07wxUtHRwvU1tbVVUiQ0lFRU0QMlTW&#10;1lRKkUMagtJK6qOSPern8/fkzD8kO7qqTbNZJUdXdcQVOzuubgxx5SljqzLnt5tCSSlRvDLIZ0vZ&#10;0oIqWJgDF7nPlPZDs22KJ1pfTEPJ8jTtT/aDH+m1Hz6C+4XX1M/af0lwv+U/n/gp19Yv/hPp/LBm&#10;/lp/BvD0fY2Fgx/yh+RtVie3vkTIyQtX7Zr5sY0OwOnHqo1vLS9R7ZrXpqhdc0X8frcrNDK8M0di&#10;N+xR0g6vX9+9+69173737r3Xvf8A/9H5/wD7917rf49+9+69173737r3Xvfvfuvde9+9+69173vu&#10;fy6MDT7c+BHxJoKaPxpV9RwbhlBNy9VujdO5s/Uyn/lo+Q4/wt75P+8d0957se4M0hqV3Axj7Ioo&#10;4wP+M9dc/ZO1Fl7R+38CiinbxJ+cskkpP5l/2dBFm3L5fIsfxUaB/rRxxoB/yb7OZ7jfqUOmz3Gq&#10;v0f7f/eve1+Ifb14ceve0bkPr/t/969mMHwjp4dSPaJrv7f+u3s2h8vt/wAnTg8vs6ke0XXfn/X/&#10;AOJ9mMXFenU8us4+g/1h/vXtGV/9v/WP+9j2bw8R0/59Z0/SP9j/AL2faLqpZIZBNDI8U0MqyxSx&#10;sVkiljZXjkRhyro6gg/gj2ZRKrKVYVU4I9Qen0ZkKujEOpqCOIINQR8wepC/pH+x/wB7PvXc/ma/&#10;D2LYWdrPkZ1likg2Fu7LInY+3cdTBKXYm9srKSmZo4IRppdob1qmLRrYR0OTZ6cFY5qVPeYXsn7i&#10;NutrHydvc9d1t4z9PIxzPCg+Ak8ZYRx83io+Ssh652/em9lF5fvJvc/lWzC8u3kwF7Ci0W0upDiV&#10;QPhtrpsgcIpy0dQrwr0rMNXmVBSzNeWMftOfrJGoHpJP1kjH1/qOf6+6hveQnWGPT9797917r3sf&#10;fjtmvsN7VWIeQLDuHD1dMin+3W0FslShef1NHTyqPz6/ZNvkWu1SUDKOD+Rwf8I6Hnt7eeBvMtmz&#10;US4iI/2yd6/yDD8+tfn/AIUe9JHsD4Mbf7fx9A1Vmfjl3FtDd1TUggCj2Rvzz9Ybvkl41Gnp59z4&#10;6rfmyij1EGwseOP8f8EX/iPYQHFvtPUzrwPWj+v6h/sfrz+D7N31tkP4hsLBgtqkxf3uGcH9QWin&#10;ZoC3/Bqedbf4D3EPNNt9Nv8AekCiy6ZB/thn+YPXQT2M3b97e1vLqs9ZbJprRvWkMhKE/ajrT5Dr&#10;ft/kS9rr2n/LO6IopZpqjKdOV2+ei8vLUSNJKx683RXw7eLl2Zh5Nm5HGuv0GlgQAtvc+v8A92f6&#10;x9l0PD8upeHAdXBD6j/XH+9+0TkPz/rf8QPZzF8I/Pp5Os/tG1v1f/Yf8T7MYuI6f6ke0bVf50/6&#10;5/3v2axcT9nTo4dZx9B/rD/evcf2/wBb679+9+69172lN670wmwNv1G4c7JeNS8GNxsbhKzNZHRq&#10;joKS4JRFuGnmsVgj5N2KKyywsLjcrlbW2HdxZvJF/iP+QeZ+VSAL7ke4/LPtTypd8280SkwglLe3&#10;VgJry4pVYIq1oow081CsMeTV2jR/e6zN57xzW+9wVm4s7MJKqq0xwU8WpaTHUMNxS46hiZm8NJSo&#10;bKLksxLsS7MxliwsLfbrWO1t17Bkk8WJ4sx8yf8AYGAB1xb9x/cPmP3R5t3Hm/me4DX09FSNaiK3&#10;hSvhW8CknRFEDQCpLMWkctI7sfe0r7W9AXr3v3v3Xuve/e/de697H345dIZHvLsGlwZ+4o9pYYQ5&#10;ffGbhT/i3YNJgooqaRrR/wAZzkq/bUaG51s0hUxxSEEXMO9R7JYNNg3b9sa+rep/orxb5Y4kdDLk&#10;flObm3eo7VtS7ZFR53H4Ur8IPDXIe1B61alFbqsn+a7/ADE9p/y5Pi9muxh/Cs93fv5q/Yvxz66r&#10;qgBt2dj1OPeX+O5ali1VY2D11RyDL5+oUKopoo6RZFqq2lV7/wDGR0mMGIp8dSwY3G4g4ilxtBSr&#10;46bG43FNSwUNFTKANMNHR06Iv5IW55J9wU7O7F5HLSM9STxJOST9pz1l+0ERs57WKJUg+naNVHBV&#10;8Moqj5AUA6+ZfuGuzu65t3ZrdebyW7d271qd27h3fufMyGoy+693bvmyeX3JuHKSMX11+dzmSmqJ&#10;ADpRpdKgIqgAR/Mz+X8ewsBlfjb11kkO+N3UAj7bzFHLeXaG0slGlTHsGCSJv2dxbqpZEkyoPqpc&#10;ay0xGupnEQ35J5dN3Mm9Xif4rG36IP42H+if6VT8Hq3dwUVwsv7vwYhaRn9SlGPoBin2nz+WPPq8&#10;L/hLf/Jiq+7d87W/mWfJjahXpfqnOLV/EvZuao9Ufafa+26yWlm7wr6argMcuxerMtStHtwoCchu&#10;aF6wSRx4uNKzX69y30Q9fRE9+9+69173737r3Xvfvfuvde9//9L5/wD7917rf49+9+69173737r3&#10;Xvfvfuvde9+9+69173v0fHDfXX3TnwA+L+/ezd6bc6+6+218beoDlt2borxQYqnqMhtakqIKCmCJ&#10;NWZbNZOqldaaho4aisqZDZIzyRyb5z2rd+Y/dvnnadk22a83efervRFEupyFlILHgqIoALO5VFHF&#10;h1145L3nZeV/Z/kDdt93OGz2iLZLPVLKdK1MQNBxLOxNFRQzMaAAnoIa6GapzFfDBE808ldU6Y0F&#10;2IEhBJvYKigck2A9kY3b/Pm+GG3s5U4rbuxe++wsXTyaE3TjMNtDa2Prhcgy0OK3FuI5rxccGojp&#10;nYHlFPHuUtv+6l7lXlqk95um02c7D+yZ5pWX5M0ceiv+lLD5nqKNw+9x7Z2d01vZ7Tu15Ap/tUSG&#10;JW/0qySB/wDegp+Q6dY9o5R0DPLRwsf91s0sjD/XZE0/7a/s6fxg+fvxe+Y7vhOn955Ch7Cp6GTJ&#10;VXVG/sZDtnfj0cEJnrajb8MNdksJvGDHRIzVH8Nq5qmGNfI8Cx3YRnz17S88+3AS65i21G2guFF1&#10;AxkgqTRRISqvCWNAviIqk4DE46lP2/8AeLkP3KlNpy5uTpvAQsbW4URz6QKkoAzJNpzq8J2IA1Mo&#10;B6a8hh6/GDXUxK0JbSKiFjJFckAB7qrxFieNQsf639mYyBBII5BBII+hFvYIg4DqVR1E9oqu/t/6&#10;7ezWHy+3/J04PL7OpHtF135/1/8AifZjFxXp1PLrOPoP9Yf717Rlf/b/ANY/72PZvDxHT/n1nT9I&#10;/wBj/vZ9oiv/ALf/AAY/8R7M4OA+3p4cOpCfpH+x/wB7PsPtyYnD7gxGY27uPFUee23uLF1mD3Dg&#10;sghehzOGyMPhrsfVAetVlSzJItpIZVSVCHRSDqzuLi0uLe8s52ivYZA8br8SOpqrD7PMHBBKmoJ6&#10;buLOx3Kyvdr3SzS52q6iaKaF8pLE4o6N9oyGHcrBXUhlBEiJmQh0Yq6OGRh9VYWsR/vuR71XfmJ8&#10;Xsx8YuzZcPA9XluuN1fd5nrXc9Qg8ldh0mVarBZZ4wIY9zbXlmWnrUWwlBiqEVYp4wM7Pbvni352&#10;2Rblwse8wUS5jHBXph08/DlALIfLuQksh65H++ftBfe0fNrWUbPNyre6pbC4YZeIHuhkIwLi3JCS&#10;gYYFJVASRR0taGsWsh1cLKlllQfhvwy/nQ/1H+2/HspPsf8AUKdTfb9tfNy7b3HhM9CSHxOTo60h&#10;eS8UMyNPFY/USw6lP+B9s3EQnglhPBlI6XbZevt242V8nGKVW/IHI/MVHQEfKHpLD/JL45939CZ2&#10;Knkx/bfV+89i66nUIqOvz+DrKPD5S6epZMRl3gqkYXKvCDY292hxvFIElp21088MU9M9wfJTTok1&#10;PJccfuQup/2PuPQCCwb4qmv29ZKqVYakNYzQg+oOQfzBHXy7kosxipqrDbjpmoty4DIZPbm56Fka&#10;NqHc23MhVYLcdCUYBlNFm8fPFyB+j2YLpfIXptx4ZiLo9DmIQTzoeNqCoVR+bOsZP+v7j/nm2/U2&#10;u9AwQ8Z+0d4/lXrLX7sO8Awc6ctO3erwXif6VgYJAPzCE/b1tZ/8Jje4YfD8uvjrXVbmrpcxsHvn&#10;bFHYaP4fncZP11vDRd7k0tftbFSNpXg1Y1HkD2I9f/uz/WPsIQ8Py6ytHAdbXw+o/wBcf737ROQ/&#10;P+t/xA9nMXwj8+nk6z+0bW/V/wDYf8T7MYuI6f6ke0bVf50/65/3v2axcT9nTo4dZx9B/rD/AHr3&#10;H9v9b679pbeW88DsLBy5/cNQUgBeLH0ELJ/EM1WqtxRY+Nrji4MszDxwIbtclVZXY2NzuNwLa1Wr&#10;8ST8KD1b/IOJPDzIBHuJ7i8q+1nLE/NfN12VtalYIEI8e8mAqIYFPpjxZiPDhU6mqxVG97rY3/v/&#10;ADvYmelzeakVI0U0+LxcDN9jiKAOWjo6RGNybnVJI3rmkJZjfgSrtm22+12wt4BUnLMeLN6n/IOA&#10;GB1xr91/dbmj3e5pm5k5kmCRKDHbWyE+BaQVqsUQP+9SSN3yuS7mpAHvaH9mPUZde9+9+6917373&#10;7r3XvYk9VdU7v7h3ZSbT2hRCWeQCoyeUqdcWIwGLR1Wpy+YqwrCmo4A3AAMkzkRxqzsqku3TdLTa&#10;LR7u7eijAA+Jm8lUeZP7BxNB0fcu8ubnzPuMe3bbFVuLucJGnm7nyA8vNjRVBJA6KN81/mz0R8Ce&#10;j873l3xuFqHF0hfF7P2diBBWb57Q3nNTyzYnYuwcFJPA+Xz+TaIlmLR0tDTLJVVcsFNFLKt7fVHV&#10;+1untl0GytqRtJBFIK7NZqoiSLI7nzjR+KozGQVS/hjVP26Wn1MtLT+kFnaR3g/dNzut3vHvLo5O&#10;FUcEXyUf4WP4j8qAZdcvbBt/LW2wbTtq1jU6ncijSyEULt6eiLwRcZNSfmtfNL5ld0fPj5Bbi+Q/&#10;d1TFSZOup3271311iq6au2p051vFWtWYvYW2JZEh/iFbNORV5vLGKKbM5QmUrHTxUlPA7723/Fs+&#10;BaPGvHLueePyUqELImGQqWiyVWjBlNSCA1PCwN2AdhpADJIrcznI/TBz8/l/n/l6idPav23uOdb5&#10;Ny3JXj5ThYh24NcuozDEf4Af7aUYUdinWTpPp/J+/lEbq/mP77h7J7Ux+X2z8IdjZuSl3nuGN6vF&#10;ZH5B57FVHjyHUnXWQhaCqTZ8M8bQbq3BTOBHHrxlDJ949RPQ66+byGQy+Zy2Vy1dWZTKZPJ11fks&#10;lkKiWrr8hX1lVLUVdbW1c7PNU1dVUSM8kjks7sSSSfeREKLHDEiKFRVAAGAABgAeQHXLy9ULeXaj&#10;gJW/48evombV2rtnYu2NubJ2Xt/DbT2fs/BYna+1NrbdxtJh9v7b23gKCnxWEwODxFBFBQ4vEYjG&#10;UsVPTU8KJFDDGqIoUAe2z250m6fvfvfuvde9+9+69173737r3Xvf/9P5/wD7917rf49+9+691737&#10;37r3Xvaw2R19vnsrNw7c2BtLcO8c5UMgTG7dxVZlKlBI2lZagUsUi0tOCOZZSkagElgB7EHLfKfM&#10;3OO4ptPKuw3e4bk3+hwRPIwH8TaQQijzZiFAySB0HeZ+buVuS9sl3nm3mCz23a0BrJcSpEpp5LqI&#10;1N6KoLHgAeve7N+nv5UXY2e+0yvdu78X1rjH8cs22Nv/AG27t7yRsDrp6iSmqU2xg51JFy9VVSLy&#10;DDf3mx7dfcM523kW9/7jb5Bs1icm3h03N2RQHSzKfp4Sa4bXPShBSo6wj9xfv78nbT9RYe2PLs+9&#10;XoqBc3Gq0sgfJlDKbmdf9LFEpxSTr3s9Hzc+K+9u8ejuoto7A39uB6H4t9ZS7V2V1nnZ5anDbswO&#10;28S8sVdSRYijhpx2pW0dF9qamSn0ZCIQU4eARqHEXPf9217cco7FvvNfsLtl1FzpLJcXW4G6kmvJ&#10;90Zi0ypHIARBKr1jt7aGJLZvEVaRlS5JeR/7yL3M5s33YOV/fe8t7jkhfpbSwNnFFaw7SAI7bVJF&#10;UGeBgEea5lkkukIkdmkRtKQ6agpaSWpnhiCzVcrTVEpJZ3ZiTa7E6UW/CiwHvWwIIJBFiOCDwQR+&#10;D75zujxu0cilZFJBBFCCMEEHIIPEddGOORw616fkd8av+FDnaPzp3Dl+kvnb8Yfjl8Gs5ldrw7fO&#10;2evI99dp7B2HtjO/xSsgbYHYvW+d2/u3tHeQVUydVPno8TJTL4ac0UPkpp37a+6Nx7J3Hg937Qzm&#10;U21unbOUos3t/cGErZ8dl8Nl8bOlVQ5HHV1M8c9LV0tRGro6sCCPaK+sbLc7K627cbWOewnjZJI3&#10;UMjowoyspwQRgg9K7C/vdqvrTcttu5INwgkV45EYq6OpqrKwyCCKgjrYbSG9MlPUv92fCsU8ksca&#10;/cnQFkkkiRViUym5KqAovwLe90v+X386cN83epJqrOyY7Fd/ddUlHTdu7YpVgoo9wUspSkoO2dsY&#10;6LRGuB3BVMsWUp4VC4rLPp0pTVNKTzS93fay49sOYFjtFeTlK8Ym0lNW8Mipa1lY/wCiRjMTE/qx&#10;CtS6SAdVPY/3dtvdblyRr144+cbFVF3EKL4inC3cSjHhyHEqqP0pTQgI8bMGuZxT4uosupqOYk08&#10;huSh5Jp5Cf7aD9J/tL/iD7OdXf2/9dvcbw+X2/5OpuHl9nUD2i678/6//E+zGLivTqeXWcfQf6w/&#10;3r2jK/8At/6x/wB7Hs3h4jp/z6zp+kf7H/ez7RFf/b/4Mf8AiPZnBwH29PDh1IT9I/2P+9n2jK/8&#10;/wC+/A9m0XTkfl1nT6f7H/iB7Lp3701tPv7rXO9ZbvEdNDkD/EdtbhMHnqdm7vpYJIsTuWkUWken&#10;Xymnr4VINVQSyJ+sRsoy5S5jv+VN6td62+rMvbJHWgmiJBaM+VcakY/C4B4agQl7h8g7J7nco7ly&#10;fvtEjl77eelWtbpQRFOvmVyUmQEeJCzL8QQibSTvTS+VObWDr+HQ/Vf9f+h/B96qnYGw9zdYb13N&#10;1/vLHti9zbTy1Th8vSFtcYnp2BjqKWayrVUFdTuk9NMo0TQSJIvpYe87Np3Wy3vbbLdtul12VxGH&#10;Q/I+RHkymqsOIYEHI640c08s7xybzDvHK3MFqYd4sZ2ilXiNS8GU/iR1IeNxh0ZWGCOlnHIksaSR&#10;nUjqGU/4H+v9CPz/AI+0f7MeiDrn7sL6R3INx9e4oSPrrdvM23q0c6vHShZsXKxYknyY+VUB+hML&#10;f09gndYPp76XHY/cPz4/z/w9T7ybuH7w2C11NWaA+E3+1yh/NCB/tT189r+dn8b5Pjj/ADEu1Kqg&#10;ozS7J+RlFSfIfZjgoYBlNwytgu1MVCkSJHC9Bv8AxkuRdP1LHm4Sf1AkzfW+T/he7sUXbTBkRNiJ&#10;yeFUV0ZEDt+PRVRpb/E+wfzPa/V7JeUFZIqSD/anI/NSep+9kt9Gw+5vLrSyabS98SzkrwHjr+mx&#10;/wBLKqU+Z6TX8mDvT/QN/Mm6ArK2snpds9yPuT497njjlENNKexqKKs2XNWsxEbR0/Ye28VEmr6N&#10;VG1ifZhK8WMgPBAIPuLoOA+zroXQjBGR19DSxDWP1DWP+uDY+0TkPz/rf8QPZzF8I/Pp1Os3tG1v&#10;1f8A2H/E+zGLiOn+pHtG1X+dP+uf979msXE/Z06OHWcfQf6w/wB69hn2N2bt3rTGifKsK7N1UJkx&#10;G26eYR1lbquI6qtkAc43FahzKw1yAERKxuVOtr2m63aXRANMAPdIRgfIfxN8uA8yOHUSe7/vTyh7&#10;M7P9Xvri65knj1Wu3RuFmmrXTLMwqbe1rxlYa5ACsCsasvfuujem9tw79zUuc3FWfcVDDxUtLEDF&#10;QYyjDFoqHHUuplp6aK/0uWc3Z2ZiWMo2G32u2wC3tUovEk5Zj6sfM/4OAoOuQHuP7lc2+6nMc/M3&#10;N24eLdkaYo1GmC3iBqsNvFUiONfSpZjV5Gd2Zj72kva3oBde9+9+69173737r3XvZgukPjpvbuqv&#10;Woo4zt/ZdLP48vvPJU8hoIyp/cocPT3jkzmYK3tDCQkf1mkjWxJFvO/2ezppY+JeEdsYOftY/hX5&#10;nj5A9DblLkbduapRKg8DaFajzsO35rGMGR/6IwPxMo6qp/mSfzcPjd/Lo20+I3DVr2p8is5jWq9h&#10;/HfZ+UpU3TWxzRn7Xcu/soY6uj602AkpXXkq9DNVX0UFNWSho1uW60632h1Vtql2lsjGtR0OpJsl&#10;X1Pjmze5MiiFP4nnayNE+4qPUfFCgWnplbTEg5Zof3PcbvdJnur2SsnkB8KCvBR5D1PE8SesoNj2&#10;Ta+W9uG3bXD4dsKF2amuRhxeRsVPoMKgwoGSfn4fL75g98fNntvNd9/JTedNmdwR0mRpNrbbxj1G&#10;L6x6d2dM/wBzJtLrnCV9VMMRiY44UavydVJJlMvJGJq2dgI44uW8+xqfb6yYzCtFW571JLP6ZqLD&#10;H6FpPqlXkVJ9MQukZ5e5Gn2lgtml7mwn+H/Y6n/239pLzmowb3zEkltyvhkTKTXf+l/FHAfxSmjO&#10;MRCh19Wr/wApT+Rp2H84arb/AH18nsbufqf4eI9LlcDt2Va7bXZvyYp9STQU2GVxS5jYHTNbGL1O&#10;bYQ5bOQN4sYsFPIciC4VVXLIa7I1k8tROYa6uqqidzJNM8dPNUSySSMSWdtB9miIBoRRgkD9pA6y&#10;8iS12rb5EtoEhsLS1kKogCqkcUTNpUDAAC/5Tnrfk2NsXZvWWzts9edd7XwWydi7LwmP25tPaW2M&#10;ZSYbb+3cFiqdKTHYrE4uhihpaKipKeMKiIoAt/Uk+6d5HMkjufq7s5/12JP/ABPucgKADr58pZDL&#10;LJKeLMT+016VXvh7303173737r3Xvfvfuvde9+9+69173//U+f8A+/de63+Pfvfuvde9jp1tu7or&#10;ZiUmU3v1LuPt3OIJGkw2W37JsnZNPMjhqZ5abbWIqtzZqOw/cjOQoVYXFiPcn8n797X8vRR3fMvI&#10;l7v260P6cl99HZo34W0wQyTzU81M0SngQR1FnOnL3upzI1xY8se4Fny9tZpSaKxF7espFGAa5mW2&#10;hP8AC308xHGo697N9R/zP+ztn4ePbXT/AE50P1LtqNGT+Ebd2nlKmKQkkrLUvU52NMhOpNzJVJO7&#10;NyxNz7n2x++pzryztceycg8gcs7LtaimmG2kJJpTUdM0aFqVqxjJYklianrHm4+47yRzFuL717ie&#10;43NXMG9Eg+NcXUSkeoULATGp/hjKKBgAde9hjn/5jvy+zjXg7Qj21GVZTDtXae0cMDqvz548LLWq&#10;yg2BEoI9hHdvvi/eD3VfDXnZbSCh7be1tY+P9Iws9fQ68dDfafuafd42taS8jtevUZuru7m4f0TM&#10;Ep6grnr3vap/la7ri7k+EXUPZO8oKLdHYiZ3sXbW6d25ujo8jn8lk9ub0r6nF1dVkJYWlM1PgMtR&#10;RxnhkWNR+ATyL+8794n7yd/7pcy7PuX3gOcv3C0Nu8NtFu15bW8aSwqHVI7aWEANIrseOScgYHYf&#10;7rX3dfu0WftTy1um2fd85MG+JJPHLPLtFnczO0cz6GMlzFMa6GXAoAeA4dBnuOprYstUwrWVSw6I&#10;JI4knkjRVeJQwCoV4LoT7Xfa/wDLW+C3dm66zfO//j7hk3XlKp6/NZXY25N09dRZ7ITSGWqr8zh9&#10;p5WgwdRW1srF55oqaCWZyWZixLHH/Y/e33X5dsxYbdznO9qBRRcpHdMo+Uk6vKflqdushd79ifaP&#10;mG7N/uPJcKXRpU28ktqrUx3RwssefMhFJ9eoFPnMtSxiKKtcxqLKJkScqB9Aryqz8fi5Pupf+Z9/&#10;KR2hgev6PvL4a7AlwcPXuBam7W6fw1bnNwVGU21jvLOnaG1Tmq/LZqtymIp3Mefollk10scdbCie&#10;Or1T97HfeD3C63aTlf3I3cSveS1tbt1SMLI1B9NLoVEVXOYHIFGJiYnVHTHb33+7rYWO0x80+2u0&#10;GOK0ipdWiM8haNan6iPWzOWQGkygmqBXABV9aiwO45HmNJk5tZme9PUsFQLI3/KPJoVVVWP6D/Xg&#10;/j3r89Hd39kfHXs7a/bvVOekwG8dq1ZmpZWT7nG5SgqENPldv5/HMyw5fb2coXenrKWT0ywubFWC&#10;suXHNHLGzc47Hfcvb/aCbbp1oRwZWGVkjbikiNRkYcCPMVBxB5S5s3zkjf8Ab+ZeXbww7nbtUHir&#10;qcNHIvB43Wqup4g4IIBCxq6SCtp5KaoTXFILEfRlI5V0b6q6HkH8H3uUfEj5ldWfNDr3+8+yJafb&#10;vYWCoYpuzOoqqtE+c2dV2WOozGDaYrU7l6+rJzqpciitJShxBWLHKA0nOD3B9t999td4+h3QGbaJ&#10;XP012Fokw8kemI7gD4ozhqaoyy4HVv2p91eXvdfZPrtqZYd8gjBurMtWSE8DInAy25PwyAdtQsgV&#10;uIb5HGz42bxy3eFj+xUAWSQfhXtwkw/I+h+o4+hga78/6/8AxPsHxcV6lSPy6jD6D/WH+9e0ZX/2&#10;/wDWP+9j2bw8R0/59Z0/SP8AY/72faIr/wC3/wAGP/EezODgPt6eHDqQn6R/sf8Aez7Rlf8An/ff&#10;gezaLpyPy6zp9P8AY/8AED2iq/8Atf659mlvxXpR5dZ4/wA/7D/ifdRX8zfouPcW1sR37gKMfxzZ&#10;4oNqdgCBPXkNq1NR9ttXcEyqfXNgMjKMdM9rmmqaUE6YfeQXspzQ1pez8qXcn+LXGqWCv4ZQKyxj&#10;5SKPEA/iV/NusMPvi+2a7tsW3+6O1W/+7LbxHbX1Bl7Zjptpz6mCQ+A7U/s5IATSPp9xFRpZqZj6&#10;WvJH/g/1dR/wYc/64P8AX3SH7yZ65x9P/sffjzu1cFvI4GslEeO3bCmOUuwWOHMws0mHmJZgq+aV&#10;npif+b4/p7Jt7tjNaiZB3xGv+1/F/n/Lodcg7qLLdzYStS3uwF+QkGYz+Zqn+26oX/4UG/Emo75+&#10;G8PeW08XNkOxfiTl6/soQ0UM09fluoctSQYzuPDxQU0UktV/C8JTUu4lQkDXgbDl/Z9YmkiKyREp&#10;PC8U0RNwUmhcSRE/kaZEHsHOFZGVxWNgQfsOD/I9Tcsk8Dx3Fs2m6idXQ+jowdD+TAHrRZhymZw9&#10;Vjtx7WrPtNy7cyuH3XtTIxSlVpdy7aydJuHbVcs0Zv46fM46nkuDyq/4+zVR5BMvjaLKxm6ZGihq&#10;z/hJIn76H+hSoVhb/D3Dctq1ld3Nm47onK/kOH7RTrqPy9vkHM/L+x8yWxrFfWsc32MwpIp9NMgd&#10;afLr6gnxh70wHyb+O/SfyC2w8LYjt7rfam9xBBrCY3J5bFwPnsI4k9a1GCzq1NHKDcrLAwufr7S+&#10;Q/P+t/xA9mEXwj8+jxOh69o+rUsZLWsql3YkKiRoCzySOxCRxIvLMxCqOSQPZhEaEV+XSlUZyQo4&#10;AknAAAyWYmgVQMsxIUDJIHUj2TTtf5F4fbz1WG2FLS5/PKWinzxVajA4lzw32APozVdH+HI+0Rv+&#10;OtrCQ9l5VuLnTcbkDFbEYTg7f6b+AfL4j/R6w196vvebByel3y37XywbpzUO170gSWNqfPwAcXky&#10;+Tn/ABVGyPHIoM4+g/1h7IrlMpkc3kKvK5etqcjkq6Zp6utq5XmqKiVrAtJI5JNgAAPoqgAAAAe5&#10;Ghhit4khgjCRKKAAUAHXMrfN83jmXdr/AH7f9ymvN5upC8s0rF5HY+bMc4FABwVQFUAADrv3A9u9&#10;FXXvfvfuvde9vW39uZ7deVpcHtrD5HOZescJTY/GUstXUyXZVLmOFW8cKFhrkayIOWIHPtme4gtY&#10;mmuJVSIcSTQf6vl0rsbC93O5js9vtZJrpzhUBY/y4D1JwPM9Bt233H1T0LsPOdod09ibP6u6923T&#10;SVOZ3fvjPY/buEo1SGWdacVmRngWqyFSkDCnpYfJU1Mg0RRu5CmxDpv4X4/HSUm4O4J4cpVqY54N&#10;iYqqLUEMgGtRuXN0rj7vQ1tVJRNpJBDz2uvsB7vzdI+u32pSq8DIwz/tFPD/AEzfkvn1OPK/tTBb&#10;NHe80OJZhQi3Q9gP/DZB8XzRDTyL+XWoj/ML/wCFI+5t6wZ3qf8Al44uv2bt6f7vF5T5S79wIh3N&#10;kqViYJJuletc7TFsKs6Kxgz25IPKqSK8GL1BJxYBA2NwuLp4wuPwmExVOlLR00EUOPxeOpYwRFSU&#10;NHTokMSj+zHEhZjzYkk+wI5Z3d3YtIxJJJqSfUk5PU7bZtl5uV1abLse2vPdkaYoIU4KPRRRUQeb&#10;NpUcSetYbZ2ze4PkV2+20thbd7J+QXyA7TzFVna6hx7ZTfnZm9srUu75Hdu789lKqWeHHwWZqrMZ&#10;irpsdRRKVaaKNVQBfufsiqrllx+3vNQUTB45sk94slVq11ZacA3x9O4vyD5WB+qjj3uO24GT9nWV&#10;XIPsjZbO0O785+Hd7qpDJbL3W0JGQZD/AMSJAfKngqeAc563G/5ZX/CdbZfUtXtvvT59rtjt3tfH&#10;z43PbS+P+KkXOdJdaZKnKVtLWb2nq6aKPuXe+Mqgmnzwx7coZoiYKarfx1YC0AAWHA/33+xJPtXw&#10;4dT6SWNSc9bSiqqKqIqqiqFVVAVVVRZVVRYBQBwPac3lkDidmbwygNjQ7Xzkqk82klx89NCLfktN&#10;OoH+J9qrGLx76xhp8Uyf8eBP8h0D/cTdv3B7de4W+BqG12O9YH+k0Dxp+13Ufaeu/dTXuZ+uC3Xv&#10;fvfuvde9+9+69173737r3Xvfvfuvde9//9X5/wD7917rf49+9+69173737r3Xvfvfuvde9+9+691&#10;73tef8J/OyIs30B331LNVGTIbA7R29v6gpWIvBguw9uPgq+SIXu0MeZ2PDr49L1A59QHvAX72+ym&#10;15u5U5gVKRXdjJAx9Xt5PEWvz0TmnqF+XXQf7nu+C65R5t5daQGS0v47hQeIS4j8M0+WuDPoWHr0&#10;Hu8INFZR1AFhNTvCx/q8Lh1v/jplP+2932e8UesvOkj7xPNNTtFUU8rwzwuJIZomKSRyLyrowsQR&#10;79pV+x1BU8QetqSrBlNCOvEAix5B90C/zDv5Q2C7hrM93V8VMfidpdrVhqMpuzpiL7TDbO7Fr2LT&#10;VOW6+mkanx20N6ZFyTNipTFishMQ9O9NMzRzZaez33h7vlyK05a59mkuNgWixXmXmt14BZxlpoV8&#10;pBWWMYYSKAVxN95fuzWXNJvOaPb2KO25lYl5bPCQXTcS0JNFhnY8UNIZDmsbli6yw+42pglLkC0l&#10;OLLFVcvJCPoFm+rSRKPow9QH1v8AX3rRYTO9s/Hrs2LK4Su3l1L2x15m5IjJGMjtnde2szQyGKqo&#10;K+knSnqoSw1RVNLURmKeJmjlR42ZTmzc2vL/ADhsbQXMVtuGwXkVfwyxSI2QykVB9VZTVSAVIIB6&#10;wPtbvmjkPmMT20t3tfM9hMR+KKaJ14qwNDngysCrqSGBUkFbulPWQFXEVRTzJ/tMkbqfoQRcH/Aj&#10;6e9gT4vfzj9i74p8bs/5VYyHr7eB8VJH21tPFTTbDzsrOIo6jeG0sek+Q2hWy6lM1XjEqMeSGc0t&#10;MvPvEfnr7uG6bW8248hTm727ibSVwJ0HEiGVqLMozpSUrJwHiOes7fbD72ux7stvtPudbiw3XCi+&#10;hQm2kNaAzwIC8DHGp4Q8XEmKMdJOu27LFeSgJmj/AOVeRgJVH/NuRrLIB+A1j/ifduFDmMJurA0W&#10;69pZ3Cbu2plYklxe6NrZahz+3shHKA8f2+Wxk1RSeVk5MTskyf2kU8e8f5Le5sLySw3C1lt7+MkN&#10;FKjRyLT1RgDT5ioPkT1mFY3dluljBum1X0F3tcoBSaB1liYHhR0JWv8ARJDDzA6YtLxnxyI8ci31&#10;JIpRxz+VYA/7H6e0xX/2/wDgx/4j2ug4D7elw4dZk/SP9j/vZ9oyv/P++/A9m0XTkfl1nT6f7H/i&#10;B7RVf/a/1z7NLfivSjy6zx/n/Yf8T7DjdG3cTvHB57ZufiSbBbww2U2vmY5L6P4fm6aWhln458lE&#10;8q1EZ+qyxKw5Hs7sLy4265s9xtGpdW8iyp/pkOoD/bUKn5E9MbjtFhzDtu58vbqgba9wtpLaYHh4&#10;cylCftQkOvoyqeI6kxMyMHX9SMrL/rqb2/2PvU23dtuu2durcu0sn/xcdsZ/L7frjpZA1Vh8hUY+&#10;d1VvUEeSnJH+B9567feRbjYWW4Qf2M8SSL9jqGH8j1wy3/Z7rl3fd52C9H+OWV1LA+Kd0TtGxp6E&#10;rUfLpYowdFcfRlDD/WIv7YopZIJY5oZHimhkSWKWNikkckbB0kR1IZXRgCCOQfaogEEEVB6KlZkZ&#10;XRiHBqCOII4EdRcjjqDL4+uxOVoqTJYvKUdVjsljq+niq6GvoK2B6asoqylnSSCppKqnlaOSN1KO&#10;jEEEH3Zt1rvSHf20KDP6l/iUYXG7ggXjw5qmjXzTBedMOTiK1MfP9tl/sH2AdxtTZzSw/g4r81P+&#10;bgfs+fWRnL+8Lvm1W9/UfUfBKPSRQKn7HFHH2keXXzWf5i/wyyfwL+W3YPRKU1V/ozyRk7G+P+Xq&#10;GMoyvTm48jUrjcE1SVTz5brHLJNt6t9Ks0VLSVLACrS5oeuMi9VjazBWaSeikNXRxqC8klLWEeaN&#10;FALMYaoXAA4D+435stBFdw7gMJIuhj/SXgfzX+Y6zl+7RzK247NvXJMhLXljP9RbqMloLg0kUDif&#10;DnFQBwWTrYr/AOE1fygTc/UXcXw73FkS+d6Y3G/bPWlPUTzSzVHVfZ+SnfcuOo0YeGKl2h2clXI6&#10;KQI4s5TC1j7QXaXdnXHWazU+ezceSz0akJtXb8kGQzPksNKV8iuaHCob8mofyi3ETfT25svLu7by&#10;ENrbFLb/AH49VT/a/if/AGop/SHQ79xvfT209q4pouYd7Fzv6jFhaFJbknyErA+FbD1MzeIPKJuH&#10;Wz2sbN+LD+p/4j+vutvtP5Cb17L8+NVk2ztSRuNu4iaW1WgFlObyLaKnLvyTpYJTqT6YgRf3Lmy8&#10;q7ds+mYjxr4D+0YcP9IvBf5t6nrm97u/ea5/91UuNoSQbTyax/3Ctmb9UeX1c5pJcnidLaYR+GIE&#10;V6lBQP8AX/r7AX2J+scuuXv3v3Xuve5FJR1eQqoKKgpaitrKqRYaakpIJamqqJnNkigghV5ZZHP0&#10;VQSfdWdUUu7AIOJOAPz6ciilnkSGCJnmY0CqCST6ADJP2dM24tx7e2hgsrujdmew219s4Ghnyec3&#10;FuLKUOEwWGxtKhkqshlcvkp6bH46hpowWklmkSNFFyQPZ1OsPh3mMp9vlu0K6XbVASki7XxrQz7l&#10;qUuSEyFQwmocCjgC6sJqkBuY0PsJ7jzTHHqi25BI/wDGfgH2Di38h8z1LfLvtXc3BjueY5zBDx8F&#10;KGU/JjlY6+nc/wDRB61g/nR/wpS6v2M+X68+Bm1sf3tuyLz0NR3tvKPKYnovB1IVY3m2hjIjj91d&#10;t1VLIzhZac43CNJF6K6oQ2NgmzNmbS6/xUmK2bgcftzHFFFZLTjVXVwVbeXMZmpZq2vYgc+STxgj&#10;0ov09ga9u7m9lEt3Ozt5V4D/AEq8B+Wfn1Ne1bVt20JFt2y7eI/EIAWNS0sp8qkVkkb5Z+QHWpR8&#10;hvkp8ivmJ2did1fIbtDffevYuSrzT7G2s1NVV+OxVbVSgjEdR9P7UpHxWHcSy2VcZj5cgyt+9PLy&#10;3vLkt8Y+gBixiDKVQ48t2jx8TW/MgtJUkX+iWX/avaAqWY04dZD8nexHMm9mK85odtp2o0OggNeO&#10;PlGapCD/ABSktThHXq5H4Of8J3/ll8jZsTvX5RVNd8Ren5zBVttyspsbmfkZuui8ja6am2tMa7bf&#10;VMU6xMrVGbatykayKwxqH1AM8nlsjmZxPkqp6hkv4Yv0U1OpJOmnp1tFEOfqBqP5J93VQvlnrKfl&#10;vlXl/lCyNhy9tqwRt8b/ABTSn1llbvc/KoUeSjrci+IXwW+LvwX2I2w/jb1ZhtlQ5BaeTde76oy5&#10;7sbf+Rp4Yojl9978yzVO4tyVjtHrWOWYUlMzMKaGFDo9t3u3Qg6Nz797917r3sF/kFmBiOqs3Esv&#10;jnzlbisJCtyDJHJUnI1gFvr/AJPjiD/g3s95ag8febc07Y1Zz+zSP5t1jl97LmEcv+xfMsKz6Lrd&#10;Lm1skHmytJ9RKB/zbtyD8m697rf9yp1x069797917r3v3v3Xuve/e/de69797917r3v/1vn/APv3&#10;Xut/j3737r3Xvfvfuvde9+9+69173737r3Xvdx/8jjuReuPmtQ9fZCraDCd/bH3H1oYWdUpn3ZSL&#10;DvLY8srMRaWbN7c+xi/q1fp/PvHH70XLZ3n2zl3eGOt1tN1Hc18/CasM4HyCSaz/AM06+XWSf3V+&#10;Zl2P3Ph2qeQLabtayW+eAlWk0J+0tGY1+clOB6TW66bz4ppgPVRypUX/AD4+YpR/rBJL/wDIPvcZ&#10;985eumHQae41V+j/AG/+9e9r8Q+3rw49e9ozIcmx5BDf717MoOA6eHDqR7IV8w/g90d8xsPJLv7H&#10;vtXtGhoRRba7o2zRU77roY6dT9jjN3UTvTwb82xA3pEFVIlbSxswpamIehpZ9ufc/mj25uANomE+&#10;xu+qSzkJ8Jq/E0RyYJT/ABKCjGniI3ERn7me0HJ3urZ0323MG/IgWK+hUeOgHwpKDQXEI/gchlBP&#10;huhPT1jsrVY1rRHyU5N3pnPoP9WjPJie39OD+R71RPlV8JO9PiNnhS9h4FcrsrI1c0G1e0trioyW&#10;xdyohDRxLkDDHNg834mBlxuQSnrI2DWR0AkOfHIXudyt7hWmvZ7rw9zRQZbWWizx+p01pIleEkZZ&#10;DipBx1za9zfZnnT2tu6b3ZCfZJGIhvYQXt5M4BalYpKUrFKFatdOoDV0vqDJ0uQTVC+mQAGSB7CV&#10;L/1H0Zf8Rcewh6j797m6HzDZzqHsfdGxayY3rYMNkHGJyg0hCmZwNUKnCZmIounTVU8q24t7EfMH&#10;KfLfNVuLXmHZoLqMfCXXvX/SSCjofmrDoLco8/c5ch3hvuUeY7qxmPxCN/03+UkTVikHlR0YdSKi&#10;lp6pdNRCkoH01D1L/wAFYWZf9gfdsXUv84/LhKbF/IDqyhzgAKzb06vlh27mGI0LHLW7Oyby7brW&#10;03Z/tJ8aCfovPEBb/wDdzt6vPylvrxZqIbkGRPsWZaSD5a1k+3rLrkz7593GIrT3D5US4XgbmxIh&#10;k+Ra3esLep8N4fs6Y59vqATSTlf6Rz+tf62Egs4/2N/dh+wvmT8Xu3FgTaPce28flKllij25v1m2&#10;DnzOYw7QomfeLCVbLzzTV04Njb3EW7e3PPHL5c7hy5M8AqTJB+vHSvH9Orj/AGyL1lRyn73e03OA&#10;iTaOd7SK8Y0EN2fo5a+g8akTf7SVumx8fWU4PkgYgG+uL91bWHPpGof7ED2NlRRVVXB91RQtX0jc&#10;pWY4rkKKRSAQ0dZRGemkUj8q5HsOQyxo4SRtEleDdp/YaH+XUwRW808Qmt4zLCeDJ3qfsZKqfyPW&#10;FCBqB4PHB4P5/B59h/uGak29ja3P7nrabbG3MVDLW5fcGdlGNxOMoqcNLUVNTV1XjjJjiUlY1LSy&#10;tZUVmIBOLNZLuWG0somnvJDpSNBqdmOAABU8fM4HEkDqt5Jb7VaXG6bzcpZbRAmuWeY+HFGi5Zmd&#10;qDAqQoqzHtUFiB1Jiu5KoNbm2lV5JP8AgPeqp3ZvLG9h9v8AZm+cPE8OI3XvfcmcxaSRmKX+HV+V&#10;qZ6KSaJgGimlpmV3U8qzEfj3nXy1t020cv7LtlwwNxBbRo1MjUqgNQ+YBqAeuI3uTzFZ82+4HOfM&#10;23IV2++3O4miBFD4bysUJHkStCR5EkdK+BDHDFGTcpGqn88gC/8AvPsL/Z30CesvsXOnex2693KH&#10;rmlk21mRHRZ+njBkeKIMTS5WniHLVeLkcsAOZImkj/t3BZuth9dbkJT6hcqf8Kn5H+RofLoVcpcw&#10;HYdxrOSdumosoGafwyAfxIc/NSy+fVUv83X+XdS/zAfjg+O2dDjKD5GdQT5LevQm4chNHQ0lfl5q&#10;SOLcfWG4chJZabaXZuNpY6SaVyEocjDRV5v9oUewXcWMr9x7TzWL27navF12bw4OEzeFyMtH9w0q&#10;xVlAiV1Kyu+KzXjWGUAgNFKb/Qj2B0MKXML3VuskSSVZXUEAiorQ/iWtR6Hqf3l3T6S/GwbzPZ31&#10;xbsiTW8rRsyOFbRrQgmKaiq4rRlOetH34UfJ/cnwN+YXWXfGZw+fwMXV+8s3118gNjZShqKPclB1&#10;5l6sbV7i2tmsJI8UkW5tiVFHHlo6Z7k5DCRIl1kDNVLVQ1NNVVNPWRyxVcE80NVFOGE0dTFIyTxz&#10;BvUJUlUhgebj3JKlSqlKaCMU4U8usWpllSaVJwwnDENXjqBzWua14/Pr6ZGDzeH3NhMPuTb2Tos1&#10;gNwYvH5vB5jG1EdXjsth8tSQ1+MydBVws0NVRV9FUJLFIhKvG4INj7we7dN9Onv3v3XuvexZ6u6b&#10;3b2pXMuJiTG4GklSPK7myKSri6ItZjBBoHkyWSMfK00N3+hcop1eyzcd1tdtQeKdUx+FBxP+YfM/&#10;lU46FHLfKW6cyzH6ZRHYqaPM4OhfkPN3pwVc+pUZ6rd/mEfzRfjV/Lt2pTSdlZOp3v3DubG1db1z&#10;0FsepoKnsLdyw6oI8vlBUyii2LsVK4CKozuUMdKpDpTrVVCfbmzPrHqbZPVlGv8Adyh82ZaIpX7t&#10;yiwvm6lWCmVKeUXhwlAxA/apyCQP3JJDz7AN/uV1uDVuHpD5IPhH2/xH5n8gOshOXeWNq5eEUG12&#10;zSbjIQviFdc8jH8KKoJFfJIwSfMt1ojfOX+Y58r/AOYlu+gx/ce4qum2Hkc9TwdcfFnqqLPVew0y&#10;oLpiYZtuUMM+5e69+ATMRV5CnnCO7GjoaRBb2uarc9JSgx0afezfTyEslIh551izz/X+zYf4+yZ5&#10;RXtzj8usnuTPYDmbefBvuap/3Rthz4dBJeOD/wALr4cFfWUs9D/Zg9WJ/Cb/AITufK/5DLid7fKD&#10;KTfEjqyq8FWm1Z6PG7k+Q+4qEkN4m25K9VtPq5Z1QoWyz5HJRhgWx8TD2kq/K5DJn/LKl5IwbrTp&#10;+3TIeLaYEspIt9W1H/H2watljXrKPlbkblTkuPTy7tCRXRFGuHPi3L/6aZu4fYmhfKnW258PP5bH&#10;w2+C2NCfH7p7DYveNTSJSZ3tvdbvvPt/cqiOSKQ5fsDOLUZiCmnjlIajoTRY8CwWnUAD23+/dCzo&#10;9nv3v3Wuve/e/de69797917r3smnyt3DrrNp7RifiipKrcNfHb6VGTcUlApP9Uo6JnA/pNf2OuTb&#10;WiXt6w+IhB9i5b+Zp+XXOr79vNwk3DkPkGCXFtBJfzr6SXJEUAJ9RDCzgekoPn172UL2N+ufnXvf&#10;vfuvde9+9+69173737r3Xvfvfuvde9//1/n/APv3Xut/j3737r3Xvfvfuvde9+9+69173737r3Xv&#10;at2BvbP9a762b2JtSrNDufYm6cBvDb1YCw+2zO28pS5fGysEZGZEq6NNQBGpbj8+y/dtstN72rct&#10;m3CPXY3cEkMi+qSKUYfsJ6Mdn3S82Pdts3rb5NF/aXEc0bejxOHU/tA6xzRJPDLBILxzRvG4/qrq&#10;Vb/eD7+iN1p2Ztzurrbr3uTaDo22e1dm4LfeJiQqTQDPUizZLCyqpPjqdu5tKrHzIeVlpWB98ed6&#10;2S95a3rd+XNxH+PWFy8Dn+LwzRXHykTTID5hh12b5f36y5p2LZ+ZNuYGyvraOZcgldagsjUpRkbU&#10;jDyKkdAxPA9LPNSy/wCcp5Xhb/HQfS/+tIlmH+B9qyq/R/t/969ly/EPt6Nxx6xe0bkPr/t/969m&#10;MHwjp4dSPaJrv7f+u3s2h8vt/wAnTg8vs6kew93LisRuHC5fbO5MNiNy7Yz9K1Bnttbhx1LmMBm6&#10;JwytS5PFV0c1JVJZjpYqJIidUbK1iDaynuLO6tr2yuZIb6JtUckbFJEb1VlII/wHgQR1qa3tr20u&#10;dvv7WK42+ddEkUqq8cinirowKsPtGOIoc9SEZkKOjMkiWKOjFXU2+qsOR7oh+V/8oLA5mTJ71+Ke&#10;Si2/k3M9ZVdM7rybHD1LmztDsHeNfI0lEzsD48flnK6mCR1dgE95Wcg/eGu7UQbZz5CZoOAvIl7x&#10;854lw3zkiAPmY/PrDv3Q+6Rtu5m43j2vuVtL0ks1hM5MLEmp+nmNWjPGkUupeCq6jHSrx+4GAWOv&#10;GofQVMa8jm15Yx9ePyv+290Nb6683z1juPI7Q7C2pndnbmxMzQ5DC7gx1Rjq6BlcoH8c6KJqeRlP&#10;jlQtFIOUZhz7yr2redq3yzh3DZ9wiubKQVV0YMD+zgfUGhHmOsFuYeVeY+U9wn2vmPZp7O/jNGSR&#10;SCPmDkEZoGBKk8CelTFLHMgkikSRG5DIwYH/AGI/PtG+zPog6ye1Tgd8722sNO2N47p24oLELgdw&#10;ZbEAF+XNsfV04u/5/r7Q3W17bfGt7t0Ex/pxo/8Ax4Ho52zmPmHZcbPvt7aD/hM8sXHj8DL1waON&#10;/wBaI1/9Uqt/vYPvnuHfu+t3Rxw7r3puzc8MLB4Ytw7jzGajicXAeNMlWVKowDHkAHn3q02ra9vJ&#10;aw223gY8THGiV/3kDq+68z8y76iR73zDfXkamoE88swB9QJHYD8uvLFGn6I0T/gqKv8AvQHtJ+1/&#10;RH1z9+9+69173737r3XvZpOie6otuiDZO8KrRt6aXThM1MSw29UzSampaxuWOCqpWJLDmlkJe2hn&#10;sHd42kz1u7Vf1x8S/wAQ9R/SH8xjjTqS+SecEsPD2fdpaWBP6ch/0Ik/C3/C2Pn+Amvwk01pf52X&#10;8nrI/IH+NfMT4n7ZSr7/AMXjYJO4+o8VFBTt3/tzCUi09NuLa8bGKmXuzbGLgWGGNyqblx0SUTsK&#10;uGiZnb5MdYyUdZ/pJw1OGoMo9PHuiOnAeOkyk6qtJm0aItGaDPJp1SL6Purm58ye29g3AMv0Erd6&#10;10V8wOK/avp6fYelPuJy60cv9YbRP0pCBOBwVz8MmMaZBSpGNefxjoP/APhO1/MUot3bNH8vrtnN&#10;ywb56yos3X/HCvzrTUeQ3P1lhZ55d0dQVdPkkhyEG9+j6zyrFQzgVY22Y08anFVZBRfYm6ivraa9&#10;mS6P6HqOwJIty7n+5x2yKedkiWImGv3PUQPplo8bIwP2+PhcaamrsdJvHHeS5jId33hbIGC3o12R&#10;+SD1PqfQfmccZD5N5Jk3wruW5ho9mVsAYaYjiqHyQHDv/tVq1dNCH83z+cxgPhHR1/x9+PZwO+vl&#10;7nsLDU1smQRcrsr49YLM0xkxu7+waSGVP43vTJ0r+fA7YEkb1Kaa2vaGg8S1tjFOMXt/HUWMx1FT&#10;Y7HUEAhxuIx8SwU1NCPxHGL6dbcvI5aSRrsxZufcf3M/6jSTOWmbOeJ+30H8vIdZc+3ntpv3PUgs&#10;uX7WO12G2ISS5dSLeD+ggGZpqZ8NDWvdK68TqefDz4JfMb+at3PvDdmAy+ZzVPldzST99fL7uOTJ&#10;Zjb1DnIkWSqw1HPD9rU9g75oaSVYqLbWHalxmGieOOolx1PpRmqrr6msssr6YQbrTx3WIWPBYfWR&#10;+Pq3sud2kPecenl/s9Zv8ke2vKnIEQfZ7QzbyVo95MA1w3qEp2wJ6JEB/SZut4L4F/yofiZ/L/xd&#10;Pleudqyb77qq8clHuj5BdjxUGa7Jyzy05iyNHt2WOmixfXm1qmWWXRisLDSw+JwtQ9S4MrQvdeh7&#10;1Zh797917r3v3v3Xuve/e/de69797917r3vsaLkyyLDEitJNM/6IYIlMk8z/ANEhiUs3+A96NaYF&#10;T5D1PkPzPVl8OpaaURwKCzueCIoLO5/oooLH5A9e91W9j7rbe29txbk9Qp6+vdcfGxb9nF0irSYy&#10;IK3KaaKBLj/VE+5i2qyG37fa2v4lXu+bHLH9pPXDD3i56b3J9y+bucQSLO6u2Fupr2W0QEVstDwp&#10;CiVH8RPr172iPZh1GnXvfvfuvde9+9+69173737r3Xvfvfuvde9//9D5/wD7917rf49+9+691737&#10;37r3Xvfvfuvde9+9+69173737r3Xve07/IY+UUW5+vd9/EXc+RH8d69nyXafUyVEgD1uy8zVQJ2N&#10;tmjBChn29n5oMzFHdnaGvrpLaYjbBH71vIrWO8bV7hWMP+KXgW1uqD4ZkB+nkP8AzUjDQk4AMcQ4&#10;t1nz90nn5bzad09u9wn/AMZtC1zaVPGF2HjxrUgfpykSgAFm8WQ8E6QG7qAxzQ5KMeibTT1NvxKo&#10;PgkPP9tAUP8ArD3sBVX6P9v/AL17xGX4h9vWZQ49I72jch9f9v8A717MYPhHTw6ke0TXf2/9dvZt&#10;D5fb/k6cHl9nUj2i678/6/8AxPsxi4r06nl1nH0H+sP969oyv/t/6x/3sezeHiOn/PrOn6R/sf8A&#10;ez7APuHqHrDu7b/92u2Nl4reOOgR48ZWVKmj3JgNQt5NublpQuVxLL+Ig8lKx/XC/sVcu7/vfLV1&#10;9bsO5SW8xPcBmN/lJGe1vtw3ow6JeZeVOXOcrD93cz7RFd24BCs2JY+IrFKO9CK4GV9VPU6lqJ6U&#10;66eVo2P6gOUfk/rQ+lv9f6/4+6O/kB/Km3Rt963PdDZiTf8AhRrmG0MiaLFb/oI+CIaOJ3p8Bu5U&#10;ubfbSUdUyrf7difeT3Kfvva3IiteaIBbXHDxRqaBvmTl4v8AbB1/pDrDXn/7o7L49/yRM9zBk+CN&#10;CXK8cCNisVwBgDw3hc5JUnpT0ebjkAWqXwve3kW7RH/E/wBpL3/Nx/j7qk3D19urbGTrcNl8RX0O&#10;Vx0jRV2Jr6KqxmYonQ2K1eJyEVNXwG/09BU/gke54s9926+hiuIbhTC47WBDI32OpKn9tesSd39t&#10;uZtqubi2W0M00ROpAGSZKYq8EgWUCuAQrKfJiOntWV1DIyup+jKQyn/WIuD7RskckTFJY3jcfVJF&#10;ZGH+urAEezZWVxqRgV+WegLNBPbSNFcQtHKOKsCpH2g0PXL3w926a69797917r3v3v3Xuve/e/de&#10;697MV1V3tUbWo/7nb2ojujYdXTy46SlmVaiuxNDVApPT0omZVrsUwPqpHZdB9ULxuOSPcdnFw31V&#10;o/h3gNa8ASOBPof6Q/MEdD/ljnZ9tiG07zD9TsjKUIOWRTxUV+JPVCRTihUjNDf8yr+S9gvknu9f&#10;lf8AEDdsXxt+bW181jN8Y/dGIklwuzezN4bddJ8Pm90ti6eep2r2NS+IJT7mpKeoapjvS5WlyFLI&#10;REvMV8c9ubl3RjNxbU3NSZ7qSsnesrmp6orn8WI0867aqoXRKiOoq5bQpO6pJHGWZ11KC6KTfZ4L&#10;eSC5tym5gUGO0+WseVBxpwJ4H0PLX2/27cdztr/bdxWflZyWajfqpTPgkcase3UQCoqSKgEku7N/&#10;n3d8/Hn459kdEfJv477l6W/mibTwtJtXZlJm9uR1PRvZslfUrh5/kHtPN0dVVYPI7d2vQibKVmHp&#10;Z6qlrayKKnpahoah1pTrA0+PpKWno6ano6alpYaLHUNNEIqOipqdBHT01PCnpjp6eNQAPz9SSST7&#10;B1zMYw7sS0rN58STxJ/wnrKT2s5Ab3B5jt9lDm32G1iEt00dAY4FIVIYvJXmakaHOga3NSorQv8A&#10;y3fhDvP+Zl8uq3Y2896btm2lTtX92fKzt6qyT1fYOfx2bzZinoqTPVIY/wCkbt/chmpo68hhisfT&#10;1lTDHqpaaAtjMzsXdizsbsx+pP8AxA/w+g9lJJJLMaseuh+37ft+02FntO02UdttVumiKKMURF+X&#10;mWJy7tVnarMST19Fzqnqjrfo3rraHUnUOzMB171tsLC0239o7O2zQpQYfC4ulDFYoIl1ST1NTM7z&#10;VNTM0lTV1Mkk88kk0ju3XvXSroQffvfuvde9+9+69173737r3Xvfvfuvde9+9+69172B3yB3sNpb&#10;DnxdLKEzO8fNiKVVIEkGHQIc3WW4ZVljdKVSPr5n/wBSfYg5a2/63cllcf4vBRj82/APyyx+wevW&#10;Mv3sfcleQvay62Syn08xcxa7SIA9yWi0N7N6gMpS2Ujj40lMoae910e5R65A9e9+9+69173737r3&#10;Xvfvfuvde9+9+69173737r3Xvf8A/9H5/wD7917rf49+9+69173737r3Xvfvfuvde9+9+6917373&#10;7r3XvYx/H7u/enxu7n677v6+qVg3T13uOkzlJTzMwosxQgPSZzbeVVQWkw25sHU1GPrEHqamqXCk&#10;NYgOc3cr7Zzny1vHLG7pWxvIShI+JG4pIv8ATicLIh/iUVx0JOUOaNz5K5l2fmjaJKX1nMHAqQHX&#10;KyRtTOiWMtG9M6WNCDQ9RqylirqWekmF454yhI+qn6o6/wBHjcBh/iPe/wA9Wds7F756p2F3T1nW&#10;mu2L2RgIc/hBJIktZiKgO9JndqZcxs6R5/Z+cgnx1alz+9T6xdHQnknv/L+68qb/ALpy1vcWjdbK&#10;Yxv6OOKSp6xzIVkQ/wALU4g9dg+V+Y9r5v5f2nmbZZde2XkQdfVTweJuPfE4aNwCaMpyePQPVNPL&#10;SVE1LOLSwOUbiwcfVJEv/YlQhh/gfbjkPr/t/wDevbEHwjoRDrl7RNd/b/129m0Pl9v+TpweX2dS&#10;PaLrvz/r/wDE+zGLivTqeXWcfQf6w/3r2jK/+3/rH/ex7N4eI6f8+s6fpH+x/wB7PtEV/wDb/wCD&#10;H/iPZnBwH29PDh1IT9I/2P8AvZ9ouv8Az/vvwPZtF05H5dZ0+n+x/wCIHsEO1OruuO3ccMZ2Zs3D&#10;7tjhQx0eRrImptx4oFQobEblomgzVA0aj0KJWhH5jP09ifYd63fYpvF2fcJICTlQaxt/p4zVG+eA&#10;fn0Ucxcq8t83W4t+Zdmhu9PwORpmj9DHOtJEI8u4qP4eplNNLAWMMjR8gkA3Q/X6obqf9t7q97Z/&#10;lxq33Nd1JvCmyUBZ5I9ndkLFDVxjUxFPjd5UNMaSdY14U1lPTsx+sh+vuadh92ivhpvdi0b+ctvU&#10;j7WhJqP9ozAenWPfNv3cGukkflzc4L234i13BV1j0WO7VSMfxSqrH+Lp8p8sTxUR/T+3Fz/sSh5F&#10;/wDAn3W92N8ft49b1TU2+tkbl2axJMdfNTtVYGpUnSslJmIGq8RUROf06agE/wBB7mHaOb7bdIw+&#10;3bjBdL/DWjj5FcMD/tfz6xY5t9l4dklaPfeX7/Z5TUh6a7dgPNZDri0+n6qk+g6dop4ZheORW/qA&#10;fUP9dT6h7B+o2ZVgaqOspqpCLqH1U7kfixOuJj/yF7Ece9wnE0LKflkf5/5dRle+1W5KPE2vc7e4&#10;jOQGrG1PLjqQ/wC9dZfbDU4TLUnM9BUBefWieWPj864ta2/2PswivrOb4Lha+hND+w06Bt/ylzJt&#10;lTd7POI/4lXWv+9JqH8+ve2sgg2III+oPBH+w9q+OR0HiCpIYUI69769+61172pdr7w3NsvIrlds&#10;ZisxFZYLK1NJ+zVRC/7FbSyB6atgOo+iVHXn6X9p7i1t7tPDuIgy/PiPsPEfl0Y7Zu+47NcC6227&#10;eKXzpwYejKahh8iCOgA+RnxZ+Pny22FN1p8i+qNpdqbSZ3qKGm3FQXym3sgxiIy+09x0T0m4dpZp&#10;DAlqzG1VLUWUKXK3BNvtT5WUNclNR7+wTUVQhCHO7cXXSuG4aWswc8geIqAOaea31tGPYR3TlaWR&#10;Q9hPUgk6X8/kG/zj8+suvu//AHk9m5E3vcoOd9rkXadwhjje4tl1tC8blkkMDEFkIZldUcEYZFJG&#10;k1//AAI/lU43+XD3327u3oztLLbz6G7z2ttvGZ7rztKlhr+xOutxbEr8vV7YyG0+ycXDTf3x21kq&#10;bdORp66hy9HHXQNHTTJXTkSxuZXA7gwW6aH+JbbzFBm6IAGWSgm1y01wDpraRwlZROAeRLGnP0v7&#10;BVxb3FpJ4N3A0cnow4/YeB/InrpfyvzXyvzvtn745N5htdz20AamgfU0dRWk0RCzQkVFRKi54E9W&#10;/wDt39s9H3Xvfvfuvde9+9+69173737r3Xvfvfuvde98JZYKeGeqq54qSjpIJqusq520wUlJTRNN&#10;U1MzH9MUEKFj/rWHPvYDMVVFLOSAAOJJwAPtPTc09raW91e390kG3wRPLNK5okUUal5JHPkqICx+&#10;ygyQOve6wu1t+zdh7xr82BJFioAMbgKSQ80uHpHcUxdbALU1ju1RN/zdlYXsB7lvZttG12MVuaGY&#10;9zn1Y8fyHwj5AdcTvfb3TuPdz3D3XmVQ6bFFS3sYm4xWkRPh6h5SSktPN/w2RhUgDr3sN/Zr1DnX&#10;vfvfuvde9+9+69173737r3Xvfvfuvde9+9+69173/9L5/wD7917rf49+9+69173737r3Xvfvfuvd&#10;e9+9+69173737r3Xvfvfuvde93X/AMnz5+UXx133V/Hrt/Oih6L7dzdLPhc/kptGO6n7SqVgxtFu&#10;apma60Wz93U0cOPzrH9um8VLXEotNN5MZfvFe0svOW1Rc38u2urmnboyHjUd11airNEB5zRGskA4&#10;tWSLJdaZQ/ds934+SN5flHmG508rbjKNDsaLa3JookJ4CKUAJMThCEkqqrISlty4dq6EVlMmqrpl&#10;OpF/VUU4uxjA/MsZuU/rcj8+9sPMU81JUS0tTG0NRTyPFNE1iUdOCLqWVlP1DKSrAggkEH3gDbOs&#10;kaOjVQioPXSooyMyOKMMHpAA3Fx+faErv7f+u3s4h8vt/wAnVh5fZ1I9ouu/P+v/AMT7MYuK9Op5&#10;dZx9B/rD/evaMr/7f+sf97Hs3h4jp/z6zp+kf7H/AHs+0RX/ANv/AIMf+I9mcHAfb08OHUhP0j/Y&#10;/wC9n2jK/wDP++/A9m0XTkfl1nT6f7H/AIge0VX/ANr/AFz7NLfivSjy6zx/n/Yf8T7RNf8An/Y/&#10;9DH2aw8B06OI6kR/n/Yf8T7RuSbXDPSSrHUUc4YVFFVRRVVFUD6WqKOoSWmqFt+HRh7NbfDI6kiQ&#10;cCDQj7CMj8j07h4XgkVXt2+JGAZG/wBMjAqfzB6zp+q/0NuCOCOR9COfZTd+/GLpDeL1FTLs2Pa+&#10;TlLs2U2TVPt53mc3M9RjESpwlSbm+n7ZL/19jjbeceYrAKgv/GhA+GYa8egbDj/ej1Gu+ezft3v7&#10;zzNsf0N6xqZbNzASfV4xqif7NAHU+GqnQgeQuv8AST1fQG1jw3+8+yj7t+E+XopHl2Pv3H5KG58d&#10;Buugmw9fbnj+JYv77HuBa12ji9jmy59t5VA3DbWRvWMh1/3lqN/M9RTu33c95tnMnLPNsE8eey6j&#10;aGX5DxIdcVPtQdT460EgOhB/qpuP9sbH2W3dXx+7S2+JWzXX9TlaWK+vIYNKPclHYW9QmxrS1Y+o&#10;+san2LLLmXa56fSbroc/hYtGf2Nj+fUR8xezvO1kjNvvIBurccZIUju0/wB7j/U/4yD1KWaJvowH&#10;+Dek/wC8+wPrtrYiKVoazHVOMqb2MMhqaCZTf/lWrF1Dn/afYli3O+ABScOnrQMP2r1DV/yJyi8j&#10;JdbXJaXBNNOqSFq/805Qf+O9ZfbLUbKp2F6SvkjPJC1MSyL/AIDyQlT/AMmn2sj3yQf21uD/AKU0&#10;/kf8/QZvfaeycatt3l0PpKgYf70hB/4weve2Cq2rmKYFkhSrQXJakcSsAPyYiEm/5NPswi3eylNC&#10;5Rv6Qp/Ph/PoGbj7c80WCmSO0W5iHnC2o0+aGj/8ZPXvcHF5bNbbyMWQxFfkMNk6ZgY6mjmmo6mM&#10;hg2hihRmjYqNSNdWHBBHtZLDbXkJjmjSSE+RoR/q+fRHsm/cy8mbxDuuwbpd7bvcBxJE7wyLkGho&#10;QSpoKq1VYYYEde9mq2L8oJk8OP7Ex5q19MY3JhoIoq5f0r5MnigYqSs/LM8Bhf8A2lz7B248oDul&#10;2uWn/C3NR/tWyR9hqPmOs6fa/wC+3cJ9PtPu7tJnTCjcbNFWYcBqubUFYpvNmeAwv/QkPXvZtsNm&#10;sPuLGxZjAZOjzGLmsFrKGXyLHIRfwVUTBKiiqV/McqI/H0I59gueCe1lMFzC0cw8iP5g8CPmCR1n&#10;xy7zHy9zfs8HMPKm9W+47JJQCaFtQVj+CVSA8Mg845VR/QEZ697cvbXRx173737r3Xvfvfuvde9l&#10;D+SHaSxRzda4GovKXjfeNZC40q0TLLT7bjkU8+GRVlrLceQJF/YkBGvKu0Fiu7XKdv8AoQP7DJ+f&#10;BPlU+Y65/wD3xffBIIbn2Z5Vu6zllO7zIcAqQ8e3Kw46GCy3dMeII4K1jlU+9kz9jzrnP173737r&#10;3Xvfvfuvde9+9+69173737r3Xvfvfuvde9+9+69173//0/n/APv3Xut/j3737r3Xvfvfuvde9+9+&#10;69173737r3Xvfvfuvde9+9+69173737r3Xve0L/KZ/mNRdlYfbfxK753AkXYuDpKfB9Fb9zNWETf&#10;mEpYlgx3VG5MhVSBV3hh4UEW3quRgMlShcc5FTFSmowZ+8B7Ntslxee4HKlmTs0rF76BB/YOTVrq&#10;NR/oLnNwoH6bVmHY0gToH92n3vTeobP235vvgu9RqEsJ3OLhRhbSRjwmUYt2JpKtITSQIZEHuLCm&#10;BnyNIhMLEvVwqP8AMsT6qiNR/utjy4/sn1fS9rs69WVpUdWR0d0dHUq6Op0sjqwDK6sLEEXB94yw&#10;EEAg1B/zdZlUINCKEf5+k37RVd+f9f8A4n2YxcV6dTy6zj6D/WH+9e0ZX/2/9Y/72PZvDxHT/n1n&#10;T9I/2P8AvZ9oiv8A7f8AwY/8R7M4OA+3p4cOpCfpH+x/3s+0ZX/n/ffgezaLpyPy6zp9P9j/AMQP&#10;aKr/AO1/rn2aW/FelHl1nj/P+w/4n2ia/wDP+x/6GPs1h4Dp0cR1Ij/P+w/4n2i8h9W/5C/3sezW&#10;DgvTq8Os6fX/AGH/ABI9oqu/tf7H2Yx/5OnU4yfZ1nT9Q/2P+9H2ja/6j/WP/RXs2i4Dp89SE/UP&#10;9j/vR9oqtZlZ2VirAGzKSCP9YjkezOEAih4U6eRmXSykhhTh1nH1H+uP979oHPUdDlY3iy1Bj8rG&#10;wsy5OgpMhcabWDVcMzrwbcEezu2d4QrQyMhz8JI/wdN3dnY7pGYt0sLe6jPETRRy/Li6sR+RHUgE&#10;j6Ej/W9gbneoOs8iZC20qPHSN/u7CVFZipLkEX0wTtT8fgeO1/Yht943NKA3ZcejAN/hFf59ALcv&#10;Zr2v3QuZOUYreRuLWryW7cKV7WK/8ZpXqTqYfn/ff737BbOdBYwu529uKsomu2imzVOlfTLY8L93&#10;Rinq7/4lG9n0G9O2J7YH5qaH9hqOo23r7s+2Sq0nLHNk9vJ5R3cYmjH/ADdi0S/KpVuso5AP+HsG&#10;t0dU7rxcUj5Xb6ZmgjBJyGK/3KRxJ9A8ghVMlSEj8FLD8n2cWm5Rah9NdGOQ+R7a/t7T1A3O3sjz&#10;ltUEr8wcpJuO1qD+vbf4yqj1OgC4i+Q0Y8z137BSu2dTy63xdT4mBINNUnWgYfWMTqNcbA/UOvH5&#10;PsRQbzIhC3cVR6rg/bTz/I/l1jPu3tfZXIkm5ev/AA3BP6Up1KD/AAiQDUpHmHU082HXvcHAbi3j&#10;1xmEyWGrKvEVfpWVQBLQZGBSSaesp310eQpXBPpYNa9xY8+zGaHbt5tzHKqyR/sZT6jzU9B7ljmr&#10;3G9mOYY932C+uNu3DAYYaC4jB/s5UOqG4iOe1g1K1GlqEe9np6t7twPYnhxNckOA3gUsMY0h/h2Z&#10;dR63wdRMxdKlh6jRyMZPr42kAsI+3fYLna9U6Ey2P8X4l/04Hl/SGPUDrp57IfeV5V93RbbDuccW&#10;1e4RX/cYsfp7wjibJ3NRIfi+kkYycfBeUAqvvY1/T68W+t+LW+t/6W9kPWSJxWvHr3sEO6e3Ieu8&#10;Y2Iw00cm98pTXpVGmT+7lFOtly9UhuoyMqG9HEw9P+eYaQgc/wBh2Vt1l8adSNvQ5/4YR+Ef0R+I&#10;/wC1GakYz/eQ9/rf2h2V+X+XblH9y76GsQFG/d8LjF3KMj6hgf8AFImGP9yJBpWNZPe66ZZZJpJJ&#10;ppHlmld5ZZZXaSSWSRi7ySO5LO7sSSSSST7lEAKAqgBQMDrkJNNNczS3FxK0lxIxZmYlmZmNWZmN&#10;SWJJJJJJJqeve+HvfTXXvfvfuvde9+9+69173737r3Xvfvfuvde9+9+69173737r3Xvf/9T5/wD7&#10;917rf49+9+69173737r3Xvfvfuvde9+9+69173737r3Xvfvfuvde9+9+69173lgnnpZ4ammmlp6m&#10;nljnp6iCR4Z4J4XEkU0MsZWSKWKRQyspBUi491dFkVkdQUIoQcgg8QR5g9WR3jdZI2KyKQQQaEEZ&#10;BBHAjyPXiAQQRcHgg8gg/UEe9of+Xd/NJxHc9Bt/oj5MbjpML3LTx0mD2L2rnKqKkw/bSqEpcbt/&#10;e+TqXjpsT2UQEhpclMyU2cOmOoaOuKyVeDPvB7FXHLU13zVyTZNLy2xLz2qAl7TzaSFRl7biWjFW&#10;gyUBiqI+i3sN94y05qiseTPcC/WHmtQsdveSELHe+SRXDHCXfBUlYhbjCuVmo0qFzOCamL1dCham&#10;5aWnQXan/JeJQLtD/VRyv44+lvWTilgllgnikgnhkaKaGZGilikRirxyRuFdHUixBAI947wMrhGR&#10;gVOQRkHrLtVZWKupDA0IOCD8+mBTdVI5BAII/PHtE1/9v/WP+9j2cQ8R0959Z0/SP9j/AL2faIr/&#10;AO3/AMGP/EezODgPt6eHDqQn6R/sf97PtGV/5/334Hs2i6cj8us6fT/Y/wDED2iq/wDtf659mlvx&#10;XpR5dZ4/z/sP+J9omv8Az/sf+hj7NYeA6dHEdSI/z/sP+J9ovIfVv+Qv97Hs1g4L06vDrOn1/wBh&#10;/wASPaKrv7X+x9mMf+Tp1OMn2dZ0/UP9j/vR9o2v+o/1j/0V7NouA6fPUhP1D/Y/70faJr/92f6x&#10;9mcPD8unBwHWcfUf64/3v2ich+f9b/iB7OYvhH59PJ1n9o2t+r/7D/ifZjFxHT/Uj2jar/On/XP+&#10;9+zWLifs6dHDrOPoP9Yf717wqzIwZGZWH0ZSVYf6xFiPb/HB6urujB0Yq44EGh/aOu/aM3JsHam6&#10;9UmUxiQV7LZcvi9NBklP4Mrxp4KxQeSJkfV/X2pgvLm3oI5Kx/wtkf5x+XUf83e2HJHO2ubeNmWP&#10;dCKC6t6Q3A9NRUaJRXJEqNq82HXvZdt3dNbgw8M81BGm7cIAzyLBT2ylPGLktVYq7mbQou0tMzW/&#10;1I9ndrukTup1GG48s4P2N/kbrFPnz2B5o2O2uZLCBN+5aoSwSP8AxiNR5y2udVBkyWxanko697Ln&#10;X7UKv93g5pIZ4ZNa0ryNHLFNEwYCmqCVeKaN14V7Mrf2r+xXbbuR+lfJVSPiA8v6Q9PmMfLrDzev&#10;bcLJ+8uUrpo7qN9QhZirK6mv6UhoVdSMLJRlb8Vcde9jljPk1msVs2pxeYxktfv+haOhxuYq0j+z&#10;lpWjcfxHN07kSVWXx+lVQafHU6g8pujeUrk5Ttri9Se2nC7W/cyjjX+FD5K3n5rwXiKZHbN99HmT&#10;YPby+2PmPY5Ln3ZtWWC3u5gvhNGVP+MXkZOqW7gooQafDudSyTkmNxN72VjJZKvzFfV5TKVc9fka&#10;+eSqrKyqkaWeonlYtJLJIxJLMT/rAcDj2Mooo4I0hhQLEooAMAAdYMbxvG6cwbpuG973fy3W73Ur&#10;STTSMWeR2NWZmOSSfyAwKAAde9wvbnRb173737r3Xvfvfuvde9+9+69173737r3Xvfvfuvde9+9+&#10;69173737r3Xvf//V+f8A+/de63+Pfvfuvde9+9+69173737r3Xvfvfuvde9+9+69173737r3Xvfv&#10;fuvde9+9+69173737r3Xvd3fwm/m05zYFHhupvlPPmd69f0MNJi9r9rUsUuW7B2JRQgQQY/ckDyf&#10;cb/2jRwhRGCwy1DGhWGSoj0Uy4w+5v3frXd5bjmDkRY7bd2JaW1JCW85OS0Z4W8pNa48JyasEarn&#10;Mv2Z+9Ld7BHZ8r+5jzXmwoFSG9UF7q2UYCyitbqBRSmfHjAojSLSMJnJ4BJdU9AFimJLPATpilJ5&#10;JT8RSE/8gn82+vu/3E7j21vXbeL3nsnceE3js7PwmfCbq2zkIspg8mgt5Ehq4rNBWU54mpZ0hq6d&#10;vTLEjce8TZ7O92y9n23c7OW23GI0eKVSrr9oPFT5MpKMMqxHXQLbdx27edvtN42bcIbzaJxWOeFg&#10;8b+oDDgw/EjBXU4ZQekqUeImKVHikQ2aNxpdefyPyD+CLg+2Cv8A7f8AwY/8R7VwcB9vRkOHWZP0&#10;j/Y/72faMr/z/vvwPZtF05H5dZ0+n+x/4ge0VX/2v9c+zS34r0o8us8f5/2H/E+0TX/n/Y/9DH2a&#10;w8B06OI6kR/n/Yf8T7ReQ+rf8hf72PZrBwXp1eHWdPr/ALD/AIke0VXf2v8AY+zGP/J06nGT7Os6&#10;fqH+x/3o+0bX/Uf6x/6K9m0XAdPnqQn6h/sf96PtE1/+7P8AWPszh4fl04OA6zj6j/XH+9+0TkPz&#10;/rf8QPZzF8I/Pp5Os/tG1v1f/Yf8T7MYuI6f6ke0bVf50/65/wB79msXE/Z06OHWcfQf6w/3r3H9&#10;v9b679+9+691734usSS1EksdPDTRtUT1U0qU8FLDHy089TKyRU8SflmYAf19+4kKASxNAAKkn0AG&#10;T15pFginu5Z0itoULvI7CNIkXJd5GKrGo82ZgB61697JB3V2nsXK5GOn2hiKbKZanqAMpvBPNQ01&#10;fHGSj0NNSxiP+KIxufvZlDcDxgqdRHWy7DfCEvfzGOIr2x4JU/xE/h/0g/OnDrmr94v359tN23iK&#10;09vtghvt8hm/xrdRrhinVcNDFEoX6gHP+OTKGwDErKdZ97cejeitxfK7P5HZ+wzt+l3BiMDXZ2eX&#10;c2dpcGtLTUiaY0hlMdTW5WKoqnSPRT005hDeSURRK8qzJ7Pey/PnuvzVNyxydLZLLHA00j3E3hxa&#10;F4AKA8rSO1EHhxsFJBkKpnrCT3/+8Z7Ne2/t/b83c/2u5Ncy3KW0EVpbma5Ez1IJl7YBbIoLN48i&#10;M1BHCjTMin3su+/uvd69Xbqymyewdt5Tam6cPKIq/EZaDxToGuYamnlRpKauoKpBrgqYHkp50IaN&#10;2Ug+0nNXKXMnJG+XvLfNmzzWO925o8UooaH4WUiqvGwykiMyOvcjEGvQJ5T5v5Z562Gx5m5R3qC/&#10;2K5Wsc0TVU+qsDRkkU4eN1WRGqrqpBHXvaN9h3oR9e9+9+69173737r3Xvfvfuvde9+9+6917373&#10;7r3Xvfvfuvde9+9+69173//W+f8A+/de63+Pfvfuvde9+9+69173737r3Xvfvfuvde9+9+691737&#10;37r3Xvfvfuvde9+9+69173737r3Xvfvfuvde9mJ+Pfyq7u+MOemzHU+758dj8jJG24dnZaL+M7G3&#10;SkegKm4Ns1LijqZlWNQlTF4a2ED9qZPYP5v5D5Y54tVt9/24PMg/TmTsnir/AL7kGQM5U1Q/iU9S&#10;J7fe6fO3tjfte8qbuY4JCPFt5B4ltOB5SwsdLHGHXTIv4XXqJV0NNWrpnjDEfokX0yJ/wVxyPr9P&#10;p7vl6F/mj9B9ww0mF7OC9D77mCxyNmauoyfWOUqPXd8duwxtkNteRYwfDlojAjPp+9a1/eKnNXsZ&#10;zXy40lzsh/eu1A17AFuUH9KL4ZKesR1GlfDHXQD26+9T7fc3rBYc0kbBvxxWVi9lIc5S4prgrT4Z&#10;10gmnjHpMVOFqqe5h/yqK5tpAWZR/tSX0v8AX6r/ALb2fiqKVFJS5Gkmpq7GV8azY/K46qpsjish&#10;CyKwlx+ToZaigroip/VFI4/x9xWlVkkhdWWZSQysCrKfRlYBlP2gdZPw0khguYnWS1kFUkRleNx6&#10;o6Eow+asR03JwCCCCDYgghgeOCDYg+0VX/2v9c+zS34r0o8us8f5/wBh/wAT7RNf+f8AY/8AQx9m&#10;sPAdOjiOpEf5/wBh/wAT7ReQ+rf8hf72PZrBwXp1eHWdPr/sP+JHtFV39r/Y+zGP/J06nGT7Os6f&#10;qH+x/wB6PtG1/wBR/rH/AKK9m0XAdPnqQn6h/sf96PtE1/8Auz/WPszh4fl04OA6zj6j/XH+9+0T&#10;kPz/AK3/ABA9nMXwj8+nk6z+0bW/V/8AYf8AE+zGLiOn+pHtG1X+dP8Arn/e/ZrFxP2dOjh1nH0H&#10;+sP9694VR31aVJ0qXc/2UQfqd2PpRF/JJAH59vEgUqenEjkk1aEJCip9ABxJPAAeZNAPM9d+wb3v&#10;3psLZYmpoq0bpzcepRisFPHJSwyrqGjIZoCSjgCOtmWETyf4L9fZ7t/L25X+lzH4NufxOMkf0U4n&#10;86D7esdvcv7z/tX7cLc2UO5DfOZUqBa2Tq0SOKik95RoUowoywieT1CnPXvZK+wO3949iO1Pk6tM&#10;fg0l8lNt3F64MZGVa8UlVqdp8lVIAP3J2cgi6hfp7Hu2bHY7WA8SarmmXbLfOnko+Qp869c3fdj7&#10;wXuH7uyNab1fracsK+qOwttSW60NVaWpL3Egx+pMzEEVQIMde9hb7OOoP697etubkz+0M7itz7Wz&#10;OS29uLB1kWQxGaxFXNQZLHVsBvHUUlXTuksUguQbGzKSDcEj2ZbRvG68v7nY71sm4TWm7W0geKaJ&#10;ikkbjgyspBB8j5EEg1BI6LN52baeYtqv9j33bYbzZ7qMxywzIrxyI3FXRgQR/gNCKEA9e93H9cfI&#10;To3547UxPSny0pcZtHuWjjOO687hxcdBhBlchUsqU9PBVyiLHYXNZGfT58VUsuFys3qg+yqmjB6F&#10;coe7Ptp96HY7f289+YYLD3FRNFhusYWHxZCQAoamiKWQ0127/wCLXDf2Qjl8GNecnOftD7o/dU3+&#10;/wDcz2Ann3D23kPibhtEpebwo1yzMgrJNDGtdF1GDe2qYl+pgDke916/Jn4mdqfF7cYx28qEZXam&#10;SrKin2tv/E09QNv54QhpPs5xMvnwW4YacaqjG1WmeOzFDLEBK2JvvN7D87+ym7racw2wn2Kdj9Nf&#10;RA+BOMkKeJhmoCWhc1wxjaSMCQ5e+yfv/wAie+WzG85buvA3+CNWurCVl+ogrjWuntnty2I7iKqN&#10;UBhHITGPeywe4V6nHr3v3v3Xuve/e/de69797917r3v3v3Xuve/e/de69797917r3v8A/9f5/wD7&#10;917rf49+9+69173737r3Xvfvfuvde9+9+69173737r3Xvfvfuvde9+9+69173737r3Xvfvfuvde9&#10;+9+69173737r3Xvfvfuvde9jj1F8k+8eiqjydX9j7h23QySCSr2/9yuT2tkR5BLIlftjKx1uDqfM&#10;RZnMHksTZgefYX5g5M5X5pSm+bNDNKBiSmmVcU7ZV0uKeQ1U+XUgcle6fuB7eS6+UeaLm1gJq0NR&#10;Jbvmp1wSBomr5kpq9COo89JT1I/eiRz+GtZx+OHWzC3+v7sf69/mz5Jkgo+5Op8dlWAb7jcfW+Rb&#10;b9dK3AR5ds5n+JYaQ6f1CCoo1J+gF+Id3b2ChVml5c390FcR3C+Iv5SJpf8A3pXPWWPKf32LpFjt&#10;+fOSop/4p7GTwXPoTby+JEfnoeIegHTVJhVFzTzML2sko1D/AJLWzf7cH2bfbHzo+LW+ViSLsiTZ&#10;9bIgeSh39t/J4IQs2o+P+KY9M3hZCtrX+4UfTjn2Ab32v552uurZhcRj8UEivX56W0P/AMZPWRXL&#10;33lvZTmLw1HOB2+4IBKX0EkND6eIgmhP26x1FOPq4r3i1j8GNg39fwdLf7x7F6g3lsndcIqdq742&#10;TuWCS4ifB7t2/kXkLAOoWnp8g1VqZSDYoD/h7In27crFhHfbZcwuOOuKRf5lafz6mLaOYuWt9iWX&#10;Y+Z9svI24eDd28hPnhVkLcP6PXARyI1njkXj+0jD8gfW1veCsx1e4Z46KrkQ3s8dPLIh/wBZ0VlP&#10;+397SWIGhkUGnqOhNHZXjh2S1kZfUKSP2gU65qRqHI/P5/w9o2vx+Qv/AMAaz6N/yjTf7V/tHs2i&#10;lioP1V/aOlBsb3/lDl/3hv8AN1IQjUOR+fz/AIH2iMhQVwEhNFVqoBuzU8qqP9digA9mkEsWB4i1&#10;p6jp0WF6FDGzlC4zoan7adSARqAvzccewxz+UxGJjeXLZvB4mNFu5yeaxdAVU2AJSqq4pLE/4exB&#10;awzzhVgt5JGz8KM3+AHosvt22bZ4mm3jfbCzjXJM9zBDQfZJIp/l1IAJ+gJ/1h7L/ubvjqDB6xNv&#10;egykvIFPtymrM3IWXV6fNBDFQC5Frme3+PsU2XLO/XJBXbmRfWQhP5Elv5dRTzD94/2O5aB+r9wb&#10;e7lz2WMct21R5akVYRw4mYDhnqTob+n++/3v2W/dHyvx95E2htOadyHVK/ctUI4w1/RKmLxj6iD9&#10;bPU/649jGy5LlBDX16AP4Yx/z83+Resd+bfv17XAklvyDyJJLLQgT7hLpUHyYW1uan1o9x8iOso4&#10;AH+Hst+7u2t/b2EkGbz9SMc5J/g+OC4zEqGFirUVGI0qBb8ymRv8fYrsdl23byGt7YeL/E3c37Tw&#10;/KnWIXuB7+e63uUstrzLzXMNoYn/ABS3AtrUAilDDFpEg+cpkPz679hx7Neod69797917r3v3v3X&#10;uve/e/de69797917r3u0b42fzAosdto9G/K3Df6WemcrSU+EjzOUoxnNx7ax6ER00GVgmkSo3Tg8&#10;WbSU7rLHmMbp1Uk7AJB7za9nfvWpabP/AK2nvpt37+9u5ovAEsieNcW6H4RID3XEUZoyMD9TBTVE&#10;0miONcGPej7pD3m9D3Q9hNx/cHuRBI0xhifwLe5kOWaJgCtrPLlZAVa0ua0uIhVpeve8HyM/l9yY&#10;/b47s+KWZ/0x9MZeGoywxeFq0zu59r0a6pahaJ6aOOfdWIxhukoEUeXoQAtZTcNOW/d77qL2m0j3&#10;H9jNx/rD7eTx+MY4WE1xbKakhdPdcRx/Cwp9TFQpKjlJJenPZv73KXm7/wCtn797b/Vz3Jt2WLxZ&#10;kMFtcuaBdYYlbWaX4l72tJ6k282ViHvdYJBBIIIINiDwQR9QR/X3hSQQaHj1nGDXI4de99e/de69&#10;797917r3v3v3Xuve/e/de69797917r3v/9D5/wD7917rf49+9+69173737r3Xvfvfuvde9+9+691&#10;73737r3Xvfvfuvde9+9+69173737r3Xvfvfuvde9+9+69173737r3Xvfvfuvde9+9+69173737r3&#10;Xvfvfuvde99glSGUlWUgqwJBBBuCCOQQffuODw62CQQQaEde9qOi3lu/Gp48durcmPjBvoos5k6V&#10;L/S+mCqjF7D2jl27b5jWaxhc/wBJFP8AhHR3acz8y2C6LHmG+hT0jnlQfsVx1x0Kfqq/7Yf8U9uZ&#10;7M7HI0nsDe5H9DuvPW/2339vbP7m2f8A6NVt/wA4k/6B6Mh7gc+AUHO270/57Lj/AK2ddeOP/UJ/&#10;ySP+Ke2yr3lu+vVkrt1bkrUb9SVecydSrf8ABlmqnB9vR7fYREGKxhU/JFH+AdIrnm7my9Ro7zmf&#10;cZUPEPczMD9oZz1yCqPooH+sB7Tru8jF5HaR2N2d2LMx+lyzEkm3tWAAKAUHRA7vIxeRyzniSak/&#10;meu/fH3vqvXvfvfuvde9+9+69173737r3Xvfvfuvde9+9+69173737r3Xvfvfuvde9+9+69172Yf&#10;49/KHt3407i/jPXOfZcTWVMM+4dmZUy1m09yLEAqnIY5ZYnpshEgHhrqV4K2AqNEoW6mWvaf3r59&#10;9m92/eHKO6H93yODcWctXtbgDH6kdRpemBLGUlA7dRQsph/3e9jfb33q2f8Ad3OO0g7hGhW3vIqJ&#10;dW1c/pyUIaMn44JQ8L1OpK0Ye92f02A+Gv8AMagkq8OB8fvkvVU7VGQxdGtE0e5MmYnaSphxrfwr&#10;EdiUplBd5KQ47Pqigyxzj1tmvBtX3d/vexSXFiRyn7yuheRF0abiTFWCHw4r5RlmaPwLzBaQBAK4&#10;Oz7t94/7m8qW+4/8i72UjfTHK+sG3jqKKZP1ZtvalAqy/UWBYkRvEe0e919d7/Bv5AdCNW5LM7Wf&#10;d+yaWSQLvzY61OcwcUKtKVbN0qQR5nbE6xRgyLX00Mas2lZH+vvFH3S+7J7se1T3N1uexNfcuoT/&#10;AI7ZhpoQo85lAEtuQKajKixhjpWR+PWXPtX96L2k91xbWW3b6Nu5mdRWxvSsE5OK+CxYw3K1NFME&#10;jsQKsi8Oveyfe8fOsieve/e/de69797917r3v3v3Xuve/wD/0fn/APv3Xut/j3737r3Xvfvfuvde&#10;9+9+69173737r3Xvfvfuvde9+9+69173737r3Xvfvfuvde9+9+69173737r3Xvfvfuvde9+9+691&#10;73737r3Xvfvfuvde9+9+69173737r3Xvfvfuvde9+9+69173737r3Xvfvfuvde9+9+69173737r3&#10;Xvfvfuvde9+9+69173737r3Xvfvfuvde9+9+69173737r3Xvfvfuvde9+9+69173mp6ioo6iCrpJ&#10;5qWqpZoqimqaeV4KinqIHWWGeCaJlkhmhkUMrKQysAQb+3IZpbeWK4t5WSdGDKykqyspqGUihBBA&#10;IINQcjpuaGG4hlt7iJZIJFKsrAMrKwoVYGoIIJBBFCMHr3u2f4x/zQ937LOP2h8gUym+9sxxw4+k&#10;7CxpRuw8HS8Q2zgmlhpt94qKLSHFQ0WQ0Kf35riP3nr7J/fd5i5X+l5e91Y5d22IUVbxaG9hFRmb&#10;UQt2gpksVnHcxeZqL1gB73fca5d5lF5zD7SNBtW9EmR9vkr+7524/oUDNYyk1oYw1vqI/Sjy/XvZ&#10;le+Or/jf3DgKvujGdN0/YfU+RhimrO6fihlIMf2lsWumWnGQm7U6YytDT4bOQ08rNK88EVLWU0CE&#10;VCL/AJ1pU91uTfaH3Btbj3C2vkFd05FnXUd05cdU3K0YINZvtsdEjlGs+JLLpa4hjVvFhQfqNCvt&#10;Vzx7z+3W7Qe2177jts/P0LkJs3NMTSbZfIC3hrte8RO00DMKKI3aWGRyDCx/s197pz7v646u2PU7&#10;dyfUHc+L7h2huilr6iNm2/k9obz2jVUVUsRw289s5IzLTVU8EqSQVNLPPS1Kh9LKUK++ffuJynyd&#10;y7Ltl7yLz9DvuxXasf7F7a5t3QIWjuIJCWA79McoospjkKqqhS3Rn2w5z555oh3ix9w/bWfl3mGx&#10;kjU0uI7uzu1da+NZ3MenUqsCrxypHLGdOoEMD172BPuNupU69797917r3v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YqdQ92do9Ebqg3l1VvDK7TzUZjSq+ylEmNzFLGzH+H53EziXHZigcOw8U8bh&#10;dRK6WswGvIvuJzl7a7yu+cmb7NZXuA4U1imVTUJPE1Y5UrkB1Ok9y6WAIAfuH7Zcje6mwy8uc+cu&#10;wbhtpqU1ikkLn/RIJVpJDIKDujYE0Aaox172YHujtj4+d/7Fym+6rYR6Z+TFBU4yXJUuw6MHqHt6&#10;Gsq1jz2XkwzF6nYO7qNHartG0lHWjWrN5inuT+f+dva/3P5dvuZLjlz9we7UXhlxaKTt25lpAsrm&#10;Oha1nEbGXUWIkKMJJJpJgYok9teQPd32l5pseVYObBzJ7JypII2vn/3bbSUQmCITCi39o5AiqwWa&#10;HtIXww3XvZKvePfWS/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2VBLAQItABQABgAIAAAAIQCKFT+YDAEAABUCAAATAAAAAAAAAAAAAAAA&#10;AAAAAABbQ29udGVudF9UeXBlc10ueG1sUEsBAi0AFAAGAAgAAAAhADj9If/WAAAAlAEAAAsAAAAA&#10;AAAAAAAAAAAAPQEAAF9yZWxzLy5yZWxzUEsBAi0AFAAGAAgAAAAhAMNPhZ9NBAAA5QkAAA4AAAAA&#10;AAAAAAAAAAAAPAIAAGRycy9lMm9Eb2MueG1sUEsBAi0AFAAGAAgAAAAhAFhgsxu6AAAAIgEAABkA&#10;AAAAAAAAAAAAAAAAtQYAAGRycy9fcmVscy9lMm9Eb2MueG1sLnJlbHNQSwECLQAUAAYACAAAACEA&#10;U8dZEeAAAAAMAQAADwAAAAAAAAAAAAAAAACmBwAAZHJzL2Rvd25yZXYueG1sUEsBAi0ACgAAAAAA&#10;AAAhAO6oC07f9AoA3/QKABUAAAAAAAAAAAAAAAAAswgAAGRycy9tZWRpYS9pbWFnZTEuanBlZ1BL&#10;BQYAAAAABgAGAH0BAADF/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0zxAAAANsAAAAPAAAAZHJzL2Rvd25yZXYueG1sRI9Ba8JA&#10;FITvBf/D8gRvdaOGIqmriBLaFHowSunxkX0modm3IbtN0n/fFQSPw8x8w2x2o2lET52rLStYzCMQ&#10;xIXVNZcKLuf0eQ3CeWSNjWVS8EcOdtvJ0wYTbQc+UZ/7UgQIuwQVVN63iZSuqMigm9uWOHhX2xn0&#10;QXal1B0OAW4auYyiF2mw5rBQYUuHioqf/Nco+Pp+S9d4OF61zD6bj2I1ZPm5VGo2HfevIDyN/hG+&#10;t9+1gjiG25fwA+T2HwAA//8DAFBLAQItABQABgAIAAAAIQDb4fbL7gAAAIUBAAATAAAAAAAAAAAA&#10;AAAAAAAAAABbQ29udGVudF9UeXBlc10ueG1sUEsBAi0AFAAGAAgAAAAhAFr0LFu/AAAAFQEAAAsA&#10;AAAAAAAAAAAAAAAAHwEAAF9yZWxzLy5yZWxzUEsBAi0AFAAGAAgAAAAhAETNPTPEAAAA2wAAAA8A&#10;AAAAAAAAAAAAAAAABwIAAGRycy9kb3ducmV2LnhtbFBLBQYAAAAAAwADALcAAAD4AgAAAAA=&#10;">
                <v:imagedata r:id="rId2" o:title="Storch-Logo-Bild"/>
              </v:shape>
              <v:rect id="Rechteck 39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/>
            </v:group>
          </w:pict>
        </mc:Fallback>
      </mc:AlternateContent>
    </w:r>
    <w:r w:rsidR="00991701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52262" wp14:editId="2A06A139">
              <wp:simplePos x="0" y="0"/>
              <wp:positionH relativeFrom="column">
                <wp:posOffset>-719138</wp:posOffset>
              </wp:positionH>
              <wp:positionV relativeFrom="paragraph">
                <wp:posOffset>-448310</wp:posOffset>
              </wp:positionV>
              <wp:extent cx="318770" cy="223520"/>
              <wp:effectExtent l="0" t="0" r="5080" b="5080"/>
              <wp:wrapNone/>
              <wp:docPr id="5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EC4BE3" id="Rechteck 4" o:spid="_x0000_s1026" style="position:absolute;margin-left:-56.65pt;margin-top:-35.3pt;width:25.1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DklAIAAIIFAAAOAAAAZHJzL2Uyb0RvYy54bWysVFFP2zAQfp+0/2D5faQpZUBFiioQ0yQE&#10;CJh4dh27seb4PNtt2v36ne0kZQztYVofXDv33Xd3n893cblrNdkK5xWYipZHE0qE4VArs67ot+eb&#10;T2eU+MBMzTQYUdG98PRy8fHDRWfnYgoN6Fo4giTGzztb0SYEOy8KzxvRMn8EVhg0SnAtC3h066J2&#10;rEP2VhfTyeRz0YGrrQMuvMev19lIF4lfSsHDvZReBKIrirmFtLq0ruJaLC7YfO2YbRTv02D/kEXL&#10;lMGgI9U1C4xsnPqDqlXcgQcZjji0BUipuEg1YDXl5E01Tw2zItWC4ng7yuT/Hy2/2z44ouqKzigx&#10;rMUrehS8CYJ/J7OoTmf9HEFP9sH1J4/bWOpOujb+YxFklxTdj4qKXSAcPx6XZ6enqDtH03R6fDJN&#10;ihcHZ+t8+CKgJXFTUYcXlnRk21sfMCBCB0iM5UGr+kZpnQ6xScSVdmTL8HpX6zImjB6/obSJWAPR&#10;K5vjlyLWlStJu7DXIuK0eRQS9cDcpymR1ImHIIxzYUKZTQ2rRY59MsHfEH1IK+WSCCOzxPgjd08w&#10;IDPJwJ2z7PHRVaRGHp0nf0ssO48eKTKYMDq3yoB7j0BjVX3kjB9EytJElVZQ77FbHORn5C2/UXht&#10;t8yHB+bw3eBN4ywI97hIDV1Fod9R0oD7+d73iMd2RislHb7DivofG+YEJfqrwUY/L2ez+HDTYXZy&#10;ih1E3GvL6rXFbNorwF4ocepYnrYRH/SwlQ7aFxwZyxgVTcxwjF1RHtxwuAp5PuDQ4WK5TDB8rJaF&#10;W/NkeSSPqsa2fN69MGf73g3Y9HcwvFk2f9PCGRs9DSw3AaRK/X3QtdcbH3pqnH4oxUny+pxQh9G5&#10;+AUAAP//AwBQSwMEFAAGAAgAAAAhAFov0hXgAAAADAEAAA8AAABkcnMvZG93bnJldi54bWxMj8tO&#10;wzAQRfdI/IM1SOxSO5gkVYhTIQQVdEchXbuxSSL8CLHThr9nWMHujubozplqs1hDTnoKg3cC0hUD&#10;ol3r1eA6Ae9vT8kaSIjSKWm80wK+dYBNfXlRyVL5s3vVp33sCJa4UEoBfYxjSWloe21lWPlRO9x9&#10;+MnKiOPUUTXJM5ZbQ28Yy6mVg8MLvRz1Q6/bz/1sBcxZ8fK4HL62vGFNsWtM9hy3oxDXV8v9HZCo&#10;l/gHw68+qkONTkc/OxWIEZCkKefIYipYDgSRJOcpkCMGnt0CrSv6/4n6BwAA//8DAFBLAQItABQA&#10;BgAIAAAAIQC2gziS/gAAAOEBAAATAAAAAAAAAAAAAAAAAAAAAABbQ29udGVudF9UeXBlc10ueG1s&#10;UEsBAi0AFAAGAAgAAAAhADj9If/WAAAAlAEAAAsAAAAAAAAAAAAAAAAALwEAAF9yZWxzLy5yZWxz&#10;UEsBAi0AFAAGAAgAAAAhAAuBUOSUAgAAggUAAA4AAAAAAAAAAAAAAAAALgIAAGRycy9lMm9Eb2Mu&#10;eG1sUEsBAi0AFAAGAAgAAAAhAFov0hXgAAAADAEAAA8AAAAAAAAAAAAAAAAA7gQAAGRycy9kb3du&#10;cmV2LnhtbFBLBQYAAAAABAAEAPMAAAD7BQAAAAA=&#10;" fillcolor="white [3212]" stroked="f" strokeweight="2pt"/>
          </w:pict>
        </mc:Fallback>
      </mc:AlternateContent>
    </w:r>
    <w:r w:rsidR="00A12A4D" w:rsidRPr="00A12A4D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8A14C0" wp14:editId="434AFAAB">
              <wp:simplePos x="0" y="0"/>
              <wp:positionH relativeFrom="column">
                <wp:posOffset>-719455</wp:posOffset>
              </wp:positionH>
              <wp:positionV relativeFrom="paragraph">
                <wp:posOffset>-446723</wp:posOffset>
              </wp:positionV>
              <wp:extent cx="318770" cy="223520"/>
              <wp:effectExtent l="0" t="0" r="5080" b="5080"/>
              <wp:wrapNone/>
              <wp:docPr id="6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57C639" id="Rechteck 1" o:spid="_x0000_s1026" style="position:absolute;margin-left:-56.65pt;margin-top:-35.2pt;width:25.1pt;height:17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DYMn1LgAAAADAEAAA8AAABkcnMvZG93bnJldi54bWxMj8FO&#10;hDAQhu8mvkMzJt7Ylq0sBikbY3Sj3lzFc5dWINIp0rKLb+940ts/mS//fFNuFzewo51C71FBuhLA&#10;LDbe9NgqeHt9SK6BhajR6MGjVfBtA2yr87NSF8af8MUe97FlVIKh0Aq6GMeC89B01umw8qNF2n34&#10;yelI49RyM+kTlbuBr4XYcKd7pAudHu1dZ5vP/ewUzFn+dL+8f+1kLer8uR6yx7gblbq8WG5vgEW7&#10;xD8YfvVJHSpyOvgZTWCDgiRNpSSWUi6ugBGSbGQK7EBBZmvgVcn/P1H9AA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DYMn1LgAAAADAEAAA8AAAAAAAAAAAAAAAAA7gQAAGRycy9kb3du&#10;cmV2LnhtbFBLBQYAAAAABAAEAPMAAAD7BQAAAAA=&#10;" fillcolor="white [3212]" stroked="f" strokeweight="2pt"/>
          </w:pict>
        </mc:Fallback>
      </mc:AlternateContent>
    </w:r>
  </w:p>
  <w:p w14:paraId="2EFC1CD7" w14:textId="77777777" w:rsidR="00D1286D" w:rsidRPr="00EE2559" w:rsidRDefault="00D1286D" w:rsidP="00D1286D">
    <w:pPr>
      <w:pStyle w:val="Corpsdetexte"/>
      <w:spacing w:line="480" w:lineRule="auto"/>
      <w:jc w:val="right"/>
      <w:rPr>
        <w:lang w:val="de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15603" w14:textId="77777777" w:rsidR="00732E76" w:rsidRPr="00732E76" w:rsidRDefault="00B05552" w:rsidP="009B4AE7">
    <w:pPr>
      <w:pStyle w:val="Corpsdetexte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2E7F41B2" wp14:editId="63081FC1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3E69F" w14:textId="1522861A" w:rsidR="00B05552" w:rsidRPr="00246D60" w:rsidRDefault="00D73140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b/>
                              <w:sz w:val="21"/>
                              <w:szCs w:val="21"/>
                            </w:rPr>
                            <w:t>Elèves</w:t>
                          </w:r>
                          <w:r w:rsidR="00B05552">
                            <w:rPr>
                              <w:b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  <w:szCs w:val="21"/>
                            </w:rPr>
                            <w:t>M</w:t>
                          </w:r>
                          <w:r w:rsidR="00B05552">
                            <w:rPr>
                              <w:b/>
                              <w:sz w:val="21"/>
                              <w:szCs w:val="21"/>
                            </w:rPr>
                            <w:t>1</w:t>
                          </w:r>
                          <w:r w:rsidR="00F023C0">
                            <w:rPr>
                              <w:b/>
                              <w:sz w:val="21"/>
                              <w:szCs w:val="21"/>
                            </w:rPr>
                            <w:t>0</w:t>
                          </w:r>
                        </w:p>
                        <w:p w14:paraId="7C033288" w14:textId="77777777" w:rsidR="00B05552" w:rsidRPr="00246D60" w:rsidRDefault="00B05552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7F41B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2393E69F" w14:textId="1522861A" w:rsidR="00B05552" w:rsidRPr="00246D60" w:rsidRDefault="00D73140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z w:val="21"/>
                        <w:szCs w:val="21"/>
                      </w:rPr>
                      <w:t>Elèves</w:t>
                    </w:r>
                    <w:r w:rsidR="00B05552">
                      <w:rPr>
                        <w:b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  <w:szCs w:val="21"/>
                      </w:rPr>
                      <w:t>M</w:t>
                    </w:r>
                    <w:r w:rsidR="00B05552">
                      <w:rPr>
                        <w:b/>
                        <w:sz w:val="21"/>
                        <w:szCs w:val="21"/>
                      </w:rPr>
                      <w:t>1</w:t>
                    </w:r>
                    <w:r w:rsidR="00F023C0">
                      <w:rPr>
                        <w:b/>
                        <w:sz w:val="21"/>
                        <w:szCs w:val="21"/>
                      </w:rPr>
                      <w:t>0</w:t>
                    </w:r>
                  </w:p>
                  <w:p w14:paraId="7C033288" w14:textId="77777777" w:rsidR="00B05552" w:rsidRPr="00246D60" w:rsidRDefault="00B05552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49B72400" wp14:editId="11ECFBA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59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60"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B7E0AFB" wp14:editId="3D782191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FCFE17" w14:textId="5185E467" w:rsidR="0087739B" w:rsidRPr="00246D60" w:rsidRDefault="00D73140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</w:t>
                          </w:r>
                        </w:p>
                        <w:p w14:paraId="11ACACF2" w14:textId="77777777"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7E0AFB" id="_x0000_s1028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71FCFE17" w14:textId="5185E467" w:rsidR="0087739B" w:rsidRPr="00246D60" w:rsidRDefault="00D73140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FR</w:t>
                    </w:r>
                  </w:p>
                  <w:p w14:paraId="11ACACF2" w14:textId="77777777"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01D7E57" w14:textId="77777777" w:rsidR="00492800" w:rsidRDefault="00246D60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44AC7E1C" wp14:editId="286EC81F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1EB18" w14:textId="1EDA9449" w:rsidR="00246D60" w:rsidRPr="00246D60" w:rsidRDefault="00D7314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Mission</w:t>
                          </w:r>
                        </w:p>
                        <w:p w14:paraId="7164FEF6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AC7E1C" id="_x0000_s1029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73C1EB18" w14:textId="1EDA9449" w:rsidR="00246D60" w:rsidRPr="00246D60" w:rsidRDefault="00D7314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Mission</w:t>
                    </w:r>
                  </w:p>
                  <w:p w14:paraId="7164FEF6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D001FD5" wp14:editId="48D20EA9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3C959F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1684B3DD" w14:textId="77777777" w:rsidR="00732E76" w:rsidRPr="00EE2559" w:rsidRDefault="00246D60" w:rsidP="00732E76">
    <w:pPr>
      <w:pStyle w:val="Corpsdetexte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3D8952E5" wp14:editId="583DEB70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632D6" w14:textId="449BF8C7" w:rsidR="00246D60" w:rsidRPr="00246D60" w:rsidRDefault="00D7314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Cycle 2</w:t>
                          </w:r>
                        </w:p>
                        <w:p w14:paraId="7AA93007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8952E5" id="_x0000_s1030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7C1632D6" w14:textId="449BF8C7" w:rsidR="00246D60" w:rsidRPr="00246D60" w:rsidRDefault="00D7314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Cycle 2</w:t>
                    </w:r>
                  </w:p>
                  <w:p w14:paraId="7AA93007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5A7E1621" wp14:editId="3223E627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447C53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7BF4DA1B" w14:textId="77777777" w:rsidR="00437505" w:rsidRPr="00341EE5" w:rsidRDefault="00246D60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26412ACE" wp14:editId="2D13E300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FCD91E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ECF481F"/>
    <w:multiLevelType w:val="hybridMultilevel"/>
    <w:tmpl w:val="0EDA374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73F88"/>
    <w:multiLevelType w:val="hybridMultilevel"/>
    <w:tmpl w:val="12407A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0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525DB6"/>
    <w:multiLevelType w:val="hybridMultilevel"/>
    <w:tmpl w:val="BD8674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1C3590"/>
    <w:multiLevelType w:val="hybridMultilevel"/>
    <w:tmpl w:val="A874FE4A"/>
    <w:lvl w:ilvl="0" w:tplc="0382D5BE">
      <w:start w:val="1"/>
      <w:numFmt w:val="decimal"/>
      <w:lvlText w:val="%1)"/>
      <w:lvlJc w:val="left"/>
      <w:pPr>
        <w:ind w:left="720" w:hanging="360"/>
      </w:pPr>
      <w:rPr>
        <w:rFonts w:ascii="DCH-Basisschrift" w:hAnsi="DCH-Basisschrift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2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E0B4728"/>
    <w:multiLevelType w:val="hybridMultilevel"/>
    <w:tmpl w:val="7A9E612A"/>
    <w:lvl w:ilvl="0" w:tplc="1AE2C870">
      <w:start w:val="1"/>
      <w:numFmt w:val="decimal"/>
      <w:lvlText w:val="%1)"/>
      <w:lvlJc w:val="left"/>
      <w:pPr>
        <w:ind w:left="644" w:hanging="360"/>
      </w:pPr>
      <w:rPr>
        <w:rFonts w:ascii="DCH-Basisschrift" w:hAnsi="DCH-Basisschrift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9160" w:hanging="360"/>
      </w:pPr>
    </w:lvl>
    <w:lvl w:ilvl="2" w:tplc="0807001B" w:tentative="1">
      <w:start w:val="1"/>
      <w:numFmt w:val="lowerRoman"/>
      <w:lvlText w:val="%3."/>
      <w:lvlJc w:val="right"/>
      <w:pPr>
        <w:ind w:left="9880" w:hanging="180"/>
      </w:pPr>
    </w:lvl>
    <w:lvl w:ilvl="3" w:tplc="0807000F" w:tentative="1">
      <w:start w:val="1"/>
      <w:numFmt w:val="decimal"/>
      <w:lvlText w:val="%4."/>
      <w:lvlJc w:val="left"/>
      <w:pPr>
        <w:ind w:left="10600" w:hanging="360"/>
      </w:pPr>
    </w:lvl>
    <w:lvl w:ilvl="4" w:tplc="08070019" w:tentative="1">
      <w:start w:val="1"/>
      <w:numFmt w:val="lowerLetter"/>
      <w:lvlText w:val="%5."/>
      <w:lvlJc w:val="left"/>
      <w:pPr>
        <w:ind w:left="11320" w:hanging="360"/>
      </w:pPr>
    </w:lvl>
    <w:lvl w:ilvl="5" w:tplc="0807001B" w:tentative="1">
      <w:start w:val="1"/>
      <w:numFmt w:val="lowerRoman"/>
      <w:lvlText w:val="%6."/>
      <w:lvlJc w:val="right"/>
      <w:pPr>
        <w:ind w:left="12040" w:hanging="180"/>
      </w:pPr>
    </w:lvl>
    <w:lvl w:ilvl="6" w:tplc="0807000F" w:tentative="1">
      <w:start w:val="1"/>
      <w:numFmt w:val="decimal"/>
      <w:lvlText w:val="%7."/>
      <w:lvlJc w:val="left"/>
      <w:pPr>
        <w:ind w:left="12760" w:hanging="360"/>
      </w:pPr>
    </w:lvl>
    <w:lvl w:ilvl="7" w:tplc="08070019" w:tentative="1">
      <w:start w:val="1"/>
      <w:numFmt w:val="lowerLetter"/>
      <w:lvlText w:val="%8."/>
      <w:lvlJc w:val="left"/>
      <w:pPr>
        <w:ind w:left="13480" w:hanging="360"/>
      </w:pPr>
    </w:lvl>
    <w:lvl w:ilvl="8" w:tplc="0807001B" w:tentative="1">
      <w:start w:val="1"/>
      <w:numFmt w:val="lowerRoman"/>
      <w:lvlText w:val="%9."/>
      <w:lvlJc w:val="right"/>
      <w:pPr>
        <w:ind w:left="14200" w:hanging="180"/>
      </w:pPr>
    </w:lvl>
  </w:abstractNum>
  <w:abstractNum w:abstractNumId="25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31" w15:restartNumberingAfterBreak="0">
    <w:nsid w:val="65180EA9"/>
    <w:multiLevelType w:val="hybridMultilevel"/>
    <w:tmpl w:val="3CE809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8662D4"/>
    <w:multiLevelType w:val="multilevel"/>
    <w:tmpl w:val="75384DEA"/>
    <w:numStyleLink w:val="FHNWAufzhlung"/>
  </w:abstractNum>
  <w:abstractNum w:abstractNumId="33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7"/>
  </w:num>
  <w:num w:numId="3">
    <w:abstractNumId w:val="33"/>
  </w:num>
  <w:num w:numId="4">
    <w:abstractNumId w:val="3"/>
  </w:num>
  <w:num w:numId="5">
    <w:abstractNumId w:val="39"/>
  </w:num>
  <w:num w:numId="6">
    <w:abstractNumId w:val="5"/>
  </w:num>
  <w:num w:numId="7">
    <w:abstractNumId w:val="27"/>
  </w:num>
  <w:num w:numId="8">
    <w:abstractNumId w:val="1"/>
  </w:num>
  <w:num w:numId="9">
    <w:abstractNumId w:val="2"/>
  </w:num>
  <w:num w:numId="10">
    <w:abstractNumId w:val="25"/>
  </w:num>
  <w:num w:numId="11">
    <w:abstractNumId w:val="15"/>
  </w:num>
  <w:num w:numId="12">
    <w:abstractNumId w:val="16"/>
  </w:num>
  <w:num w:numId="13">
    <w:abstractNumId w:val="6"/>
  </w:num>
  <w:num w:numId="14">
    <w:abstractNumId w:val="23"/>
  </w:num>
  <w:num w:numId="15">
    <w:abstractNumId w:val="30"/>
  </w:num>
  <w:num w:numId="16">
    <w:abstractNumId w:val="0"/>
  </w:num>
  <w:num w:numId="17">
    <w:abstractNumId w:val="35"/>
  </w:num>
  <w:num w:numId="18">
    <w:abstractNumId w:val="35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9"/>
  </w:num>
  <w:num w:numId="20">
    <w:abstractNumId w:val="21"/>
  </w:num>
  <w:num w:numId="21">
    <w:abstractNumId w:val="38"/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40"/>
  </w:num>
  <w:num w:numId="25">
    <w:abstractNumId w:val="14"/>
  </w:num>
  <w:num w:numId="26">
    <w:abstractNumId w:val="12"/>
  </w:num>
  <w:num w:numId="27">
    <w:abstractNumId w:val="28"/>
  </w:num>
  <w:num w:numId="28">
    <w:abstractNumId w:val="37"/>
  </w:num>
  <w:num w:numId="29">
    <w:abstractNumId w:val="19"/>
  </w:num>
  <w:num w:numId="30">
    <w:abstractNumId w:val="34"/>
  </w:num>
  <w:num w:numId="31">
    <w:abstractNumId w:val="13"/>
  </w:num>
  <w:num w:numId="32">
    <w:abstractNumId w:val="36"/>
  </w:num>
  <w:num w:numId="33">
    <w:abstractNumId w:val="17"/>
  </w:num>
  <w:num w:numId="34">
    <w:abstractNumId w:val="22"/>
  </w:num>
  <w:num w:numId="35">
    <w:abstractNumId w:val="26"/>
  </w:num>
  <w:num w:numId="36">
    <w:abstractNumId w:val="10"/>
  </w:num>
  <w:num w:numId="37">
    <w:abstractNumId w:val="29"/>
  </w:num>
  <w:num w:numId="38">
    <w:abstractNumId w:val="20"/>
  </w:num>
  <w:num w:numId="39">
    <w:abstractNumId w:val="8"/>
  </w:num>
  <w:num w:numId="40">
    <w:abstractNumId w:val="24"/>
  </w:num>
  <w:num w:numId="41">
    <w:abstractNumId w:val="7"/>
  </w:num>
  <w:num w:numId="42">
    <w:abstractNumId w:val="18"/>
  </w:num>
  <w:num w:numId="43">
    <w:abstractNumId w:val="31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472"/>
    <w:rsid w:val="00005A78"/>
    <w:rsid w:val="000102C8"/>
    <w:rsid w:val="00012D7E"/>
    <w:rsid w:val="0001336A"/>
    <w:rsid w:val="00020C4C"/>
    <w:rsid w:val="000210DE"/>
    <w:rsid w:val="00023B4E"/>
    <w:rsid w:val="000243BB"/>
    <w:rsid w:val="00027440"/>
    <w:rsid w:val="00030961"/>
    <w:rsid w:val="00033178"/>
    <w:rsid w:val="00035F66"/>
    <w:rsid w:val="00036A66"/>
    <w:rsid w:val="0003756C"/>
    <w:rsid w:val="000520E0"/>
    <w:rsid w:val="0005534A"/>
    <w:rsid w:val="000612B7"/>
    <w:rsid w:val="00070083"/>
    <w:rsid w:val="00071507"/>
    <w:rsid w:val="000719E7"/>
    <w:rsid w:val="000778B0"/>
    <w:rsid w:val="000804D3"/>
    <w:rsid w:val="00080978"/>
    <w:rsid w:val="00085AE4"/>
    <w:rsid w:val="00086B9A"/>
    <w:rsid w:val="000976AF"/>
    <w:rsid w:val="000A12B1"/>
    <w:rsid w:val="000B6198"/>
    <w:rsid w:val="000C0B6F"/>
    <w:rsid w:val="000C31C2"/>
    <w:rsid w:val="000C6E62"/>
    <w:rsid w:val="000C6FA8"/>
    <w:rsid w:val="000D1AF8"/>
    <w:rsid w:val="000D2796"/>
    <w:rsid w:val="000D6156"/>
    <w:rsid w:val="000D7DC8"/>
    <w:rsid w:val="000E07B4"/>
    <w:rsid w:val="000E4606"/>
    <w:rsid w:val="000E5CC1"/>
    <w:rsid w:val="000E6117"/>
    <w:rsid w:val="000F552C"/>
    <w:rsid w:val="000F71F7"/>
    <w:rsid w:val="000F7619"/>
    <w:rsid w:val="000F7F62"/>
    <w:rsid w:val="00100184"/>
    <w:rsid w:val="00106487"/>
    <w:rsid w:val="00106EAE"/>
    <w:rsid w:val="00110F4D"/>
    <w:rsid w:val="00113E94"/>
    <w:rsid w:val="001149D2"/>
    <w:rsid w:val="00123762"/>
    <w:rsid w:val="00126E7F"/>
    <w:rsid w:val="00127F36"/>
    <w:rsid w:val="00144F65"/>
    <w:rsid w:val="001478B7"/>
    <w:rsid w:val="00156BA9"/>
    <w:rsid w:val="001606D5"/>
    <w:rsid w:val="00173264"/>
    <w:rsid w:val="00180D32"/>
    <w:rsid w:val="00187BFC"/>
    <w:rsid w:val="001907B5"/>
    <w:rsid w:val="00194217"/>
    <w:rsid w:val="00194EEC"/>
    <w:rsid w:val="001974C8"/>
    <w:rsid w:val="001C2180"/>
    <w:rsid w:val="001C486F"/>
    <w:rsid w:val="001C7032"/>
    <w:rsid w:val="001D1088"/>
    <w:rsid w:val="001D5BA3"/>
    <w:rsid w:val="001E544A"/>
    <w:rsid w:val="00203DDE"/>
    <w:rsid w:val="002052A6"/>
    <w:rsid w:val="0021072F"/>
    <w:rsid w:val="00212517"/>
    <w:rsid w:val="00213675"/>
    <w:rsid w:val="00220D2F"/>
    <w:rsid w:val="00222064"/>
    <w:rsid w:val="0022271C"/>
    <w:rsid w:val="002237AD"/>
    <w:rsid w:val="002244F1"/>
    <w:rsid w:val="002259EE"/>
    <w:rsid w:val="00230183"/>
    <w:rsid w:val="00241B80"/>
    <w:rsid w:val="00242606"/>
    <w:rsid w:val="002447BE"/>
    <w:rsid w:val="00246D60"/>
    <w:rsid w:val="002477F3"/>
    <w:rsid w:val="00251CA4"/>
    <w:rsid w:val="00254C6C"/>
    <w:rsid w:val="002567E0"/>
    <w:rsid w:val="00284C09"/>
    <w:rsid w:val="00287478"/>
    <w:rsid w:val="00287761"/>
    <w:rsid w:val="00293FE3"/>
    <w:rsid w:val="0029605A"/>
    <w:rsid w:val="002A047C"/>
    <w:rsid w:val="002A0E41"/>
    <w:rsid w:val="002A27DF"/>
    <w:rsid w:val="002B0055"/>
    <w:rsid w:val="002B0CD8"/>
    <w:rsid w:val="002B467D"/>
    <w:rsid w:val="002B651E"/>
    <w:rsid w:val="002C0C40"/>
    <w:rsid w:val="002D1FCB"/>
    <w:rsid w:val="002E257A"/>
    <w:rsid w:val="002E3D87"/>
    <w:rsid w:val="002E6743"/>
    <w:rsid w:val="002E6995"/>
    <w:rsid w:val="002E7766"/>
    <w:rsid w:val="002E7CBD"/>
    <w:rsid w:val="002F60F3"/>
    <w:rsid w:val="002F77C3"/>
    <w:rsid w:val="0030569F"/>
    <w:rsid w:val="0030598A"/>
    <w:rsid w:val="00310401"/>
    <w:rsid w:val="003163C7"/>
    <w:rsid w:val="00334205"/>
    <w:rsid w:val="003361D1"/>
    <w:rsid w:val="003404CA"/>
    <w:rsid w:val="003411F1"/>
    <w:rsid w:val="00341EE5"/>
    <w:rsid w:val="003432D5"/>
    <w:rsid w:val="003519C5"/>
    <w:rsid w:val="00351B21"/>
    <w:rsid w:val="0035626C"/>
    <w:rsid w:val="00356EAA"/>
    <w:rsid w:val="00356F62"/>
    <w:rsid w:val="00362FC7"/>
    <w:rsid w:val="003662A0"/>
    <w:rsid w:val="00370797"/>
    <w:rsid w:val="00375A78"/>
    <w:rsid w:val="00377144"/>
    <w:rsid w:val="00377296"/>
    <w:rsid w:val="00390290"/>
    <w:rsid w:val="00397352"/>
    <w:rsid w:val="003A04B2"/>
    <w:rsid w:val="003A50B3"/>
    <w:rsid w:val="003A6839"/>
    <w:rsid w:val="003D324B"/>
    <w:rsid w:val="003D4F97"/>
    <w:rsid w:val="003D7069"/>
    <w:rsid w:val="003E4A38"/>
    <w:rsid w:val="003F337D"/>
    <w:rsid w:val="003F4894"/>
    <w:rsid w:val="00400861"/>
    <w:rsid w:val="004030F7"/>
    <w:rsid w:val="00405B61"/>
    <w:rsid w:val="0040684A"/>
    <w:rsid w:val="0040706A"/>
    <w:rsid w:val="00407184"/>
    <w:rsid w:val="00407E4E"/>
    <w:rsid w:val="00410C6C"/>
    <w:rsid w:val="00414A56"/>
    <w:rsid w:val="004200AE"/>
    <w:rsid w:val="00420F57"/>
    <w:rsid w:val="00421293"/>
    <w:rsid w:val="004213C9"/>
    <w:rsid w:val="0042359F"/>
    <w:rsid w:val="00424F10"/>
    <w:rsid w:val="00425687"/>
    <w:rsid w:val="00426F20"/>
    <w:rsid w:val="00437505"/>
    <w:rsid w:val="00460C63"/>
    <w:rsid w:val="00464690"/>
    <w:rsid w:val="0046561F"/>
    <w:rsid w:val="00465B38"/>
    <w:rsid w:val="00466685"/>
    <w:rsid w:val="00473483"/>
    <w:rsid w:val="00477117"/>
    <w:rsid w:val="0047721D"/>
    <w:rsid w:val="00491887"/>
    <w:rsid w:val="00491A2A"/>
    <w:rsid w:val="00492800"/>
    <w:rsid w:val="00493811"/>
    <w:rsid w:val="0049456E"/>
    <w:rsid w:val="00496C69"/>
    <w:rsid w:val="004A0CB7"/>
    <w:rsid w:val="004A4AF3"/>
    <w:rsid w:val="004B558A"/>
    <w:rsid w:val="004B6B5E"/>
    <w:rsid w:val="004C284B"/>
    <w:rsid w:val="004C54E4"/>
    <w:rsid w:val="004C5569"/>
    <w:rsid w:val="004C6864"/>
    <w:rsid w:val="004C7811"/>
    <w:rsid w:val="004D6AED"/>
    <w:rsid w:val="004E74B4"/>
    <w:rsid w:val="004E7B8C"/>
    <w:rsid w:val="004F2A5A"/>
    <w:rsid w:val="004F505A"/>
    <w:rsid w:val="004F6D30"/>
    <w:rsid w:val="004F7FAA"/>
    <w:rsid w:val="00501427"/>
    <w:rsid w:val="00506E82"/>
    <w:rsid w:val="00512297"/>
    <w:rsid w:val="005155F3"/>
    <w:rsid w:val="00515C15"/>
    <w:rsid w:val="00520870"/>
    <w:rsid w:val="005236AA"/>
    <w:rsid w:val="005252EC"/>
    <w:rsid w:val="0052616D"/>
    <w:rsid w:val="0053634B"/>
    <w:rsid w:val="0053742D"/>
    <w:rsid w:val="00546F54"/>
    <w:rsid w:val="005511DA"/>
    <w:rsid w:val="00572350"/>
    <w:rsid w:val="0057705E"/>
    <w:rsid w:val="00583000"/>
    <w:rsid w:val="00593D22"/>
    <w:rsid w:val="00594B8A"/>
    <w:rsid w:val="00595194"/>
    <w:rsid w:val="00597491"/>
    <w:rsid w:val="00597AD2"/>
    <w:rsid w:val="00597F8C"/>
    <w:rsid w:val="005A4147"/>
    <w:rsid w:val="005A4BCD"/>
    <w:rsid w:val="005A5E71"/>
    <w:rsid w:val="005B34F4"/>
    <w:rsid w:val="005B4BC6"/>
    <w:rsid w:val="005D06CF"/>
    <w:rsid w:val="005D5A21"/>
    <w:rsid w:val="005E2C0E"/>
    <w:rsid w:val="005E2EF6"/>
    <w:rsid w:val="005E551D"/>
    <w:rsid w:val="005E7DB2"/>
    <w:rsid w:val="006051DF"/>
    <w:rsid w:val="00607F7C"/>
    <w:rsid w:val="0061079F"/>
    <w:rsid w:val="00617E3C"/>
    <w:rsid w:val="00621C90"/>
    <w:rsid w:val="006228B4"/>
    <w:rsid w:val="00624645"/>
    <w:rsid w:val="006267A4"/>
    <w:rsid w:val="00631FA6"/>
    <w:rsid w:val="00633A4F"/>
    <w:rsid w:val="00633FE4"/>
    <w:rsid w:val="00634825"/>
    <w:rsid w:val="00635589"/>
    <w:rsid w:val="006364B2"/>
    <w:rsid w:val="00640FB9"/>
    <w:rsid w:val="0064295A"/>
    <w:rsid w:val="006439C9"/>
    <w:rsid w:val="00643D48"/>
    <w:rsid w:val="0065348B"/>
    <w:rsid w:val="00654862"/>
    <w:rsid w:val="00655109"/>
    <w:rsid w:val="006648EF"/>
    <w:rsid w:val="00672C6E"/>
    <w:rsid w:val="00681EAB"/>
    <w:rsid w:val="006842F0"/>
    <w:rsid w:val="00685312"/>
    <w:rsid w:val="006935F8"/>
    <w:rsid w:val="006A6CDC"/>
    <w:rsid w:val="006B7D6E"/>
    <w:rsid w:val="006D02C9"/>
    <w:rsid w:val="006D1010"/>
    <w:rsid w:val="006D3FCB"/>
    <w:rsid w:val="006D43C3"/>
    <w:rsid w:val="006D5B94"/>
    <w:rsid w:val="006E5CE9"/>
    <w:rsid w:val="006E7C54"/>
    <w:rsid w:val="006F2034"/>
    <w:rsid w:val="006F4D85"/>
    <w:rsid w:val="0070283D"/>
    <w:rsid w:val="00706D76"/>
    <w:rsid w:val="00710CED"/>
    <w:rsid w:val="007130C0"/>
    <w:rsid w:val="00721F60"/>
    <w:rsid w:val="0072329E"/>
    <w:rsid w:val="00723449"/>
    <w:rsid w:val="0072623D"/>
    <w:rsid w:val="007274C8"/>
    <w:rsid w:val="00730FF8"/>
    <w:rsid w:val="00732E76"/>
    <w:rsid w:val="00735C6E"/>
    <w:rsid w:val="00736060"/>
    <w:rsid w:val="0073767C"/>
    <w:rsid w:val="007531B9"/>
    <w:rsid w:val="00754A11"/>
    <w:rsid w:val="00757602"/>
    <w:rsid w:val="00774FA0"/>
    <w:rsid w:val="00785F23"/>
    <w:rsid w:val="00787B51"/>
    <w:rsid w:val="00796720"/>
    <w:rsid w:val="00796758"/>
    <w:rsid w:val="007C2CBA"/>
    <w:rsid w:val="007C47A3"/>
    <w:rsid w:val="007D27D0"/>
    <w:rsid w:val="007D3D38"/>
    <w:rsid w:val="007D5C75"/>
    <w:rsid w:val="007E34C1"/>
    <w:rsid w:val="007E3C24"/>
    <w:rsid w:val="007E50A8"/>
    <w:rsid w:val="007F05CD"/>
    <w:rsid w:val="007F17D8"/>
    <w:rsid w:val="007F1BE5"/>
    <w:rsid w:val="007F7E17"/>
    <w:rsid w:val="00800B2B"/>
    <w:rsid w:val="008022AA"/>
    <w:rsid w:val="008106D8"/>
    <w:rsid w:val="00834FB7"/>
    <w:rsid w:val="00835869"/>
    <w:rsid w:val="00846B2E"/>
    <w:rsid w:val="00850740"/>
    <w:rsid w:val="0085272C"/>
    <w:rsid w:val="00856097"/>
    <w:rsid w:val="00872A31"/>
    <w:rsid w:val="0087739B"/>
    <w:rsid w:val="00881982"/>
    <w:rsid w:val="00883D7B"/>
    <w:rsid w:val="00884CF6"/>
    <w:rsid w:val="0088602A"/>
    <w:rsid w:val="00886971"/>
    <w:rsid w:val="00890A63"/>
    <w:rsid w:val="008975D2"/>
    <w:rsid w:val="00897F48"/>
    <w:rsid w:val="008A03E7"/>
    <w:rsid w:val="008A3269"/>
    <w:rsid w:val="008A47CB"/>
    <w:rsid w:val="008A7110"/>
    <w:rsid w:val="008B4D55"/>
    <w:rsid w:val="008C043B"/>
    <w:rsid w:val="008C1FDB"/>
    <w:rsid w:val="008C74F4"/>
    <w:rsid w:val="008D4E27"/>
    <w:rsid w:val="008D7152"/>
    <w:rsid w:val="008E015E"/>
    <w:rsid w:val="008E0525"/>
    <w:rsid w:val="008E081F"/>
    <w:rsid w:val="008E73D6"/>
    <w:rsid w:val="008F192D"/>
    <w:rsid w:val="008F2D2F"/>
    <w:rsid w:val="008F3EF6"/>
    <w:rsid w:val="008F5261"/>
    <w:rsid w:val="008F52BA"/>
    <w:rsid w:val="009026A7"/>
    <w:rsid w:val="009040E3"/>
    <w:rsid w:val="00906CBA"/>
    <w:rsid w:val="009217B8"/>
    <w:rsid w:val="00923475"/>
    <w:rsid w:val="00930EDF"/>
    <w:rsid w:val="0093668C"/>
    <w:rsid w:val="00936C68"/>
    <w:rsid w:val="00952F27"/>
    <w:rsid w:val="00953620"/>
    <w:rsid w:val="00955D61"/>
    <w:rsid w:val="009564BF"/>
    <w:rsid w:val="009622BF"/>
    <w:rsid w:val="00962CC9"/>
    <w:rsid w:val="00965655"/>
    <w:rsid w:val="00970E76"/>
    <w:rsid w:val="00976795"/>
    <w:rsid w:val="00976C40"/>
    <w:rsid w:val="00981AE2"/>
    <w:rsid w:val="00982FCB"/>
    <w:rsid w:val="00986379"/>
    <w:rsid w:val="00990E52"/>
    <w:rsid w:val="00991701"/>
    <w:rsid w:val="0099423D"/>
    <w:rsid w:val="00996055"/>
    <w:rsid w:val="00996B29"/>
    <w:rsid w:val="009A288D"/>
    <w:rsid w:val="009A3600"/>
    <w:rsid w:val="009A4139"/>
    <w:rsid w:val="009B4AE7"/>
    <w:rsid w:val="009B594C"/>
    <w:rsid w:val="009C5F08"/>
    <w:rsid w:val="009C6D4E"/>
    <w:rsid w:val="009D31C2"/>
    <w:rsid w:val="009D45F6"/>
    <w:rsid w:val="009D65FB"/>
    <w:rsid w:val="009E12D7"/>
    <w:rsid w:val="009E55BD"/>
    <w:rsid w:val="009E575F"/>
    <w:rsid w:val="009E67A7"/>
    <w:rsid w:val="009E6A24"/>
    <w:rsid w:val="00A10004"/>
    <w:rsid w:val="00A12A4D"/>
    <w:rsid w:val="00A14328"/>
    <w:rsid w:val="00A20914"/>
    <w:rsid w:val="00A338B0"/>
    <w:rsid w:val="00A33BD8"/>
    <w:rsid w:val="00A45520"/>
    <w:rsid w:val="00A5737E"/>
    <w:rsid w:val="00A66AD1"/>
    <w:rsid w:val="00A66F6E"/>
    <w:rsid w:val="00A6728E"/>
    <w:rsid w:val="00A723BF"/>
    <w:rsid w:val="00A75AE7"/>
    <w:rsid w:val="00A76462"/>
    <w:rsid w:val="00A76598"/>
    <w:rsid w:val="00A76887"/>
    <w:rsid w:val="00A82C68"/>
    <w:rsid w:val="00A871ED"/>
    <w:rsid w:val="00A96B11"/>
    <w:rsid w:val="00AA0020"/>
    <w:rsid w:val="00AA3A34"/>
    <w:rsid w:val="00AB5588"/>
    <w:rsid w:val="00AB5A8F"/>
    <w:rsid w:val="00AC0F7D"/>
    <w:rsid w:val="00AC1D9F"/>
    <w:rsid w:val="00AC5B16"/>
    <w:rsid w:val="00AD0C43"/>
    <w:rsid w:val="00AD1328"/>
    <w:rsid w:val="00AE02D5"/>
    <w:rsid w:val="00AE2D71"/>
    <w:rsid w:val="00AE4E93"/>
    <w:rsid w:val="00AE77D5"/>
    <w:rsid w:val="00AE7C06"/>
    <w:rsid w:val="00AF0063"/>
    <w:rsid w:val="00AF0EDE"/>
    <w:rsid w:val="00AF224D"/>
    <w:rsid w:val="00AF6D9D"/>
    <w:rsid w:val="00AF6DA8"/>
    <w:rsid w:val="00AF74D4"/>
    <w:rsid w:val="00B009C4"/>
    <w:rsid w:val="00B01883"/>
    <w:rsid w:val="00B01A75"/>
    <w:rsid w:val="00B01F92"/>
    <w:rsid w:val="00B04B7D"/>
    <w:rsid w:val="00B05552"/>
    <w:rsid w:val="00B07D41"/>
    <w:rsid w:val="00B1269B"/>
    <w:rsid w:val="00B2012F"/>
    <w:rsid w:val="00B22B80"/>
    <w:rsid w:val="00B2347E"/>
    <w:rsid w:val="00B253C0"/>
    <w:rsid w:val="00B323E1"/>
    <w:rsid w:val="00B32723"/>
    <w:rsid w:val="00B33577"/>
    <w:rsid w:val="00B3407D"/>
    <w:rsid w:val="00B3574B"/>
    <w:rsid w:val="00B35C5C"/>
    <w:rsid w:val="00B36F4A"/>
    <w:rsid w:val="00B43486"/>
    <w:rsid w:val="00B4759B"/>
    <w:rsid w:val="00B528E7"/>
    <w:rsid w:val="00B534BF"/>
    <w:rsid w:val="00B54A69"/>
    <w:rsid w:val="00B557A0"/>
    <w:rsid w:val="00B61199"/>
    <w:rsid w:val="00B6255F"/>
    <w:rsid w:val="00B73ED3"/>
    <w:rsid w:val="00B74E1C"/>
    <w:rsid w:val="00B756B9"/>
    <w:rsid w:val="00B847CB"/>
    <w:rsid w:val="00B9483F"/>
    <w:rsid w:val="00B96599"/>
    <w:rsid w:val="00B97B64"/>
    <w:rsid w:val="00BA27A4"/>
    <w:rsid w:val="00BA386B"/>
    <w:rsid w:val="00BB02A8"/>
    <w:rsid w:val="00BB0EA0"/>
    <w:rsid w:val="00BB6AAE"/>
    <w:rsid w:val="00BB72E1"/>
    <w:rsid w:val="00BC4800"/>
    <w:rsid w:val="00BC4E43"/>
    <w:rsid w:val="00BC5053"/>
    <w:rsid w:val="00BC6BCD"/>
    <w:rsid w:val="00BD3676"/>
    <w:rsid w:val="00BD6240"/>
    <w:rsid w:val="00BE1AC2"/>
    <w:rsid w:val="00BE2EDC"/>
    <w:rsid w:val="00BF091D"/>
    <w:rsid w:val="00BF3597"/>
    <w:rsid w:val="00BF5516"/>
    <w:rsid w:val="00BF6085"/>
    <w:rsid w:val="00C00E02"/>
    <w:rsid w:val="00C1227D"/>
    <w:rsid w:val="00C26422"/>
    <w:rsid w:val="00C328CA"/>
    <w:rsid w:val="00C42C1C"/>
    <w:rsid w:val="00C441D9"/>
    <w:rsid w:val="00C44761"/>
    <w:rsid w:val="00C46B98"/>
    <w:rsid w:val="00C47C1B"/>
    <w:rsid w:val="00C50216"/>
    <w:rsid w:val="00C536C2"/>
    <w:rsid w:val="00C53F99"/>
    <w:rsid w:val="00C55850"/>
    <w:rsid w:val="00C60FE5"/>
    <w:rsid w:val="00C64781"/>
    <w:rsid w:val="00C669E1"/>
    <w:rsid w:val="00C72F97"/>
    <w:rsid w:val="00C76224"/>
    <w:rsid w:val="00C8012F"/>
    <w:rsid w:val="00C840D0"/>
    <w:rsid w:val="00C86E2E"/>
    <w:rsid w:val="00C9171F"/>
    <w:rsid w:val="00C97B3B"/>
    <w:rsid w:val="00CA1645"/>
    <w:rsid w:val="00CA29C9"/>
    <w:rsid w:val="00CA3C3E"/>
    <w:rsid w:val="00CA50DE"/>
    <w:rsid w:val="00CB1FD9"/>
    <w:rsid w:val="00CB5E34"/>
    <w:rsid w:val="00CC02C7"/>
    <w:rsid w:val="00CC7BF8"/>
    <w:rsid w:val="00CD2A18"/>
    <w:rsid w:val="00CD3D88"/>
    <w:rsid w:val="00CD5B58"/>
    <w:rsid w:val="00CE2B5E"/>
    <w:rsid w:val="00CF4A9D"/>
    <w:rsid w:val="00CF6F11"/>
    <w:rsid w:val="00D056DB"/>
    <w:rsid w:val="00D1286D"/>
    <w:rsid w:val="00D222F3"/>
    <w:rsid w:val="00D3108D"/>
    <w:rsid w:val="00D34D32"/>
    <w:rsid w:val="00D36B2A"/>
    <w:rsid w:val="00D40A08"/>
    <w:rsid w:val="00D456E5"/>
    <w:rsid w:val="00D55EA1"/>
    <w:rsid w:val="00D73140"/>
    <w:rsid w:val="00D778D9"/>
    <w:rsid w:val="00D807BD"/>
    <w:rsid w:val="00D85B51"/>
    <w:rsid w:val="00D92400"/>
    <w:rsid w:val="00D92989"/>
    <w:rsid w:val="00DB202D"/>
    <w:rsid w:val="00DB2281"/>
    <w:rsid w:val="00DB3B57"/>
    <w:rsid w:val="00DB4607"/>
    <w:rsid w:val="00DB5E3D"/>
    <w:rsid w:val="00DB626A"/>
    <w:rsid w:val="00DC0BC3"/>
    <w:rsid w:val="00DC1A58"/>
    <w:rsid w:val="00DC5A3D"/>
    <w:rsid w:val="00DD0651"/>
    <w:rsid w:val="00DD3A50"/>
    <w:rsid w:val="00DE5921"/>
    <w:rsid w:val="00DE6312"/>
    <w:rsid w:val="00DF6EEF"/>
    <w:rsid w:val="00DF7D0C"/>
    <w:rsid w:val="00E05814"/>
    <w:rsid w:val="00E129B8"/>
    <w:rsid w:val="00E12F2D"/>
    <w:rsid w:val="00E20DD0"/>
    <w:rsid w:val="00E24705"/>
    <w:rsid w:val="00E25A55"/>
    <w:rsid w:val="00E2773C"/>
    <w:rsid w:val="00E32572"/>
    <w:rsid w:val="00E410DA"/>
    <w:rsid w:val="00E41F2C"/>
    <w:rsid w:val="00E44C65"/>
    <w:rsid w:val="00E466E7"/>
    <w:rsid w:val="00E55A12"/>
    <w:rsid w:val="00E56701"/>
    <w:rsid w:val="00E6226A"/>
    <w:rsid w:val="00E64A70"/>
    <w:rsid w:val="00E737F2"/>
    <w:rsid w:val="00E75B50"/>
    <w:rsid w:val="00E76890"/>
    <w:rsid w:val="00E8479C"/>
    <w:rsid w:val="00E8609B"/>
    <w:rsid w:val="00E867D1"/>
    <w:rsid w:val="00E91351"/>
    <w:rsid w:val="00E92A06"/>
    <w:rsid w:val="00E92D87"/>
    <w:rsid w:val="00E93446"/>
    <w:rsid w:val="00E97B62"/>
    <w:rsid w:val="00EA1AD7"/>
    <w:rsid w:val="00EA4512"/>
    <w:rsid w:val="00EA69F1"/>
    <w:rsid w:val="00EB2B36"/>
    <w:rsid w:val="00EB4A37"/>
    <w:rsid w:val="00EB4BFA"/>
    <w:rsid w:val="00EC177D"/>
    <w:rsid w:val="00EC489F"/>
    <w:rsid w:val="00EC49BC"/>
    <w:rsid w:val="00EC6DC0"/>
    <w:rsid w:val="00EC6F1D"/>
    <w:rsid w:val="00EC7105"/>
    <w:rsid w:val="00ED076C"/>
    <w:rsid w:val="00ED0D02"/>
    <w:rsid w:val="00EE612F"/>
    <w:rsid w:val="00EE7798"/>
    <w:rsid w:val="00EF37AE"/>
    <w:rsid w:val="00F004A1"/>
    <w:rsid w:val="00F023C0"/>
    <w:rsid w:val="00F0299F"/>
    <w:rsid w:val="00F102E7"/>
    <w:rsid w:val="00F13B5A"/>
    <w:rsid w:val="00F140C5"/>
    <w:rsid w:val="00F14FBC"/>
    <w:rsid w:val="00F2238D"/>
    <w:rsid w:val="00F23BCA"/>
    <w:rsid w:val="00F308F3"/>
    <w:rsid w:val="00F369AA"/>
    <w:rsid w:val="00F370B1"/>
    <w:rsid w:val="00F40B5D"/>
    <w:rsid w:val="00F470E2"/>
    <w:rsid w:val="00F50FF5"/>
    <w:rsid w:val="00F52340"/>
    <w:rsid w:val="00F55845"/>
    <w:rsid w:val="00F56B7E"/>
    <w:rsid w:val="00F56BE1"/>
    <w:rsid w:val="00F640DB"/>
    <w:rsid w:val="00F676F5"/>
    <w:rsid w:val="00F73D6D"/>
    <w:rsid w:val="00F74E32"/>
    <w:rsid w:val="00F82ED8"/>
    <w:rsid w:val="00F847CD"/>
    <w:rsid w:val="00F84B07"/>
    <w:rsid w:val="00F8510A"/>
    <w:rsid w:val="00F93963"/>
    <w:rsid w:val="00F957AA"/>
    <w:rsid w:val="00F95919"/>
    <w:rsid w:val="00F961DC"/>
    <w:rsid w:val="00FA08C3"/>
    <w:rsid w:val="00FB0472"/>
    <w:rsid w:val="00FC7E4B"/>
    <w:rsid w:val="00FD0703"/>
    <w:rsid w:val="00FD1AB7"/>
    <w:rsid w:val="00FD7476"/>
    <w:rsid w:val="00FE2ED8"/>
    <w:rsid w:val="00FF334E"/>
    <w:rsid w:val="00F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33D437D"/>
  <w15:docId w15:val="{8EE63A9B-3C1B-4456-8258-3EC0958A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glossaryDocument" Target="glossary/document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B6C"/>
    <w:rsid w:val="00053972"/>
    <w:rsid w:val="0007091F"/>
    <w:rsid w:val="000B5B6C"/>
    <w:rsid w:val="001058EB"/>
    <w:rsid w:val="00133EEB"/>
    <w:rsid w:val="00222E8D"/>
    <w:rsid w:val="002D4737"/>
    <w:rsid w:val="00362FF6"/>
    <w:rsid w:val="003928B1"/>
    <w:rsid w:val="003A2558"/>
    <w:rsid w:val="00422A31"/>
    <w:rsid w:val="00537AC3"/>
    <w:rsid w:val="00574546"/>
    <w:rsid w:val="005B02EA"/>
    <w:rsid w:val="005D1C6A"/>
    <w:rsid w:val="00731909"/>
    <w:rsid w:val="00913144"/>
    <w:rsid w:val="00934B9D"/>
    <w:rsid w:val="009670F1"/>
    <w:rsid w:val="00A36DFD"/>
    <w:rsid w:val="00A52399"/>
    <w:rsid w:val="00A74C98"/>
    <w:rsid w:val="00A81B3A"/>
    <w:rsid w:val="00A96FD1"/>
    <w:rsid w:val="00B03CFB"/>
    <w:rsid w:val="00B57643"/>
    <w:rsid w:val="00BD3E52"/>
    <w:rsid w:val="00BE5DB0"/>
    <w:rsid w:val="00CC5E05"/>
    <w:rsid w:val="00D7481D"/>
    <w:rsid w:val="00DB2196"/>
    <w:rsid w:val="00DB35F1"/>
    <w:rsid w:val="00DB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3-10T20:39:48.258"/>
    </inkml:context>
    <inkml:brush xml:id="br0">
      <inkml:brushProperty name="width" value="0.00718" units="cm"/>
      <inkml:brushProperty name="height" value="0.00718" units="cm"/>
    </inkml:brush>
  </inkml:definitions>
  <inkml:trace contextRef="#ctx0" brushRef="#br0">0 0</inkml:trace>
  <inkml:trace contextRef="#ctx0" brushRef="#br0" timeOffset="179">0 0</inkml:trace>
  <inkml:trace contextRef="#ctx0" brushRef="#br0" timeOffset="343">0 0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734906-FD55-4F4D-9B12-C9C57FDF8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314</TotalTime>
  <Pages>9</Pages>
  <Words>734</Words>
  <Characters>4041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 Vicari</cp:lastModifiedBy>
  <cp:revision>192</cp:revision>
  <cp:lastPrinted>2017-10-16T14:46:00Z</cp:lastPrinted>
  <dcterms:created xsi:type="dcterms:W3CDTF">2017-10-27T14:22:00Z</dcterms:created>
  <dcterms:modified xsi:type="dcterms:W3CDTF">2019-07-09T15:38:00Z</dcterms:modified>
</cp:coreProperties>
</file>