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Gudea" w:hAnsi="Gudea"/>
          <w:color w:val="009DE4"/>
          <w:sz w:val="36"/>
          <w:szCs w:val="36"/>
          <w:lang w:val="fr-CH"/>
        </w:rPr>
        <w:id w:val="-1298442150"/>
        <w:placeholder>
          <w:docPart w:val="0CDE6CCAE832407BB7A4A3913EC72B57"/>
        </w:placeholder>
        <w:text/>
      </w:sdtPr>
      <w:sdtContent>
        <w:p w:rsidR="00310401" w:rsidRPr="00C25A96" w:rsidRDefault="000059EB" w:rsidP="00883D7B">
          <w:pPr>
            <w:pStyle w:val="Titre"/>
            <w:spacing w:before="120"/>
            <w:rPr>
              <w:rFonts w:ascii="Gudea" w:hAnsi="Gudea"/>
              <w:color w:val="009DE4"/>
              <w:sz w:val="36"/>
              <w:szCs w:val="36"/>
              <w:lang w:val="fr-CH"/>
            </w:rPr>
          </w:pPr>
          <w:r w:rsidRPr="00C25A96">
            <w:rPr>
              <w:rFonts w:ascii="Gudea" w:hAnsi="Gudea"/>
              <w:color w:val="009DE4"/>
              <w:sz w:val="36"/>
              <w:szCs w:val="36"/>
              <w:lang w:val="fr-CH"/>
            </w:rPr>
            <w:t>Construire un nid d'oiseau</w:t>
          </w:r>
        </w:p>
      </w:sdtContent>
    </w:sdt>
    <w:p w:rsidR="00222064" w:rsidRPr="00C25A96" w:rsidRDefault="00792A3A" w:rsidP="003A6839">
      <w:pPr>
        <w:rPr>
          <w:rFonts w:ascii="Gudea" w:hAnsi="Gudea"/>
          <w:sz w:val="21"/>
          <w:szCs w:val="21"/>
          <w:lang w:val="fr-CH"/>
        </w:rPr>
      </w:pPr>
      <w:r>
        <w:rPr>
          <w:rFonts w:ascii="Gudea" w:hAnsi="Gudea"/>
          <w:sz w:val="21"/>
          <w:szCs w:val="21"/>
          <w:lang w:val="fr-CH"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7.2pt;margin-top:-56.7pt;width:192.75pt;height:30.95pt;z-index:251655168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" filled="f" stroked="f">
            <v:textbox style="mso-fit-shape-to-text:t">
              <w:txbxContent>
                <w:p w:rsidR="00B05552" w:rsidRDefault="00475EE8" w:rsidP="00B05552">
                  <w:pPr>
                    <w:pStyle w:val="Corpsdetexte"/>
                    <w:kinsoku w:val="0"/>
                    <w:overflowPunct w:val="0"/>
                    <w:spacing w:before="1"/>
                  </w:pPr>
                  <w:r>
                    <w:t>Mission</w:t>
                  </w:r>
                  <w:r w:rsidR="005208C4">
                    <w:t xml:space="preserve"> 4</w:t>
                  </w:r>
                </w:p>
                <w:p w:rsidR="00B05552" w:rsidRPr="00B05552" w:rsidRDefault="00B05552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B2012F" w:rsidRPr="00C25A96" w:rsidRDefault="00B2012F" w:rsidP="003A6839">
      <w:pPr>
        <w:rPr>
          <w:rFonts w:ascii="Gudea" w:hAnsi="Gudea"/>
          <w:sz w:val="21"/>
          <w:szCs w:val="21"/>
          <w:lang w:val="fr-CH"/>
        </w:rPr>
      </w:pPr>
    </w:p>
    <w:p w:rsidR="003361D1" w:rsidRPr="00C25A96" w:rsidRDefault="00172601" w:rsidP="003361D1">
      <w:pPr>
        <w:spacing w:line="280" w:lineRule="atLeast"/>
        <w:rPr>
          <w:rFonts w:ascii="Gudea" w:hAnsi="Gudea"/>
          <w:b/>
          <w:sz w:val="21"/>
          <w:szCs w:val="21"/>
          <w:lang w:val="fr-CH"/>
        </w:rPr>
      </w:pPr>
      <w:r w:rsidRPr="00C25A96">
        <w:rPr>
          <w:rFonts w:ascii="Gudea" w:hAnsi="Gudea"/>
          <w:b/>
          <w:sz w:val="21"/>
          <w:szCs w:val="21"/>
          <w:lang w:val="fr-CH"/>
        </w:rPr>
        <w:t>Information pour le personnel enseignant</w:t>
      </w:r>
      <w:r w:rsidR="003361D1" w:rsidRPr="00C25A96">
        <w:rPr>
          <w:rFonts w:ascii="Gudea" w:hAnsi="Gudea"/>
          <w:b/>
          <w:sz w:val="21"/>
          <w:szCs w:val="21"/>
          <w:lang w:val="fr-CH"/>
        </w:rPr>
        <w:t xml:space="preserve"> </w:t>
      </w:r>
    </w:p>
    <w:p w:rsidR="00E8609B" w:rsidRPr="00C25A96" w:rsidRDefault="00E8609B" w:rsidP="003361D1">
      <w:pPr>
        <w:spacing w:line="280" w:lineRule="atLeast"/>
        <w:rPr>
          <w:rFonts w:ascii="Gudea" w:hAnsi="Gudea"/>
          <w:b/>
          <w:sz w:val="21"/>
          <w:szCs w:val="21"/>
          <w:lang w:val="fr-CH"/>
        </w:rPr>
      </w:pPr>
    </w:p>
    <w:p w:rsidR="00C876F9" w:rsidRPr="00C25A96" w:rsidRDefault="0070204A" w:rsidP="00C876F9">
      <w:pPr>
        <w:shd w:val="clear" w:color="auto" w:fill="DAEEF3" w:themeFill="accent5" w:themeFillTint="33"/>
        <w:tabs>
          <w:tab w:val="left" w:pos="4157"/>
        </w:tabs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>
        <w:rPr>
          <w:rFonts w:ascii="Gudea" w:hAnsi="Gudea"/>
          <w:sz w:val="21"/>
          <w:szCs w:val="21"/>
          <w:lang w:val="fr-CH"/>
        </w:rPr>
        <w:tab/>
      </w:r>
    </w:p>
    <w:p w:rsidR="00C876F9" w:rsidRPr="00C25A96" w:rsidRDefault="00C876F9" w:rsidP="00C876F9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C25A96">
        <w:rPr>
          <w:rFonts w:ascii="Gudea" w:hAnsi="Gudea"/>
          <w:b/>
          <w:sz w:val="21"/>
          <w:szCs w:val="21"/>
          <w:lang w:val="fr-CH"/>
        </w:rPr>
        <w:tab/>
      </w:r>
      <w:r w:rsidR="00172601" w:rsidRPr="00C25A96">
        <w:rPr>
          <w:rFonts w:ascii="Gudea" w:hAnsi="Gudea"/>
          <w:b/>
          <w:sz w:val="21"/>
          <w:szCs w:val="21"/>
          <w:lang w:val="fr-CH"/>
        </w:rPr>
        <w:t xml:space="preserve">Quoi </w:t>
      </w:r>
      <w:r w:rsidRPr="00C25A96">
        <w:rPr>
          <w:rFonts w:ascii="Gudea" w:hAnsi="Gudea"/>
          <w:b/>
          <w:sz w:val="21"/>
          <w:szCs w:val="21"/>
          <w:lang w:val="fr-CH"/>
        </w:rPr>
        <w:t>?</w:t>
      </w:r>
      <w:r w:rsidRPr="00C25A96">
        <w:rPr>
          <w:rFonts w:ascii="Gudea" w:hAnsi="Gudea"/>
          <w:sz w:val="21"/>
          <w:szCs w:val="21"/>
          <w:lang w:val="fr-CH"/>
        </w:rPr>
        <w:t xml:space="preserve"> </w:t>
      </w:r>
    </w:p>
    <w:p w:rsidR="00420255" w:rsidRPr="00C25A96" w:rsidRDefault="00C876F9" w:rsidP="00C876F9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C25A96">
        <w:rPr>
          <w:rFonts w:ascii="Gudea" w:hAnsi="Gudea"/>
          <w:sz w:val="21"/>
          <w:szCs w:val="21"/>
          <w:lang w:val="fr-CH"/>
        </w:rPr>
        <w:tab/>
      </w:r>
      <w:r w:rsidR="003A2E64" w:rsidRPr="00C25A96">
        <w:rPr>
          <w:rFonts w:ascii="Gudea" w:hAnsi="Gudea"/>
          <w:sz w:val="21"/>
          <w:szCs w:val="21"/>
          <w:lang w:val="fr-CH"/>
        </w:rPr>
        <w:t xml:space="preserve">De nombreux animaux construisent des nids, terriers ou autres abris afin de donner à </w:t>
      </w:r>
      <w:proofErr w:type="gramStart"/>
      <w:r w:rsidR="003A2E64" w:rsidRPr="00C25A96">
        <w:rPr>
          <w:rFonts w:ascii="Gudea" w:hAnsi="Gudea"/>
          <w:sz w:val="21"/>
          <w:szCs w:val="21"/>
          <w:lang w:val="fr-CH"/>
        </w:rPr>
        <w:t xml:space="preserve">leurs petits </w:t>
      </w:r>
      <w:proofErr w:type="spellStart"/>
      <w:r w:rsidR="003A2E64" w:rsidRPr="00C25A96">
        <w:rPr>
          <w:rFonts w:ascii="Gudea" w:hAnsi="Gudea"/>
          <w:sz w:val="21"/>
          <w:szCs w:val="21"/>
          <w:lang w:val="fr-CH"/>
        </w:rPr>
        <w:t>pro</w:t>
      </w:r>
      <w:r w:rsidR="0070204A">
        <w:rPr>
          <w:rFonts w:ascii="Gudea" w:hAnsi="Gudea"/>
          <w:sz w:val="21"/>
          <w:szCs w:val="21"/>
          <w:lang w:val="fr-CH"/>
        </w:rPr>
        <w:softHyphen/>
      </w:r>
      <w:r w:rsidR="003A2E64" w:rsidRPr="00C25A96">
        <w:rPr>
          <w:rFonts w:ascii="Gudea" w:hAnsi="Gudea"/>
          <w:sz w:val="21"/>
          <w:szCs w:val="21"/>
          <w:lang w:val="fr-CH"/>
        </w:rPr>
        <w:t>tection</w:t>
      </w:r>
      <w:proofErr w:type="spellEnd"/>
      <w:proofErr w:type="gramEnd"/>
      <w:r w:rsidR="003A2E64" w:rsidRPr="00C25A96">
        <w:rPr>
          <w:rFonts w:ascii="Gudea" w:hAnsi="Gudea"/>
          <w:sz w:val="21"/>
          <w:szCs w:val="21"/>
          <w:lang w:val="fr-CH"/>
        </w:rPr>
        <w:t xml:space="preserve"> et tranquillité</w:t>
      </w:r>
      <w:r w:rsidR="008C07B6" w:rsidRPr="00C25A96">
        <w:rPr>
          <w:rFonts w:ascii="Gudea" w:hAnsi="Gudea"/>
          <w:sz w:val="21"/>
          <w:szCs w:val="21"/>
          <w:lang w:val="fr-CH"/>
        </w:rPr>
        <w:t>.</w:t>
      </w:r>
      <w:r w:rsidR="003A2E64" w:rsidRPr="00C25A96">
        <w:rPr>
          <w:rFonts w:ascii="Gudea" w:hAnsi="Gudea"/>
          <w:sz w:val="21"/>
          <w:szCs w:val="21"/>
          <w:lang w:val="fr-CH"/>
        </w:rPr>
        <w:t xml:space="preserve"> </w:t>
      </w:r>
      <w:r w:rsidR="008C07B6" w:rsidRPr="00C25A96">
        <w:rPr>
          <w:rFonts w:ascii="Gudea" w:hAnsi="Gudea"/>
          <w:sz w:val="21"/>
          <w:szCs w:val="21"/>
          <w:lang w:val="fr-CH"/>
        </w:rPr>
        <w:t xml:space="preserve"> </w:t>
      </w:r>
      <w:r w:rsidR="00F0151C" w:rsidRPr="00C25A96">
        <w:rPr>
          <w:rFonts w:ascii="Gudea" w:hAnsi="Gudea"/>
          <w:sz w:val="21"/>
          <w:szCs w:val="21"/>
          <w:lang w:val="fr-CH"/>
        </w:rPr>
        <w:t>Chez les cigognes, le nid est</w:t>
      </w:r>
      <w:r w:rsidR="00BB501A" w:rsidRPr="00C25A96">
        <w:rPr>
          <w:rFonts w:ascii="Gudea" w:hAnsi="Gudea"/>
          <w:sz w:val="21"/>
          <w:szCs w:val="21"/>
          <w:lang w:val="fr-CH"/>
        </w:rPr>
        <w:t xml:space="preserve"> construit dans des endroits étonnants</w:t>
      </w:r>
      <w:r w:rsidR="00F0151C" w:rsidRPr="00C25A96">
        <w:rPr>
          <w:rFonts w:ascii="Gudea" w:hAnsi="Gudea"/>
          <w:sz w:val="21"/>
          <w:szCs w:val="21"/>
          <w:lang w:val="fr-CH"/>
        </w:rPr>
        <w:t xml:space="preserve">, </w:t>
      </w:r>
      <w:r w:rsidR="00951509">
        <w:rPr>
          <w:rFonts w:ascii="Gudea" w:hAnsi="Gudea"/>
          <w:sz w:val="21"/>
          <w:szCs w:val="21"/>
          <w:lang w:val="fr-CH"/>
        </w:rPr>
        <w:t>au sommet</w:t>
      </w:r>
      <w:r w:rsidR="00F0151C" w:rsidRPr="00C25A96">
        <w:rPr>
          <w:rFonts w:ascii="Gudea" w:hAnsi="Gudea"/>
          <w:sz w:val="21"/>
          <w:szCs w:val="21"/>
          <w:lang w:val="fr-CH"/>
        </w:rPr>
        <w:t xml:space="preserve"> d'arbres,</w:t>
      </w:r>
      <w:r w:rsidR="00951509">
        <w:rPr>
          <w:rFonts w:ascii="Gudea" w:hAnsi="Gudea"/>
          <w:sz w:val="21"/>
          <w:szCs w:val="21"/>
          <w:lang w:val="fr-CH"/>
        </w:rPr>
        <w:t xml:space="preserve"> de</w:t>
      </w:r>
      <w:r w:rsidR="00F0151C" w:rsidRPr="00C25A96">
        <w:rPr>
          <w:rFonts w:ascii="Gudea" w:hAnsi="Gudea"/>
          <w:sz w:val="21"/>
          <w:szCs w:val="21"/>
          <w:lang w:val="fr-CH"/>
        </w:rPr>
        <w:t xml:space="preserve"> bâtiments, </w:t>
      </w:r>
      <w:r w:rsidR="00951509">
        <w:rPr>
          <w:rFonts w:ascii="Gudea" w:hAnsi="Gudea"/>
          <w:sz w:val="21"/>
          <w:szCs w:val="21"/>
          <w:lang w:val="fr-CH"/>
        </w:rPr>
        <w:t xml:space="preserve">de </w:t>
      </w:r>
      <w:r w:rsidR="00F0151C" w:rsidRPr="00C25A96">
        <w:rPr>
          <w:rFonts w:ascii="Gudea" w:hAnsi="Gudea"/>
          <w:sz w:val="21"/>
          <w:szCs w:val="21"/>
          <w:lang w:val="fr-CH"/>
        </w:rPr>
        <w:t xml:space="preserve">grues de </w:t>
      </w:r>
      <w:r w:rsidR="00EE388A" w:rsidRPr="00C25A96">
        <w:rPr>
          <w:rFonts w:ascii="Gudea" w:hAnsi="Gudea"/>
          <w:sz w:val="21"/>
          <w:szCs w:val="21"/>
          <w:lang w:val="fr-CH"/>
        </w:rPr>
        <w:t>chantiers</w:t>
      </w:r>
      <w:r w:rsidR="00F0151C" w:rsidRPr="00C25A96">
        <w:rPr>
          <w:rFonts w:ascii="Gudea" w:hAnsi="Gudea"/>
          <w:sz w:val="21"/>
          <w:szCs w:val="21"/>
          <w:lang w:val="fr-CH"/>
        </w:rPr>
        <w:t xml:space="preserve"> ou mêmes </w:t>
      </w:r>
      <w:r w:rsidR="00951509">
        <w:rPr>
          <w:rFonts w:ascii="Gudea" w:hAnsi="Gudea"/>
          <w:sz w:val="21"/>
          <w:szCs w:val="21"/>
          <w:lang w:val="fr-CH"/>
        </w:rPr>
        <w:t xml:space="preserve">de </w:t>
      </w:r>
      <w:r w:rsidR="00621333" w:rsidRPr="00C25A96">
        <w:rPr>
          <w:rFonts w:ascii="Gudea" w:hAnsi="Gudea"/>
          <w:sz w:val="21"/>
          <w:szCs w:val="21"/>
          <w:lang w:val="fr-CH"/>
        </w:rPr>
        <w:t>pylônes</w:t>
      </w:r>
      <w:r w:rsidR="00F0151C" w:rsidRPr="00C25A96">
        <w:rPr>
          <w:rFonts w:ascii="Gudea" w:hAnsi="Gudea"/>
          <w:sz w:val="21"/>
          <w:szCs w:val="21"/>
          <w:lang w:val="fr-CH"/>
        </w:rPr>
        <w:t xml:space="preserve"> </w:t>
      </w:r>
      <w:r w:rsidR="00621333" w:rsidRPr="00C25A96">
        <w:rPr>
          <w:rFonts w:ascii="Gudea" w:hAnsi="Gudea"/>
          <w:sz w:val="21"/>
          <w:szCs w:val="21"/>
          <w:lang w:val="fr-CH"/>
        </w:rPr>
        <w:t>électriques</w:t>
      </w:r>
      <w:r w:rsidR="00C578F6" w:rsidRPr="00C25A96">
        <w:rPr>
          <w:rFonts w:ascii="Gudea" w:hAnsi="Gudea"/>
          <w:sz w:val="21"/>
          <w:szCs w:val="21"/>
          <w:lang w:val="fr-CH"/>
        </w:rPr>
        <w:t>.</w:t>
      </w:r>
      <w:r w:rsidR="007D5BBB" w:rsidRPr="00951509">
        <w:rPr>
          <w:rFonts w:ascii="Gudea" w:hAnsi="Gudea"/>
          <w:b/>
          <w:i/>
          <w:color w:val="FF0000"/>
          <w:sz w:val="21"/>
          <w:szCs w:val="21"/>
          <w:lang w:val="fr-CH"/>
        </w:rPr>
        <w:t xml:space="preserve"> </w:t>
      </w:r>
      <w:r w:rsidR="001E70D2" w:rsidRPr="00C25A96">
        <w:rPr>
          <w:rFonts w:ascii="Gudea" w:hAnsi="Gudea"/>
          <w:sz w:val="21"/>
          <w:szCs w:val="21"/>
          <w:lang w:val="fr-CH"/>
        </w:rPr>
        <w:t>Il est primordial, p</w:t>
      </w:r>
      <w:r w:rsidR="0066040F" w:rsidRPr="00C25A96">
        <w:rPr>
          <w:rFonts w:ascii="Gudea" w:hAnsi="Gudea"/>
          <w:sz w:val="21"/>
          <w:szCs w:val="21"/>
          <w:lang w:val="fr-CH"/>
        </w:rPr>
        <w:t xml:space="preserve">our l'élevage des petites cigognes, </w:t>
      </w:r>
      <w:r w:rsidR="001E70D2" w:rsidRPr="00C25A96">
        <w:rPr>
          <w:rFonts w:ascii="Gudea" w:hAnsi="Gudea"/>
          <w:sz w:val="21"/>
          <w:szCs w:val="21"/>
          <w:lang w:val="fr-CH"/>
        </w:rPr>
        <w:t xml:space="preserve">de choisir </w:t>
      </w:r>
      <w:r w:rsidR="0066040F" w:rsidRPr="00C25A96">
        <w:rPr>
          <w:rFonts w:ascii="Gudea" w:hAnsi="Gudea"/>
          <w:sz w:val="21"/>
          <w:szCs w:val="21"/>
          <w:lang w:val="fr-CH"/>
        </w:rPr>
        <w:t xml:space="preserve">un  endroit avec suffisamment de nourriture dans les environs (voir Mission 7) et </w:t>
      </w:r>
      <w:r w:rsidR="00772F3A">
        <w:rPr>
          <w:rFonts w:ascii="Gudea" w:hAnsi="Gudea"/>
          <w:sz w:val="21"/>
          <w:szCs w:val="21"/>
          <w:lang w:val="fr-CH"/>
        </w:rPr>
        <w:t>que le nid soit</w:t>
      </w:r>
      <w:r w:rsidR="0066040F" w:rsidRPr="00C25A96">
        <w:rPr>
          <w:rFonts w:ascii="Gudea" w:hAnsi="Gudea"/>
          <w:sz w:val="21"/>
          <w:szCs w:val="21"/>
          <w:lang w:val="fr-CH"/>
        </w:rPr>
        <w:t xml:space="preserve"> construit avec des matériaux adaptés</w:t>
      </w:r>
      <w:r w:rsidR="00C578F6" w:rsidRPr="00C25A96">
        <w:rPr>
          <w:rFonts w:ascii="Gudea" w:hAnsi="Gudea"/>
          <w:sz w:val="21"/>
          <w:szCs w:val="21"/>
          <w:lang w:val="fr-CH"/>
        </w:rPr>
        <w:t>.</w:t>
      </w:r>
      <w:r w:rsidR="009315CF" w:rsidRPr="00C25A96">
        <w:rPr>
          <w:rFonts w:ascii="Gudea" w:hAnsi="Gudea"/>
          <w:sz w:val="21"/>
          <w:szCs w:val="21"/>
          <w:lang w:val="fr-CH"/>
        </w:rPr>
        <w:t xml:space="preserve"> De bons sites de nidific</w:t>
      </w:r>
      <w:r w:rsidR="009315CF" w:rsidRPr="00C25A96">
        <w:rPr>
          <w:rFonts w:ascii="Gudea" w:hAnsi="Gudea"/>
          <w:sz w:val="21"/>
          <w:szCs w:val="21"/>
          <w:lang w:val="fr-CH"/>
        </w:rPr>
        <w:t>a</w:t>
      </w:r>
      <w:r w:rsidR="009315CF" w:rsidRPr="00C25A96">
        <w:rPr>
          <w:rFonts w:ascii="Gudea" w:hAnsi="Gudea"/>
          <w:sz w:val="21"/>
          <w:szCs w:val="21"/>
          <w:lang w:val="fr-CH"/>
        </w:rPr>
        <w:t xml:space="preserve">tion </w:t>
      </w:r>
      <w:r w:rsidR="0070204A">
        <w:rPr>
          <w:rFonts w:ascii="Gudea" w:hAnsi="Gudea"/>
          <w:sz w:val="21"/>
          <w:szCs w:val="21"/>
          <w:lang w:val="fr-CH"/>
        </w:rPr>
        <w:br/>
      </w:r>
      <w:r w:rsidR="009315CF" w:rsidRPr="00C25A96">
        <w:rPr>
          <w:rFonts w:ascii="Gudea" w:hAnsi="Gudea"/>
          <w:sz w:val="21"/>
          <w:szCs w:val="21"/>
          <w:lang w:val="fr-CH"/>
        </w:rPr>
        <w:t xml:space="preserve">donnent lieu à des </w:t>
      </w:r>
      <w:r w:rsidR="00DD10CE" w:rsidRPr="00C25A96">
        <w:rPr>
          <w:rFonts w:ascii="Gudea" w:hAnsi="Gudea"/>
          <w:sz w:val="21"/>
          <w:szCs w:val="21"/>
          <w:lang w:val="fr-CH"/>
        </w:rPr>
        <w:t>bagarres</w:t>
      </w:r>
      <w:r w:rsidR="00772F3A">
        <w:rPr>
          <w:rFonts w:ascii="Gudea" w:hAnsi="Gudea"/>
          <w:sz w:val="21"/>
          <w:szCs w:val="21"/>
          <w:lang w:val="fr-CH"/>
        </w:rPr>
        <w:t xml:space="preserve"> pour se les appr</w:t>
      </w:r>
      <w:r w:rsidR="00772F3A">
        <w:rPr>
          <w:rFonts w:ascii="Gudea" w:hAnsi="Gudea"/>
          <w:sz w:val="21"/>
          <w:szCs w:val="21"/>
          <w:lang w:val="fr-CH"/>
        </w:rPr>
        <w:t>o</w:t>
      </w:r>
      <w:r w:rsidR="00772F3A">
        <w:rPr>
          <w:rFonts w:ascii="Gudea" w:hAnsi="Gudea"/>
          <w:sz w:val="21"/>
          <w:szCs w:val="21"/>
          <w:lang w:val="fr-CH"/>
        </w:rPr>
        <w:t>prier</w:t>
      </w:r>
      <w:r w:rsidR="000E1F9C">
        <w:rPr>
          <w:rFonts w:ascii="Gudea" w:hAnsi="Gudea"/>
          <w:sz w:val="21"/>
          <w:szCs w:val="21"/>
          <w:lang w:val="fr-CH"/>
        </w:rPr>
        <w:t>.</w:t>
      </w:r>
    </w:p>
    <w:p w:rsidR="00A44F7B" w:rsidRPr="00C25A96" w:rsidRDefault="00A44F7B" w:rsidP="009315CF">
      <w:pPr>
        <w:shd w:val="clear" w:color="auto" w:fill="DAEEF3" w:themeFill="accent5" w:themeFillTint="33"/>
        <w:spacing w:line="280" w:lineRule="atLeast"/>
        <w:ind w:left="284" w:hanging="284"/>
        <w:jc w:val="center"/>
        <w:rPr>
          <w:rFonts w:ascii="Gudea" w:hAnsi="Gudea"/>
          <w:sz w:val="21"/>
          <w:szCs w:val="21"/>
          <w:lang w:val="fr-CH"/>
        </w:rPr>
      </w:pPr>
    </w:p>
    <w:p w:rsidR="008E015E" w:rsidRPr="00C25A96" w:rsidRDefault="008E015E" w:rsidP="002244F1">
      <w:pPr>
        <w:spacing w:line="280" w:lineRule="atLeast"/>
        <w:rPr>
          <w:rFonts w:ascii="Gudea" w:hAnsi="Gudea"/>
          <w:sz w:val="21"/>
          <w:szCs w:val="21"/>
          <w:lang w:val="fr-CH"/>
        </w:rPr>
      </w:pPr>
    </w:p>
    <w:p w:rsidR="001606D5" w:rsidRPr="00C25A96" w:rsidRDefault="001606D5" w:rsidP="001606D5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b/>
          <w:sz w:val="21"/>
          <w:szCs w:val="21"/>
          <w:lang w:val="fr-CH"/>
        </w:rPr>
      </w:pPr>
      <w:r w:rsidRPr="00C25A96">
        <w:rPr>
          <w:rFonts w:ascii="Gudea" w:hAnsi="Gudea"/>
          <w:b/>
          <w:sz w:val="21"/>
          <w:szCs w:val="21"/>
          <w:lang w:val="fr-CH"/>
        </w:rPr>
        <w:tab/>
      </w:r>
    </w:p>
    <w:p w:rsidR="00635589" w:rsidRPr="00C25A96" w:rsidRDefault="001606D5" w:rsidP="001606D5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C25A96">
        <w:rPr>
          <w:rFonts w:ascii="Gudea" w:hAnsi="Gudea"/>
          <w:b/>
          <w:sz w:val="21"/>
          <w:szCs w:val="21"/>
          <w:lang w:val="fr-CH"/>
        </w:rPr>
        <w:tab/>
      </w:r>
      <w:r w:rsidR="00172601" w:rsidRPr="00C25A96">
        <w:rPr>
          <w:rFonts w:ascii="Gudea" w:hAnsi="Gudea"/>
          <w:b/>
          <w:sz w:val="21"/>
          <w:szCs w:val="21"/>
          <w:lang w:val="fr-CH"/>
        </w:rPr>
        <w:t xml:space="preserve">Comment </w:t>
      </w:r>
      <w:r w:rsidR="008E015E" w:rsidRPr="00C25A96">
        <w:rPr>
          <w:rFonts w:ascii="Gudea" w:hAnsi="Gudea"/>
          <w:b/>
          <w:sz w:val="21"/>
          <w:szCs w:val="21"/>
          <w:lang w:val="fr-CH"/>
        </w:rPr>
        <w:t>?</w:t>
      </w:r>
      <w:r w:rsidR="008E015E" w:rsidRPr="00C25A96">
        <w:rPr>
          <w:rFonts w:ascii="Gudea" w:hAnsi="Gudea"/>
          <w:sz w:val="21"/>
          <w:szCs w:val="21"/>
          <w:lang w:val="fr-CH"/>
        </w:rPr>
        <w:t xml:space="preserve"> </w:t>
      </w:r>
    </w:p>
    <w:p w:rsidR="00122457" w:rsidRPr="00C25A96" w:rsidRDefault="00122457" w:rsidP="00E3178D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C25A96">
        <w:rPr>
          <w:rFonts w:ascii="Gudea" w:hAnsi="Gudea"/>
          <w:sz w:val="21"/>
          <w:szCs w:val="21"/>
          <w:lang w:val="fr-CH"/>
        </w:rPr>
        <w:tab/>
        <w:t>Cette mission sur la construction de nid peut intervenir à divers points de l'histoire.</w:t>
      </w:r>
      <w:r w:rsidR="001606D5" w:rsidRPr="00C25A96">
        <w:rPr>
          <w:rFonts w:ascii="Gudea" w:hAnsi="Gudea"/>
          <w:sz w:val="21"/>
          <w:szCs w:val="21"/>
          <w:lang w:val="fr-CH"/>
        </w:rPr>
        <w:tab/>
      </w:r>
    </w:p>
    <w:p w:rsidR="00527298" w:rsidRDefault="00122457" w:rsidP="00E3178D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C25A96">
        <w:rPr>
          <w:rFonts w:ascii="Gudea" w:hAnsi="Gudea"/>
          <w:sz w:val="21"/>
          <w:szCs w:val="21"/>
          <w:lang w:val="fr-CH"/>
        </w:rPr>
        <w:tab/>
        <w:t xml:space="preserve">Elle </w:t>
      </w:r>
      <w:r w:rsidR="0046577F" w:rsidRPr="00C25A96">
        <w:rPr>
          <w:rFonts w:ascii="Gudea" w:hAnsi="Gudea"/>
          <w:sz w:val="21"/>
          <w:szCs w:val="21"/>
          <w:lang w:val="fr-CH"/>
        </w:rPr>
        <w:t>comprend</w:t>
      </w:r>
      <w:r w:rsidRPr="00C25A96">
        <w:rPr>
          <w:rFonts w:ascii="Gudea" w:hAnsi="Gudea"/>
          <w:sz w:val="21"/>
          <w:szCs w:val="21"/>
          <w:lang w:val="fr-CH"/>
        </w:rPr>
        <w:t xml:space="preserve"> différentes</w:t>
      </w:r>
      <w:r w:rsidR="0046577F">
        <w:rPr>
          <w:rFonts w:ascii="Gudea" w:hAnsi="Gudea"/>
          <w:sz w:val="21"/>
          <w:szCs w:val="21"/>
          <w:lang w:val="fr-CH"/>
        </w:rPr>
        <w:t xml:space="preserve"> phases :</w:t>
      </w:r>
    </w:p>
    <w:p w:rsidR="005E4D1D" w:rsidRDefault="00527298" w:rsidP="00E3178D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>
        <w:rPr>
          <w:rFonts w:ascii="Gudea" w:hAnsi="Gudea"/>
          <w:sz w:val="21"/>
          <w:szCs w:val="21"/>
          <w:lang w:val="fr-CH"/>
        </w:rPr>
        <w:tab/>
        <w:t xml:space="preserve">Dans la </w:t>
      </w:r>
      <w:r w:rsidRPr="007173A0">
        <w:rPr>
          <w:rFonts w:ascii="Gudea" w:hAnsi="Gudea"/>
          <w:b/>
          <w:sz w:val="21"/>
          <w:szCs w:val="21"/>
          <w:lang w:val="fr-CH"/>
        </w:rPr>
        <w:t>première</w:t>
      </w:r>
      <w:r w:rsidR="007173A0">
        <w:rPr>
          <w:rFonts w:ascii="Gudea" w:hAnsi="Gudea"/>
          <w:b/>
          <w:sz w:val="21"/>
          <w:szCs w:val="21"/>
          <w:lang w:val="fr-CH"/>
        </w:rPr>
        <w:t xml:space="preserve"> </w:t>
      </w:r>
      <w:r w:rsidRPr="007173A0">
        <w:rPr>
          <w:rFonts w:ascii="Gudea" w:hAnsi="Gudea"/>
          <w:b/>
          <w:sz w:val="21"/>
          <w:szCs w:val="21"/>
          <w:lang w:val="fr-CH"/>
        </w:rPr>
        <w:t>phase</w:t>
      </w:r>
      <w:r w:rsidR="00DD5E24">
        <w:rPr>
          <w:rFonts w:ascii="Gudea" w:hAnsi="Gudea"/>
          <w:b/>
          <w:sz w:val="21"/>
          <w:szCs w:val="21"/>
          <w:lang w:val="fr-CH"/>
        </w:rPr>
        <w:t xml:space="preserve"> divisée </w:t>
      </w:r>
      <w:r w:rsidR="001661B7">
        <w:rPr>
          <w:rFonts w:ascii="Gudea" w:hAnsi="Gudea"/>
          <w:b/>
          <w:sz w:val="21"/>
          <w:szCs w:val="21"/>
          <w:lang w:val="fr-CH"/>
        </w:rPr>
        <w:t>en plusieurs parties</w:t>
      </w:r>
      <w:r w:rsidR="007173A0">
        <w:rPr>
          <w:rFonts w:ascii="Gudea" w:hAnsi="Gudea"/>
          <w:b/>
          <w:sz w:val="21"/>
          <w:szCs w:val="21"/>
          <w:lang w:val="fr-CH"/>
        </w:rPr>
        <w:t xml:space="preserve"> </w:t>
      </w:r>
      <w:r w:rsidR="001661B7">
        <w:rPr>
          <w:rFonts w:ascii="Gudea" w:hAnsi="Gudea"/>
          <w:sz w:val="21"/>
          <w:szCs w:val="21"/>
          <w:lang w:val="fr-CH"/>
        </w:rPr>
        <w:t>qui traite</w:t>
      </w:r>
      <w:r w:rsidR="007173A0" w:rsidRPr="009D2E2C">
        <w:rPr>
          <w:rFonts w:ascii="Gudea" w:hAnsi="Gudea"/>
          <w:sz w:val="21"/>
          <w:szCs w:val="21"/>
          <w:lang w:val="fr-CH"/>
        </w:rPr>
        <w:t xml:space="preserve"> de nids, terrier</w:t>
      </w:r>
      <w:r w:rsidR="00C83189" w:rsidRPr="009D2E2C">
        <w:rPr>
          <w:rFonts w:ascii="Gudea" w:hAnsi="Gudea"/>
          <w:sz w:val="21"/>
          <w:szCs w:val="21"/>
          <w:lang w:val="fr-CH"/>
        </w:rPr>
        <w:t>s</w:t>
      </w:r>
      <w:r w:rsidR="007173A0" w:rsidRPr="009D2E2C">
        <w:rPr>
          <w:rFonts w:ascii="Gudea" w:hAnsi="Gudea"/>
          <w:sz w:val="21"/>
          <w:szCs w:val="21"/>
          <w:lang w:val="fr-CH"/>
        </w:rPr>
        <w:t xml:space="preserve"> et constructions</w:t>
      </w:r>
      <w:r w:rsidR="001661B7">
        <w:rPr>
          <w:rFonts w:ascii="Gudea" w:hAnsi="Gudea"/>
          <w:sz w:val="21"/>
          <w:szCs w:val="21"/>
          <w:lang w:val="fr-CH"/>
        </w:rPr>
        <w:t xml:space="preserve">, </w:t>
      </w:r>
      <w:r w:rsidR="00743EA1">
        <w:rPr>
          <w:rFonts w:ascii="Gudea" w:hAnsi="Gudea"/>
          <w:sz w:val="21"/>
          <w:szCs w:val="21"/>
          <w:lang w:val="fr-CH"/>
        </w:rPr>
        <w:t xml:space="preserve">on </w:t>
      </w:r>
      <w:r w:rsidR="00DA6B55">
        <w:rPr>
          <w:rFonts w:ascii="Gudea" w:hAnsi="Gudea"/>
          <w:sz w:val="21"/>
          <w:szCs w:val="21"/>
          <w:lang w:val="fr-CH"/>
        </w:rPr>
        <w:br/>
      </w:r>
      <w:r w:rsidR="00743EA1">
        <w:rPr>
          <w:rFonts w:ascii="Gudea" w:hAnsi="Gudea"/>
          <w:sz w:val="21"/>
          <w:szCs w:val="21"/>
          <w:lang w:val="fr-CH"/>
        </w:rPr>
        <w:t>an</w:t>
      </w:r>
      <w:r w:rsidR="00743EA1">
        <w:rPr>
          <w:rFonts w:ascii="Gudea" w:hAnsi="Gudea"/>
          <w:sz w:val="21"/>
          <w:szCs w:val="21"/>
          <w:lang w:val="fr-CH"/>
        </w:rPr>
        <w:t>a</w:t>
      </w:r>
      <w:r w:rsidR="00743EA1">
        <w:rPr>
          <w:rFonts w:ascii="Gudea" w:hAnsi="Gudea"/>
          <w:sz w:val="21"/>
          <w:szCs w:val="21"/>
          <w:lang w:val="fr-CH"/>
        </w:rPr>
        <w:t xml:space="preserve">lyse les différents types d'habitat et leurs fonctions. Les enfants </w:t>
      </w:r>
      <w:r w:rsidR="002C5E01">
        <w:rPr>
          <w:rFonts w:ascii="Gudea" w:hAnsi="Gudea"/>
          <w:sz w:val="21"/>
          <w:szCs w:val="21"/>
          <w:lang w:val="fr-CH"/>
        </w:rPr>
        <w:t xml:space="preserve">se réunissent en groupes </w:t>
      </w:r>
      <w:proofErr w:type="spellStart"/>
      <w:r w:rsidR="002C5E01">
        <w:rPr>
          <w:rFonts w:ascii="Gudea" w:hAnsi="Gudea"/>
          <w:sz w:val="21"/>
          <w:szCs w:val="21"/>
          <w:lang w:val="fr-CH"/>
        </w:rPr>
        <w:t>parte</w:t>
      </w:r>
      <w:r w:rsidR="00DA6B55">
        <w:rPr>
          <w:rFonts w:ascii="Gudea" w:hAnsi="Gudea"/>
          <w:sz w:val="21"/>
          <w:szCs w:val="21"/>
          <w:lang w:val="fr-CH"/>
        </w:rPr>
        <w:softHyphen/>
      </w:r>
      <w:proofErr w:type="spellEnd"/>
      <w:r w:rsidR="00DA6B55">
        <w:rPr>
          <w:rFonts w:ascii="Gudea" w:hAnsi="Gudea"/>
          <w:sz w:val="21"/>
          <w:szCs w:val="21"/>
          <w:lang w:val="fr-CH"/>
        </w:rPr>
        <w:br/>
      </w:r>
      <w:proofErr w:type="spellStart"/>
      <w:r w:rsidR="002C5E01">
        <w:rPr>
          <w:rFonts w:ascii="Gudea" w:hAnsi="Gudea"/>
          <w:sz w:val="21"/>
          <w:szCs w:val="21"/>
          <w:lang w:val="fr-CH"/>
        </w:rPr>
        <w:t>naires</w:t>
      </w:r>
      <w:proofErr w:type="spellEnd"/>
      <w:r w:rsidR="002C5E01">
        <w:rPr>
          <w:rFonts w:ascii="Gudea" w:hAnsi="Gudea"/>
          <w:sz w:val="21"/>
          <w:szCs w:val="21"/>
          <w:lang w:val="fr-CH"/>
        </w:rPr>
        <w:t xml:space="preserve"> et dessinent un nid. </w:t>
      </w:r>
      <w:r w:rsidR="009E55CE">
        <w:rPr>
          <w:rFonts w:ascii="Gudea" w:hAnsi="Gudea"/>
          <w:sz w:val="21"/>
          <w:szCs w:val="21"/>
          <w:lang w:val="fr-CH"/>
        </w:rPr>
        <w:t>Ensuite, ils écrivent pourquoi, selon eux, les animaux fabriquent des nids.</w:t>
      </w:r>
      <w:r w:rsidR="00247FE3">
        <w:rPr>
          <w:rFonts w:ascii="Gudea" w:hAnsi="Gudea"/>
          <w:sz w:val="21"/>
          <w:szCs w:val="21"/>
          <w:lang w:val="fr-CH"/>
        </w:rPr>
        <w:t xml:space="preserve"> </w:t>
      </w:r>
      <w:r w:rsidR="00DA6B55">
        <w:rPr>
          <w:rFonts w:ascii="Gudea" w:hAnsi="Gudea"/>
          <w:sz w:val="21"/>
          <w:szCs w:val="21"/>
          <w:lang w:val="fr-CH"/>
        </w:rPr>
        <w:br/>
      </w:r>
      <w:r w:rsidR="007C006F">
        <w:rPr>
          <w:rFonts w:ascii="Gudea" w:hAnsi="Gudea"/>
          <w:sz w:val="21"/>
          <w:szCs w:val="21"/>
          <w:lang w:val="fr-CH"/>
        </w:rPr>
        <w:t>Ce</w:t>
      </w:r>
      <w:r w:rsidR="007C006F">
        <w:rPr>
          <w:rFonts w:ascii="Gudea" w:hAnsi="Gudea"/>
          <w:sz w:val="21"/>
          <w:szCs w:val="21"/>
          <w:lang w:val="fr-CH"/>
        </w:rPr>
        <w:t>t</w:t>
      </w:r>
      <w:r w:rsidR="007C006F">
        <w:rPr>
          <w:rFonts w:ascii="Gudea" w:hAnsi="Gudea"/>
          <w:sz w:val="21"/>
          <w:szCs w:val="21"/>
          <w:lang w:val="fr-CH"/>
        </w:rPr>
        <w:t>te notion est ensuite élargie a</w:t>
      </w:r>
      <w:r w:rsidR="00247FE3">
        <w:rPr>
          <w:rFonts w:ascii="Gudea" w:hAnsi="Gudea"/>
          <w:sz w:val="21"/>
          <w:szCs w:val="21"/>
          <w:lang w:val="fr-CH"/>
        </w:rPr>
        <w:t xml:space="preserve">u moyen de photos de constructions de castors, blaireaux </w:t>
      </w:r>
      <w:r w:rsidR="007C006F">
        <w:rPr>
          <w:rFonts w:ascii="Gudea" w:hAnsi="Gudea"/>
          <w:sz w:val="21"/>
          <w:szCs w:val="21"/>
          <w:lang w:val="fr-CH"/>
        </w:rPr>
        <w:t>et</w:t>
      </w:r>
      <w:r w:rsidR="00247FE3">
        <w:rPr>
          <w:rFonts w:ascii="Gudea" w:hAnsi="Gudea"/>
          <w:sz w:val="21"/>
          <w:szCs w:val="21"/>
          <w:lang w:val="fr-CH"/>
        </w:rPr>
        <w:t xml:space="preserve"> guêpes</w:t>
      </w:r>
      <w:r w:rsidR="000D34D7">
        <w:rPr>
          <w:rFonts w:ascii="Gudea" w:hAnsi="Gudea"/>
          <w:sz w:val="21"/>
          <w:szCs w:val="21"/>
          <w:lang w:val="fr-CH"/>
        </w:rPr>
        <w:t xml:space="preserve">. </w:t>
      </w:r>
      <w:r w:rsidR="00DA6B55">
        <w:rPr>
          <w:rFonts w:ascii="Gudea" w:hAnsi="Gudea"/>
          <w:sz w:val="21"/>
          <w:szCs w:val="21"/>
          <w:lang w:val="fr-CH"/>
        </w:rPr>
        <w:br/>
      </w:r>
      <w:r w:rsidR="000D34D7">
        <w:rPr>
          <w:rFonts w:ascii="Gudea" w:hAnsi="Gudea"/>
          <w:sz w:val="21"/>
          <w:szCs w:val="21"/>
          <w:lang w:val="fr-CH"/>
        </w:rPr>
        <w:t xml:space="preserve">À la fin, un dernier tour de table ou un complément d'information de l'enseignant/e </w:t>
      </w:r>
      <w:r w:rsidR="00A45CD3">
        <w:rPr>
          <w:rFonts w:ascii="Gudea" w:hAnsi="Gudea"/>
          <w:sz w:val="21"/>
          <w:szCs w:val="21"/>
          <w:lang w:val="fr-CH"/>
        </w:rPr>
        <w:t xml:space="preserve">est </w:t>
      </w:r>
      <w:r w:rsidR="001C3992">
        <w:rPr>
          <w:rFonts w:ascii="Gudea" w:hAnsi="Gudea"/>
          <w:sz w:val="21"/>
          <w:szCs w:val="21"/>
          <w:lang w:val="fr-CH"/>
        </w:rPr>
        <w:t>r</w:t>
      </w:r>
      <w:r w:rsidR="001C3992">
        <w:rPr>
          <w:rFonts w:ascii="Gudea" w:hAnsi="Gudea"/>
          <w:sz w:val="21"/>
          <w:szCs w:val="21"/>
          <w:lang w:val="fr-CH"/>
        </w:rPr>
        <w:t>e</w:t>
      </w:r>
      <w:r w:rsidR="001C3992">
        <w:rPr>
          <w:rFonts w:ascii="Gudea" w:hAnsi="Gudea"/>
          <w:sz w:val="21"/>
          <w:szCs w:val="21"/>
          <w:lang w:val="fr-CH"/>
        </w:rPr>
        <w:t>commandé</w:t>
      </w:r>
      <w:r w:rsidR="000D34D7">
        <w:rPr>
          <w:rFonts w:ascii="Gudea" w:hAnsi="Gudea"/>
          <w:sz w:val="21"/>
          <w:szCs w:val="21"/>
          <w:lang w:val="fr-CH"/>
        </w:rPr>
        <w:t>.</w:t>
      </w:r>
    </w:p>
    <w:p w:rsidR="003D2815" w:rsidRDefault="005E4D1D" w:rsidP="00E3178D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>
        <w:rPr>
          <w:rFonts w:ascii="Gudea" w:hAnsi="Gudea"/>
          <w:sz w:val="21"/>
          <w:szCs w:val="21"/>
          <w:lang w:val="fr-CH"/>
        </w:rPr>
        <w:tab/>
      </w:r>
      <w:r w:rsidRPr="007B3759">
        <w:rPr>
          <w:rFonts w:ascii="Gudea" w:hAnsi="Gudea"/>
          <w:sz w:val="21"/>
          <w:szCs w:val="21"/>
          <w:lang w:val="fr-CH"/>
        </w:rPr>
        <w:t xml:space="preserve">Dans la </w:t>
      </w:r>
      <w:r w:rsidRPr="007B3759">
        <w:rPr>
          <w:rFonts w:ascii="Gudea" w:hAnsi="Gudea"/>
          <w:b/>
          <w:sz w:val="21"/>
          <w:szCs w:val="21"/>
          <w:lang w:val="fr-CH"/>
        </w:rPr>
        <w:t>deuxième phase</w:t>
      </w:r>
      <w:r w:rsidRPr="007B3759">
        <w:rPr>
          <w:rFonts w:ascii="Gudea" w:hAnsi="Gudea"/>
          <w:sz w:val="21"/>
          <w:szCs w:val="21"/>
          <w:lang w:val="fr-CH"/>
        </w:rPr>
        <w:t xml:space="preserve">, </w:t>
      </w:r>
      <w:r w:rsidR="007B3759" w:rsidRPr="007B3759">
        <w:rPr>
          <w:rFonts w:ascii="Gudea" w:hAnsi="Gudea"/>
          <w:sz w:val="21"/>
          <w:szCs w:val="21"/>
          <w:lang w:val="fr-CH"/>
        </w:rPr>
        <w:t xml:space="preserve">les </w:t>
      </w:r>
      <w:r w:rsidR="00086F86">
        <w:rPr>
          <w:rFonts w:ascii="Gudea" w:hAnsi="Gudea"/>
          <w:sz w:val="21"/>
          <w:szCs w:val="21"/>
          <w:lang w:val="fr-CH"/>
        </w:rPr>
        <w:t>élèves</w:t>
      </w:r>
      <w:r w:rsidR="007B3759" w:rsidRPr="007B3759">
        <w:rPr>
          <w:rFonts w:ascii="Gudea" w:hAnsi="Gudea"/>
          <w:sz w:val="21"/>
          <w:szCs w:val="21"/>
          <w:lang w:val="fr-CH"/>
        </w:rPr>
        <w:t xml:space="preserve"> construisent</w:t>
      </w:r>
      <w:r w:rsidR="00086F86">
        <w:rPr>
          <w:rFonts w:ascii="Gudea" w:hAnsi="Gudea"/>
          <w:sz w:val="21"/>
          <w:szCs w:val="21"/>
          <w:lang w:val="fr-CH"/>
        </w:rPr>
        <w:t xml:space="preserve"> </w:t>
      </w:r>
      <w:r w:rsidR="00086F86" w:rsidRPr="007B3759">
        <w:rPr>
          <w:rFonts w:ascii="Gudea" w:hAnsi="Gudea"/>
          <w:sz w:val="21"/>
          <w:szCs w:val="21"/>
          <w:lang w:val="fr-CH"/>
        </w:rPr>
        <w:t xml:space="preserve">en </w:t>
      </w:r>
      <w:r w:rsidR="00086F86">
        <w:rPr>
          <w:rFonts w:ascii="Gudea" w:hAnsi="Gudea"/>
          <w:sz w:val="21"/>
          <w:szCs w:val="21"/>
          <w:lang w:val="fr-CH"/>
        </w:rPr>
        <w:t>binôme</w:t>
      </w:r>
      <w:r w:rsidR="007B3759" w:rsidRPr="007B3759">
        <w:rPr>
          <w:rFonts w:ascii="Gudea" w:hAnsi="Gudea"/>
          <w:sz w:val="21"/>
          <w:szCs w:val="21"/>
          <w:lang w:val="fr-CH"/>
        </w:rPr>
        <w:t xml:space="preserve"> </w:t>
      </w:r>
      <w:r w:rsidR="007B3759">
        <w:rPr>
          <w:rFonts w:ascii="Gudea" w:hAnsi="Gudea"/>
          <w:sz w:val="21"/>
          <w:szCs w:val="21"/>
          <w:lang w:val="fr-CH"/>
        </w:rPr>
        <w:t>un petit nid d'oiseau</w:t>
      </w:r>
      <w:r w:rsidR="007B3759" w:rsidRPr="007B3759">
        <w:rPr>
          <w:rFonts w:ascii="Gudea" w:hAnsi="Gudea"/>
          <w:sz w:val="21"/>
          <w:szCs w:val="21"/>
          <w:lang w:val="fr-CH"/>
        </w:rPr>
        <w:t>.</w:t>
      </w:r>
      <w:r w:rsidR="00120168">
        <w:rPr>
          <w:rFonts w:ascii="Gudea" w:hAnsi="Gudea"/>
          <w:sz w:val="21"/>
          <w:szCs w:val="21"/>
          <w:lang w:val="fr-CH"/>
        </w:rPr>
        <w:t xml:space="preserve"> </w:t>
      </w:r>
      <w:r w:rsidR="00120168" w:rsidRPr="00120168">
        <w:rPr>
          <w:rFonts w:ascii="Gudea" w:hAnsi="Gudea"/>
          <w:sz w:val="21"/>
          <w:szCs w:val="21"/>
          <w:lang w:val="fr-CH"/>
        </w:rPr>
        <w:t xml:space="preserve">L'enseignant/e </w:t>
      </w:r>
      <w:r w:rsidR="00AB0138">
        <w:rPr>
          <w:rFonts w:ascii="Gudea" w:hAnsi="Gudea"/>
          <w:sz w:val="21"/>
          <w:szCs w:val="21"/>
          <w:lang w:val="fr-CH"/>
        </w:rPr>
        <w:br/>
      </w:r>
      <w:r w:rsidR="00120168" w:rsidRPr="00120168">
        <w:rPr>
          <w:rFonts w:ascii="Gudea" w:hAnsi="Gudea"/>
          <w:sz w:val="21"/>
          <w:szCs w:val="21"/>
          <w:lang w:val="fr-CH"/>
        </w:rPr>
        <w:t>amène le matériel qu'il</w:t>
      </w:r>
      <w:r w:rsidR="00CB4CC7">
        <w:rPr>
          <w:rFonts w:ascii="Gudea" w:hAnsi="Gudea"/>
          <w:sz w:val="21"/>
          <w:szCs w:val="21"/>
          <w:lang w:val="fr-CH"/>
        </w:rPr>
        <w:t>/elle</w:t>
      </w:r>
      <w:r w:rsidR="00120168" w:rsidRPr="00120168">
        <w:rPr>
          <w:rFonts w:ascii="Gudea" w:hAnsi="Gudea"/>
          <w:sz w:val="21"/>
          <w:szCs w:val="21"/>
          <w:lang w:val="fr-CH"/>
        </w:rPr>
        <w:t xml:space="preserve"> a </w:t>
      </w:r>
      <w:r w:rsidR="00120168">
        <w:rPr>
          <w:rFonts w:ascii="Gudea" w:hAnsi="Gudea"/>
          <w:sz w:val="21"/>
          <w:szCs w:val="21"/>
          <w:lang w:val="fr-CH"/>
        </w:rPr>
        <w:t>collecté. O</w:t>
      </w:r>
      <w:r w:rsidR="00120168" w:rsidRPr="00120168">
        <w:rPr>
          <w:rFonts w:ascii="Gudea" w:hAnsi="Gudea"/>
          <w:sz w:val="21"/>
          <w:szCs w:val="21"/>
          <w:lang w:val="fr-CH"/>
        </w:rPr>
        <w:t>u alors</w:t>
      </w:r>
      <w:r w:rsidR="00120168">
        <w:rPr>
          <w:rFonts w:ascii="Gudea" w:hAnsi="Gudea"/>
          <w:sz w:val="21"/>
          <w:szCs w:val="21"/>
          <w:lang w:val="fr-CH"/>
        </w:rPr>
        <w:t xml:space="preserve">, une fois </w:t>
      </w:r>
      <w:r w:rsidR="00BF1725">
        <w:rPr>
          <w:rFonts w:ascii="Gudea" w:hAnsi="Gudea"/>
          <w:sz w:val="21"/>
          <w:szCs w:val="21"/>
          <w:lang w:val="fr-CH"/>
        </w:rPr>
        <w:t>le</w:t>
      </w:r>
      <w:r w:rsidR="00AF59F8">
        <w:rPr>
          <w:rFonts w:ascii="Gudea" w:hAnsi="Gudea"/>
          <w:sz w:val="21"/>
          <w:szCs w:val="21"/>
          <w:lang w:val="fr-CH"/>
        </w:rPr>
        <w:t xml:space="preserve"> projet dessiné,</w:t>
      </w:r>
      <w:r w:rsidR="00120168" w:rsidRPr="00120168">
        <w:rPr>
          <w:rFonts w:ascii="Gudea" w:hAnsi="Gudea"/>
          <w:sz w:val="21"/>
          <w:szCs w:val="21"/>
          <w:lang w:val="fr-CH"/>
        </w:rPr>
        <w:t xml:space="preserve"> la classe part en </w:t>
      </w:r>
      <w:r w:rsidR="00120168">
        <w:rPr>
          <w:rFonts w:ascii="Gudea" w:hAnsi="Gudea"/>
          <w:sz w:val="21"/>
          <w:szCs w:val="21"/>
          <w:lang w:val="fr-CH"/>
        </w:rPr>
        <w:t xml:space="preserve">excursion dans le jardin de l'école/parc/forêt et chaque enfant cherche des matériaux pour son propre nid. </w:t>
      </w:r>
      <w:r w:rsidR="00AF59F8" w:rsidRPr="00F74B69">
        <w:rPr>
          <w:rFonts w:ascii="Gudea" w:hAnsi="Gudea"/>
          <w:sz w:val="21"/>
          <w:szCs w:val="21"/>
          <w:lang w:val="fr-CH"/>
        </w:rPr>
        <w:t xml:space="preserve">Ou </w:t>
      </w:r>
      <w:r w:rsidR="00AB0138">
        <w:rPr>
          <w:rFonts w:ascii="Gudea" w:hAnsi="Gudea"/>
          <w:sz w:val="21"/>
          <w:szCs w:val="21"/>
          <w:lang w:val="fr-CH"/>
        </w:rPr>
        <w:br/>
      </w:r>
      <w:r w:rsidR="00AF59F8" w:rsidRPr="00F74B69">
        <w:rPr>
          <w:rFonts w:ascii="Gudea" w:hAnsi="Gudea"/>
          <w:sz w:val="21"/>
          <w:szCs w:val="21"/>
          <w:lang w:val="fr-CH"/>
        </w:rPr>
        <w:t xml:space="preserve">encore, </w:t>
      </w:r>
      <w:r w:rsidR="006F5A59" w:rsidRPr="00F74B69">
        <w:rPr>
          <w:rFonts w:ascii="Gudea" w:hAnsi="Gudea"/>
          <w:sz w:val="21"/>
          <w:szCs w:val="21"/>
          <w:lang w:val="fr-CH"/>
        </w:rPr>
        <w:t xml:space="preserve">donner cette </w:t>
      </w:r>
      <w:r w:rsidR="005F14E7">
        <w:rPr>
          <w:rFonts w:ascii="Gudea" w:hAnsi="Gudea"/>
          <w:sz w:val="21"/>
          <w:szCs w:val="21"/>
          <w:lang w:val="fr-CH"/>
        </w:rPr>
        <w:t>tâche</w:t>
      </w:r>
      <w:r w:rsidR="006F5A59" w:rsidRPr="00F74B69">
        <w:rPr>
          <w:rFonts w:ascii="Gudea" w:hAnsi="Gudea"/>
          <w:sz w:val="21"/>
          <w:szCs w:val="21"/>
          <w:lang w:val="fr-CH"/>
        </w:rPr>
        <w:t xml:space="preserve"> </w:t>
      </w:r>
      <w:r w:rsidR="0093312F">
        <w:rPr>
          <w:rFonts w:ascii="Gudea" w:hAnsi="Gudea"/>
          <w:sz w:val="21"/>
          <w:szCs w:val="21"/>
          <w:lang w:val="fr-CH"/>
        </w:rPr>
        <w:t>comme</w:t>
      </w:r>
      <w:r w:rsidR="006F5A59" w:rsidRPr="00F74B69">
        <w:rPr>
          <w:rFonts w:ascii="Gudea" w:hAnsi="Gudea"/>
          <w:sz w:val="21"/>
          <w:szCs w:val="21"/>
          <w:lang w:val="fr-CH"/>
        </w:rPr>
        <w:t xml:space="preserve"> devoirs.</w:t>
      </w:r>
      <w:r w:rsidR="00F74B69" w:rsidRPr="00F74B69">
        <w:rPr>
          <w:rFonts w:ascii="Gudea" w:hAnsi="Gudea"/>
          <w:sz w:val="21"/>
          <w:szCs w:val="21"/>
          <w:lang w:val="fr-CH"/>
        </w:rPr>
        <w:t xml:space="preserve"> </w:t>
      </w:r>
      <w:r w:rsidR="00F74B69" w:rsidRPr="008B6CBE">
        <w:rPr>
          <w:rFonts w:ascii="Gudea" w:hAnsi="Gudea"/>
          <w:sz w:val="21"/>
          <w:szCs w:val="21"/>
          <w:lang w:val="fr-CH"/>
        </w:rPr>
        <w:t xml:space="preserve">Matériaux </w:t>
      </w:r>
      <w:r w:rsidR="008B6CBE" w:rsidRPr="008B6CBE">
        <w:rPr>
          <w:rFonts w:ascii="Gudea" w:hAnsi="Gudea"/>
          <w:sz w:val="21"/>
          <w:szCs w:val="21"/>
          <w:lang w:val="fr-CH"/>
        </w:rPr>
        <w:t xml:space="preserve">adaptés : petites branches, petits bâtons, </w:t>
      </w:r>
      <w:proofErr w:type="spellStart"/>
      <w:r w:rsidR="008B6CBE" w:rsidRPr="008B6CBE">
        <w:rPr>
          <w:rFonts w:ascii="Gudea" w:hAnsi="Gudea"/>
          <w:sz w:val="21"/>
          <w:szCs w:val="21"/>
          <w:lang w:val="fr-CH"/>
        </w:rPr>
        <w:t>feuil</w:t>
      </w:r>
      <w:r w:rsidR="00AB0138">
        <w:rPr>
          <w:rFonts w:ascii="Gudea" w:hAnsi="Gudea"/>
          <w:sz w:val="21"/>
          <w:szCs w:val="21"/>
          <w:lang w:val="fr-CH"/>
        </w:rPr>
        <w:softHyphen/>
      </w:r>
      <w:proofErr w:type="spellEnd"/>
      <w:r w:rsidR="00AB0138">
        <w:rPr>
          <w:rFonts w:ascii="Gudea" w:hAnsi="Gudea"/>
          <w:sz w:val="21"/>
          <w:szCs w:val="21"/>
          <w:lang w:val="fr-CH"/>
        </w:rPr>
        <w:br/>
      </w:r>
      <w:r w:rsidR="008B6CBE" w:rsidRPr="008B6CBE">
        <w:rPr>
          <w:rFonts w:ascii="Gudea" w:hAnsi="Gudea"/>
          <w:sz w:val="21"/>
          <w:szCs w:val="21"/>
          <w:lang w:val="fr-CH"/>
        </w:rPr>
        <w:t xml:space="preserve">les, </w:t>
      </w:r>
      <w:r w:rsidR="008B6CBE">
        <w:rPr>
          <w:rFonts w:ascii="Gudea" w:hAnsi="Gudea"/>
          <w:sz w:val="21"/>
          <w:szCs w:val="21"/>
          <w:lang w:val="fr-CH"/>
        </w:rPr>
        <w:t xml:space="preserve">aiguilles, mousse, brins d'herbe sèche et fraîche,  év. </w:t>
      </w:r>
      <w:proofErr w:type="gramStart"/>
      <w:r w:rsidR="008B6CBE">
        <w:rPr>
          <w:rFonts w:ascii="Gudea" w:hAnsi="Gudea"/>
          <w:sz w:val="21"/>
          <w:szCs w:val="21"/>
          <w:lang w:val="fr-CH"/>
        </w:rPr>
        <w:t>poil</w:t>
      </w:r>
      <w:proofErr w:type="gramEnd"/>
      <w:r w:rsidR="008B6CBE">
        <w:rPr>
          <w:rFonts w:ascii="Gudea" w:hAnsi="Gudea"/>
          <w:sz w:val="21"/>
          <w:szCs w:val="21"/>
          <w:lang w:val="fr-CH"/>
        </w:rPr>
        <w:t xml:space="preserve"> d'animal, laine, argile, plumes, p</w:t>
      </w:r>
      <w:r w:rsidR="008B6CBE">
        <w:rPr>
          <w:rFonts w:ascii="Gudea" w:hAnsi="Gudea"/>
          <w:sz w:val="21"/>
          <w:szCs w:val="21"/>
          <w:lang w:val="fr-CH"/>
        </w:rPr>
        <w:t>a</w:t>
      </w:r>
      <w:r w:rsidR="008B6CBE">
        <w:rPr>
          <w:rFonts w:ascii="Gudea" w:hAnsi="Gudea"/>
          <w:sz w:val="21"/>
          <w:szCs w:val="21"/>
          <w:lang w:val="fr-CH"/>
        </w:rPr>
        <w:t xml:space="preserve">pier ou </w:t>
      </w:r>
      <w:r w:rsidR="00AB0138">
        <w:rPr>
          <w:rFonts w:ascii="Gudea" w:hAnsi="Gudea"/>
          <w:sz w:val="21"/>
          <w:szCs w:val="21"/>
          <w:lang w:val="fr-CH"/>
        </w:rPr>
        <w:br/>
      </w:r>
      <w:r w:rsidR="008B6CBE">
        <w:rPr>
          <w:rFonts w:ascii="Gudea" w:hAnsi="Gudea"/>
          <w:sz w:val="21"/>
          <w:szCs w:val="21"/>
          <w:lang w:val="fr-CH"/>
        </w:rPr>
        <w:t>fi</w:t>
      </w:r>
      <w:r w:rsidR="009E33FA">
        <w:rPr>
          <w:rFonts w:ascii="Gudea" w:hAnsi="Gudea"/>
          <w:sz w:val="21"/>
          <w:szCs w:val="21"/>
          <w:lang w:val="fr-CH"/>
        </w:rPr>
        <w:t>celle</w:t>
      </w:r>
      <w:r w:rsidR="00657574">
        <w:rPr>
          <w:rFonts w:ascii="Gudea" w:hAnsi="Gudea"/>
          <w:sz w:val="21"/>
          <w:szCs w:val="21"/>
          <w:lang w:val="fr-CH"/>
        </w:rPr>
        <w:t>.</w:t>
      </w:r>
      <w:r w:rsidR="00AB0138">
        <w:rPr>
          <w:rFonts w:ascii="Gudea" w:hAnsi="Gudea"/>
          <w:sz w:val="21"/>
          <w:szCs w:val="21"/>
          <w:lang w:val="fr-CH"/>
        </w:rPr>
        <w:t xml:space="preserve"> </w:t>
      </w:r>
      <w:r w:rsidR="001B40EA" w:rsidRPr="001B40EA">
        <w:rPr>
          <w:rFonts w:ascii="Gudea" w:hAnsi="Gudea"/>
          <w:sz w:val="21"/>
          <w:szCs w:val="21"/>
          <w:lang w:val="fr-CH"/>
        </w:rPr>
        <w:t>Il est important que le nid soit construit sur la base d'une branche en forme de fourche</w:t>
      </w:r>
      <w:r w:rsidR="0003393A">
        <w:rPr>
          <w:rFonts w:ascii="Gudea" w:hAnsi="Gudea"/>
          <w:sz w:val="21"/>
          <w:szCs w:val="21"/>
          <w:lang w:val="fr-CH"/>
        </w:rPr>
        <w:t xml:space="preserve"> ou d'une fixation </w:t>
      </w:r>
      <w:r w:rsidR="00616B5C">
        <w:rPr>
          <w:rFonts w:ascii="Gudea" w:hAnsi="Gudea"/>
          <w:sz w:val="21"/>
          <w:szCs w:val="21"/>
          <w:lang w:val="fr-CH"/>
        </w:rPr>
        <w:t xml:space="preserve">du même style. </w:t>
      </w:r>
      <w:r w:rsidR="00E71B23" w:rsidRPr="00E71B23">
        <w:rPr>
          <w:rFonts w:ascii="Gudea" w:hAnsi="Gudea"/>
          <w:sz w:val="21"/>
          <w:szCs w:val="21"/>
          <w:lang w:val="fr-CH"/>
        </w:rPr>
        <w:t>Pour imiter l</w:t>
      </w:r>
      <w:r w:rsidR="00E71B23">
        <w:rPr>
          <w:rFonts w:ascii="Gudea" w:hAnsi="Gudea"/>
          <w:sz w:val="21"/>
          <w:szCs w:val="21"/>
          <w:lang w:val="fr-CH"/>
        </w:rPr>
        <w:t>e bec de cigogne, les élèves peuvent</w:t>
      </w:r>
      <w:r w:rsidR="00B92C5B">
        <w:rPr>
          <w:rFonts w:ascii="Gudea" w:hAnsi="Gudea"/>
          <w:sz w:val="21"/>
          <w:szCs w:val="21"/>
          <w:lang w:val="fr-CH"/>
        </w:rPr>
        <w:t xml:space="preserve"> construire le nid en utilisant </w:t>
      </w:r>
      <w:r w:rsidR="00AB0138">
        <w:rPr>
          <w:rFonts w:ascii="Gudea" w:hAnsi="Gudea"/>
          <w:sz w:val="21"/>
          <w:szCs w:val="21"/>
          <w:lang w:val="fr-CH"/>
        </w:rPr>
        <w:br/>
      </w:r>
      <w:r w:rsidR="00E71B23">
        <w:rPr>
          <w:rFonts w:ascii="Gudea" w:hAnsi="Gudea"/>
          <w:sz w:val="21"/>
          <w:szCs w:val="21"/>
          <w:lang w:val="fr-CH"/>
        </w:rPr>
        <w:t>une pince</w:t>
      </w:r>
      <w:r w:rsidR="00E71B23">
        <w:rPr>
          <w:rFonts w:ascii="Gudea" w:hAnsi="Gudea"/>
          <w:sz w:val="21"/>
          <w:szCs w:val="21"/>
          <w:lang w:val="fr-CH"/>
        </w:rPr>
        <w:t>t</w:t>
      </w:r>
      <w:r w:rsidR="00E71B23">
        <w:rPr>
          <w:rFonts w:ascii="Gudea" w:hAnsi="Gudea"/>
          <w:sz w:val="21"/>
          <w:szCs w:val="21"/>
          <w:lang w:val="fr-CH"/>
        </w:rPr>
        <w:t xml:space="preserve">te </w:t>
      </w:r>
      <w:r w:rsidR="00E71B23" w:rsidRPr="00E71B23">
        <w:rPr>
          <w:rFonts w:ascii="Gudea" w:hAnsi="Gudea"/>
          <w:sz w:val="21"/>
          <w:szCs w:val="21"/>
          <w:lang w:val="fr-CH"/>
        </w:rPr>
        <w:t>(</w:t>
      </w:r>
      <w:r w:rsidR="00E71B23">
        <w:rPr>
          <w:rFonts w:ascii="Gudea" w:hAnsi="Gudea"/>
          <w:sz w:val="21"/>
          <w:szCs w:val="21"/>
          <w:lang w:val="fr-CH"/>
        </w:rPr>
        <w:t>cela complique toutefois la tâche).</w:t>
      </w:r>
      <w:r w:rsidR="003D2815">
        <w:rPr>
          <w:rFonts w:ascii="Gudea" w:hAnsi="Gudea"/>
          <w:sz w:val="21"/>
          <w:szCs w:val="21"/>
          <w:lang w:val="fr-CH"/>
        </w:rPr>
        <w:t xml:space="preserve"> </w:t>
      </w:r>
      <w:r w:rsidR="009052B4">
        <w:rPr>
          <w:rFonts w:ascii="Gudea" w:hAnsi="Gudea"/>
          <w:sz w:val="21"/>
          <w:szCs w:val="21"/>
          <w:lang w:val="fr-CH"/>
        </w:rPr>
        <w:t xml:space="preserve">Quand le nid est terminé, sa stabilité doit être </w:t>
      </w:r>
      <w:r w:rsidR="00AB0138">
        <w:rPr>
          <w:rFonts w:ascii="Gudea" w:hAnsi="Gudea"/>
          <w:sz w:val="21"/>
          <w:szCs w:val="21"/>
          <w:lang w:val="fr-CH"/>
        </w:rPr>
        <w:br/>
      </w:r>
      <w:r w:rsidR="00405B4F">
        <w:rPr>
          <w:rFonts w:ascii="Gudea" w:hAnsi="Gudea"/>
          <w:sz w:val="21"/>
          <w:szCs w:val="21"/>
          <w:lang w:val="fr-CH"/>
        </w:rPr>
        <w:t xml:space="preserve">éprouvée (par exemple </w:t>
      </w:r>
      <w:r w:rsidR="00ED1692">
        <w:rPr>
          <w:rFonts w:ascii="Gudea" w:hAnsi="Gudea"/>
          <w:sz w:val="21"/>
          <w:szCs w:val="21"/>
          <w:lang w:val="fr-CH"/>
        </w:rPr>
        <w:t xml:space="preserve">avec des œufs durs ou des œufs en chocolat). </w:t>
      </w:r>
      <w:r w:rsidR="00C13E80">
        <w:rPr>
          <w:rFonts w:ascii="Gudea" w:hAnsi="Gudea"/>
          <w:sz w:val="21"/>
          <w:szCs w:val="21"/>
          <w:lang w:val="fr-CH"/>
        </w:rPr>
        <w:t>Cela permet aux enfant</w:t>
      </w:r>
      <w:r w:rsidR="0098654F">
        <w:rPr>
          <w:rFonts w:ascii="Gudea" w:hAnsi="Gudea"/>
          <w:sz w:val="21"/>
          <w:szCs w:val="21"/>
          <w:lang w:val="fr-CH"/>
        </w:rPr>
        <w:t xml:space="preserve">s </w:t>
      </w:r>
      <w:r w:rsidR="00341F8B">
        <w:rPr>
          <w:rFonts w:ascii="Gudea" w:hAnsi="Gudea"/>
          <w:sz w:val="21"/>
          <w:szCs w:val="21"/>
          <w:lang w:val="fr-CH"/>
        </w:rPr>
        <w:t>de co</w:t>
      </w:r>
      <w:r w:rsidR="00341F8B">
        <w:rPr>
          <w:rFonts w:ascii="Gudea" w:hAnsi="Gudea"/>
          <w:sz w:val="21"/>
          <w:szCs w:val="21"/>
          <w:lang w:val="fr-CH"/>
        </w:rPr>
        <w:t>m</w:t>
      </w:r>
      <w:r w:rsidR="00341F8B">
        <w:rPr>
          <w:rFonts w:ascii="Gudea" w:hAnsi="Gudea"/>
          <w:sz w:val="21"/>
          <w:szCs w:val="21"/>
          <w:lang w:val="fr-CH"/>
        </w:rPr>
        <w:t>prendre quelle habilité est nécessaire pour construire un nid sûr.</w:t>
      </w:r>
    </w:p>
    <w:p w:rsidR="007661F4" w:rsidRPr="00021813" w:rsidRDefault="007A0510" w:rsidP="00E3178D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>
        <w:rPr>
          <w:rFonts w:ascii="Gudea" w:hAnsi="Gudea"/>
          <w:sz w:val="21"/>
          <w:szCs w:val="21"/>
          <w:lang w:val="fr-CH"/>
        </w:rPr>
        <w:tab/>
        <w:t xml:space="preserve">La </w:t>
      </w:r>
      <w:r w:rsidRPr="007A0510">
        <w:rPr>
          <w:rFonts w:ascii="Gudea" w:hAnsi="Gudea"/>
          <w:b/>
          <w:sz w:val="21"/>
          <w:szCs w:val="21"/>
          <w:lang w:val="fr-CH"/>
        </w:rPr>
        <w:t>troisième phase</w:t>
      </w:r>
      <w:r>
        <w:rPr>
          <w:rFonts w:ascii="Gudea" w:hAnsi="Gudea"/>
          <w:sz w:val="21"/>
          <w:szCs w:val="21"/>
          <w:lang w:val="fr-CH"/>
        </w:rPr>
        <w:t xml:space="preserve">, la construction d'un nid d'oiseau grandeur </w:t>
      </w:r>
      <w:r w:rsidR="009820AC">
        <w:rPr>
          <w:rFonts w:ascii="Gudea" w:hAnsi="Gudea"/>
          <w:sz w:val="21"/>
          <w:szCs w:val="21"/>
          <w:lang w:val="fr-CH"/>
        </w:rPr>
        <w:t>nature</w:t>
      </w:r>
      <w:r>
        <w:rPr>
          <w:rFonts w:ascii="Gudea" w:hAnsi="Gudea"/>
          <w:sz w:val="21"/>
          <w:szCs w:val="21"/>
          <w:lang w:val="fr-CH"/>
        </w:rPr>
        <w:t xml:space="preserve">, est un travail plus long pour </w:t>
      </w:r>
      <w:r w:rsidR="008B17B2">
        <w:rPr>
          <w:rFonts w:ascii="Gudea" w:hAnsi="Gudea"/>
          <w:sz w:val="21"/>
          <w:szCs w:val="21"/>
          <w:lang w:val="fr-CH"/>
        </w:rPr>
        <w:br/>
      </w:r>
      <w:r>
        <w:rPr>
          <w:rFonts w:ascii="Gudea" w:hAnsi="Gudea"/>
          <w:sz w:val="21"/>
          <w:szCs w:val="21"/>
          <w:lang w:val="fr-CH"/>
        </w:rPr>
        <w:t xml:space="preserve">toute la classe. </w:t>
      </w:r>
      <w:r w:rsidR="00391758">
        <w:rPr>
          <w:rFonts w:ascii="Gudea" w:hAnsi="Gudea"/>
          <w:sz w:val="21"/>
          <w:szCs w:val="21"/>
          <w:lang w:val="fr-CH"/>
        </w:rPr>
        <w:t xml:space="preserve">Elle est adaptée à un cours pluridisciplinaire avec </w:t>
      </w:r>
      <w:r w:rsidR="006D23E2">
        <w:rPr>
          <w:rFonts w:ascii="Gudea" w:hAnsi="Gudea"/>
          <w:sz w:val="21"/>
          <w:szCs w:val="21"/>
          <w:lang w:val="fr-CH"/>
        </w:rPr>
        <w:t>travaux manuels</w:t>
      </w:r>
      <w:r w:rsidR="00391758">
        <w:rPr>
          <w:rFonts w:ascii="Gudea" w:hAnsi="Gudea"/>
          <w:sz w:val="21"/>
          <w:szCs w:val="21"/>
          <w:lang w:val="fr-CH"/>
        </w:rPr>
        <w:t>.</w:t>
      </w:r>
      <w:r w:rsidR="00F1228B">
        <w:rPr>
          <w:rFonts w:ascii="Gudea" w:hAnsi="Gudea"/>
          <w:sz w:val="21"/>
          <w:szCs w:val="21"/>
          <w:lang w:val="fr-CH"/>
        </w:rPr>
        <w:br/>
      </w:r>
      <w:r w:rsidR="00D50C63" w:rsidRPr="00D50C63">
        <w:rPr>
          <w:rFonts w:ascii="Gudea" w:hAnsi="Gudea"/>
          <w:sz w:val="21"/>
          <w:szCs w:val="21"/>
          <w:lang w:val="fr-CH"/>
        </w:rPr>
        <w:t xml:space="preserve">Le nid de cigogne est imposant et occupe de la place dans la salle de classe. </w:t>
      </w:r>
      <w:r w:rsidR="00791940" w:rsidRPr="00791940">
        <w:rPr>
          <w:rFonts w:ascii="Gudea" w:hAnsi="Gudea"/>
          <w:sz w:val="21"/>
          <w:szCs w:val="21"/>
          <w:lang w:val="fr-CH"/>
        </w:rPr>
        <w:t xml:space="preserve">Cet endroit peut </w:t>
      </w:r>
      <w:r w:rsidR="00305C83">
        <w:rPr>
          <w:rFonts w:ascii="Gudea" w:hAnsi="Gudea"/>
          <w:sz w:val="21"/>
          <w:szCs w:val="21"/>
          <w:lang w:val="fr-CH"/>
        </w:rPr>
        <w:t>servir de</w:t>
      </w:r>
      <w:r w:rsidR="00791940" w:rsidRPr="00791940">
        <w:rPr>
          <w:rFonts w:ascii="Gudea" w:hAnsi="Gudea"/>
          <w:sz w:val="21"/>
          <w:szCs w:val="21"/>
          <w:lang w:val="fr-CH"/>
        </w:rPr>
        <w:t xml:space="preserve"> "point </w:t>
      </w:r>
      <w:r w:rsidR="00140FF2">
        <w:rPr>
          <w:rFonts w:ascii="Gudea" w:hAnsi="Gudea"/>
          <w:sz w:val="21"/>
          <w:szCs w:val="21"/>
          <w:lang w:val="fr-CH"/>
        </w:rPr>
        <w:t xml:space="preserve">de </w:t>
      </w:r>
      <w:r w:rsidR="00791940" w:rsidRPr="00791940">
        <w:rPr>
          <w:rFonts w:ascii="Gudea" w:hAnsi="Gudea"/>
          <w:sz w:val="21"/>
          <w:szCs w:val="21"/>
          <w:lang w:val="fr-CH"/>
        </w:rPr>
        <w:t>rencontre" pour toute la durée du projet</w:t>
      </w:r>
      <w:r w:rsidR="00791940">
        <w:rPr>
          <w:rFonts w:ascii="Gudea" w:hAnsi="Gudea"/>
          <w:sz w:val="21"/>
          <w:szCs w:val="21"/>
          <w:lang w:val="fr-CH"/>
        </w:rPr>
        <w:t xml:space="preserve"> </w:t>
      </w:r>
      <w:r w:rsidR="001E13D8">
        <w:rPr>
          <w:rFonts w:ascii="Gudea" w:hAnsi="Gudea"/>
          <w:sz w:val="21"/>
          <w:szCs w:val="21"/>
          <w:lang w:val="fr-CH"/>
        </w:rPr>
        <w:t>C</w:t>
      </w:r>
      <w:r w:rsidR="00791940">
        <w:rPr>
          <w:rFonts w:ascii="Gudea" w:hAnsi="Gudea"/>
          <w:sz w:val="21"/>
          <w:szCs w:val="21"/>
          <w:lang w:val="fr-CH"/>
        </w:rPr>
        <w:t xml:space="preserve">igogne. </w:t>
      </w:r>
      <w:r w:rsidR="00190777" w:rsidRPr="00190777">
        <w:rPr>
          <w:rFonts w:ascii="Gudea" w:hAnsi="Gudea"/>
          <w:sz w:val="21"/>
          <w:szCs w:val="21"/>
          <w:lang w:val="fr-CH"/>
        </w:rPr>
        <w:t xml:space="preserve">Tout d'abord, les enfants observent avec </w:t>
      </w:r>
      <w:r w:rsidR="008B17B2">
        <w:rPr>
          <w:rFonts w:ascii="Gudea" w:hAnsi="Gudea"/>
          <w:sz w:val="21"/>
          <w:szCs w:val="21"/>
          <w:lang w:val="fr-CH"/>
        </w:rPr>
        <w:br/>
      </w:r>
      <w:r w:rsidR="00190777" w:rsidRPr="00190777">
        <w:rPr>
          <w:rFonts w:ascii="Gudea" w:hAnsi="Gudea"/>
          <w:sz w:val="21"/>
          <w:szCs w:val="21"/>
          <w:lang w:val="fr-CH"/>
        </w:rPr>
        <w:t>soin un nid de cigogne pour se faire une idée du matériel, de la grandeur</w:t>
      </w:r>
      <w:r w:rsidR="00190777">
        <w:rPr>
          <w:rFonts w:ascii="Gudea" w:hAnsi="Gudea"/>
          <w:sz w:val="21"/>
          <w:szCs w:val="21"/>
          <w:lang w:val="fr-CH"/>
        </w:rPr>
        <w:t xml:space="preserve"> et de la construction</w:t>
      </w:r>
      <w:r w:rsidR="008F37D6">
        <w:rPr>
          <w:rFonts w:ascii="Gudea" w:hAnsi="Gudea"/>
          <w:sz w:val="21"/>
          <w:szCs w:val="21"/>
          <w:lang w:val="fr-CH"/>
        </w:rPr>
        <w:t xml:space="preserve"> du nid</w:t>
      </w:r>
      <w:r w:rsidR="00190777">
        <w:rPr>
          <w:rFonts w:ascii="Gudea" w:hAnsi="Gudea"/>
          <w:sz w:val="21"/>
          <w:szCs w:val="21"/>
          <w:lang w:val="fr-CH"/>
        </w:rPr>
        <w:t>.</w:t>
      </w:r>
      <w:r w:rsidR="008F37D6">
        <w:rPr>
          <w:rFonts w:ascii="Gudea" w:hAnsi="Gudea"/>
          <w:sz w:val="21"/>
          <w:szCs w:val="21"/>
          <w:lang w:val="fr-CH"/>
        </w:rPr>
        <w:t xml:space="preserve"> </w:t>
      </w:r>
      <w:r w:rsidR="008B17B2">
        <w:rPr>
          <w:rFonts w:ascii="Gudea" w:hAnsi="Gudea"/>
          <w:sz w:val="21"/>
          <w:szCs w:val="21"/>
          <w:lang w:val="fr-CH"/>
        </w:rPr>
        <w:br/>
      </w:r>
      <w:r w:rsidR="008F37D6" w:rsidRPr="008F37D6">
        <w:rPr>
          <w:rFonts w:ascii="Gudea" w:hAnsi="Gudea"/>
          <w:sz w:val="21"/>
          <w:szCs w:val="21"/>
          <w:lang w:val="fr-CH"/>
        </w:rPr>
        <w:t>La construction du nid est décrite brièvement dans la fiche d'info.</w:t>
      </w:r>
      <w:r w:rsidR="008F37D6">
        <w:rPr>
          <w:rFonts w:ascii="Gudea" w:hAnsi="Gudea"/>
          <w:sz w:val="21"/>
          <w:szCs w:val="21"/>
          <w:lang w:val="fr-CH"/>
        </w:rPr>
        <w:t xml:space="preserve"> </w:t>
      </w:r>
      <w:r w:rsidR="0057009B" w:rsidRPr="0057009B">
        <w:rPr>
          <w:rFonts w:ascii="Gudea" w:hAnsi="Gudea"/>
          <w:sz w:val="21"/>
          <w:szCs w:val="21"/>
          <w:lang w:val="fr-CH"/>
        </w:rPr>
        <w:t>On</w:t>
      </w:r>
      <w:r w:rsidR="007F3A66">
        <w:rPr>
          <w:rFonts w:ascii="Gudea" w:hAnsi="Gudea"/>
          <w:sz w:val="21"/>
          <w:szCs w:val="21"/>
          <w:lang w:val="fr-CH"/>
        </w:rPr>
        <w:t xml:space="preserve"> </w:t>
      </w:r>
      <w:r w:rsidR="0057009B" w:rsidRPr="0057009B">
        <w:rPr>
          <w:rFonts w:ascii="Gudea" w:hAnsi="Gudea"/>
          <w:sz w:val="21"/>
          <w:szCs w:val="21"/>
          <w:lang w:val="fr-CH"/>
        </w:rPr>
        <w:t xml:space="preserve">trouve des photos de nids ainsi </w:t>
      </w:r>
      <w:r w:rsidR="008B17B2">
        <w:rPr>
          <w:rFonts w:ascii="Gudea" w:hAnsi="Gudea"/>
          <w:sz w:val="21"/>
          <w:szCs w:val="21"/>
          <w:lang w:val="fr-CH"/>
        </w:rPr>
        <w:br/>
      </w:r>
      <w:r w:rsidR="0057009B" w:rsidRPr="0057009B">
        <w:rPr>
          <w:rFonts w:ascii="Gudea" w:hAnsi="Gudea"/>
          <w:sz w:val="21"/>
          <w:szCs w:val="21"/>
          <w:lang w:val="fr-CH"/>
        </w:rPr>
        <w:t xml:space="preserve">que des liens pour des instructions complémentaires sur le site </w:t>
      </w:r>
      <w:hyperlink r:id="rId9" w:history="1">
        <w:r w:rsidR="0057009B" w:rsidRPr="00C91298">
          <w:rPr>
            <w:rStyle w:val="Lienhypertexte"/>
            <w:rFonts w:ascii="Gudea" w:hAnsi="Gudea"/>
            <w:i/>
            <w:sz w:val="21"/>
            <w:szCs w:val="21"/>
            <w:lang w:val="fr-CH"/>
          </w:rPr>
          <w:t>www.recherchecigogne.ch</w:t>
        </w:r>
      </w:hyperlink>
      <w:r w:rsidR="0057009B" w:rsidRPr="0057009B">
        <w:rPr>
          <w:rFonts w:ascii="Gudea" w:hAnsi="Gudea"/>
          <w:sz w:val="21"/>
          <w:szCs w:val="21"/>
          <w:lang w:val="fr-CH"/>
        </w:rPr>
        <w:t xml:space="preserve">, rubrique </w:t>
      </w:r>
      <w:r w:rsidR="008B17B2">
        <w:rPr>
          <w:rFonts w:ascii="Gudea" w:hAnsi="Gudea"/>
          <w:sz w:val="21"/>
          <w:szCs w:val="21"/>
          <w:lang w:val="fr-CH"/>
        </w:rPr>
        <w:br/>
      </w:r>
      <w:r w:rsidR="0057009B">
        <w:rPr>
          <w:rFonts w:ascii="Gudea" w:hAnsi="Gudea"/>
          <w:sz w:val="21"/>
          <w:szCs w:val="21"/>
          <w:lang w:val="fr-CH"/>
        </w:rPr>
        <w:t>D</w:t>
      </w:r>
      <w:r w:rsidR="0057009B">
        <w:rPr>
          <w:rFonts w:ascii="Gudea" w:hAnsi="Gudea"/>
          <w:sz w:val="21"/>
          <w:szCs w:val="21"/>
          <w:lang w:val="fr-CH"/>
        </w:rPr>
        <w:t>i</w:t>
      </w:r>
      <w:r w:rsidR="0057009B">
        <w:rPr>
          <w:rFonts w:ascii="Gudea" w:hAnsi="Gudea"/>
          <w:sz w:val="21"/>
          <w:szCs w:val="21"/>
          <w:lang w:val="fr-CH"/>
        </w:rPr>
        <w:t xml:space="preserve">dactique </w:t>
      </w:r>
      <w:r w:rsidR="00CC0EA7">
        <w:rPr>
          <w:rFonts w:ascii="Gudea" w:hAnsi="Gudea"/>
          <w:sz w:val="21"/>
          <w:szCs w:val="21"/>
          <w:lang w:val="fr-CH"/>
        </w:rPr>
        <w:t>p</w:t>
      </w:r>
      <w:r w:rsidR="0057009B">
        <w:rPr>
          <w:rFonts w:ascii="Gudea" w:hAnsi="Gudea"/>
          <w:sz w:val="21"/>
          <w:szCs w:val="21"/>
          <w:lang w:val="fr-CH"/>
        </w:rPr>
        <w:t xml:space="preserve">lus. </w:t>
      </w:r>
      <w:r w:rsidR="00EF1FDF" w:rsidRPr="00021813">
        <w:rPr>
          <w:rFonts w:ascii="Gudea" w:hAnsi="Gudea"/>
          <w:sz w:val="21"/>
          <w:szCs w:val="21"/>
          <w:lang w:val="fr-CH"/>
        </w:rPr>
        <w:t xml:space="preserve">L'organisation </w:t>
      </w:r>
      <w:r w:rsidR="001A7B5E" w:rsidRPr="00021813">
        <w:rPr>
          <w:rFonts w:ascii="Gudea" w:hAnsi="Gudea"/>
          <w:sz w:val="21"/>
          <w:szCs w:val="21"/>
          <w:lang w:val="fr-CH"/>
        </w:rPr>
        <w:t xml:space="preserve">est réfléchie et </w:t>
      </w:r>
      <w:r w:rsidR="00EF7349" w:rsidRPr="00021813">
        <w:rPr>
          <w:rFonts w:ascii="Gudea" w:hAnsi="Gudea"/>
          <w:sz w:val="21"/>
          <w:szCs w:val="21"/>
          <w:lang w:val="fr-CH"/>
        </w:rPr>
        <w:t>réalisée</w:t>
      </w:r>
      <w:r w:rsidR="001A7B5E" w:rsidRPr="00021813">
        <w:rPr>
          <w:rFonts w:ascii="Gudea" w:hAnsi="Gudea"/>
          <w:sz w:val="21"/>
          <w:szCs w:val="21"/>
          <w:lang w:val="fr-CH"/>
        </w:rPr>
        <w:t xml:space="preserve"> par </w:t>
      </w:r>
      <w:r w:rsidR="008F5036" w:rsidRPr="00021813">
        <w:rPr>
          <w:rFonts w:ascii="Gudea" w:hAnsi="Gudea"/>
          <w:sz w:val="21"/>
          <w:szCs w:val="21"/>
          <w:lang w:val="fr-CH"/>
        </w:rPr>
        <w:t>l'enseignant/e.</w:t>
      </w:r>
    </w:p>
    <w:p w:rsidR="00761E79" w:rsidRPr="00021813" w:rsidRDefault="00761E79" w:rsidP="006C37D7">
      <w:pPr>
        <w:shd w:val="clear" w:color="auto" w:fill="B6DDE8" w:themeFill="accent5" w:themeFillTint="66"/>
        <w:spacing w:line="280" w:lineRule="atLeast"/>
        <w:rPr>
          <w:rFonts w:ascii="Gudea" w:hAnsi="Gudea"/>
          <w:sz w:val="21"/>
          <w:szCs w:val="21"/>
          <w:lang w:val="fr-CH"/>
        </w:rPr>
      </w:pPr>
    </w:p>
    <w:p w:rsidR="00276476" w:rsidRPr="00021813" w:rsidRDefault="00276476">
      <w:pPr>
        <w:spacing w:after="200" w:line="276" w:lineRule="auto"/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</w:pPr>
      <w:r w:rsidRPr="00021813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br w:type="page"/>
      </w:r>
    </w:p>
    <w:p w:rsidR="007C5609" w:rsidRPr="00021813" w:rsidRDefault="007A0ECA" w:rsidP="007C5609">
      <w:pPr>
        <w:spacing w:line="400" w:lineRule="exact"/>
        <w:rPr>
          <w:rFonts w:ascii="DCH-Basisschrift" w:eastAsiaTheme="majorEastAsia" w:hAnsi="DCH-Basisschrift" w:cstheme="majorBidi"/>
          <w:color w:val="215868" w:themeColor="accent5" w:themeShade="80"/>
          <w:spacing w:val="5"/>
          <w:kern w:val="28"/>
          <w:sz w:val="24"/>
          <w:szCs w:val="24"/>
          <w:lang w:val="fr-CH"/>
        </w:rPr>
      </w:pPr>
      <w:r w:rsidRPr="00021813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lastRenderedPageBreak/>
        <w:t>Nids</w:t>
      </w:r>
      <w:r w:rsidR="00C62846" w:rsidRPr="00021813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t xml:space="preserve">, </w:t>
      </w:r>
      <w:r w:rsidRPr="00021813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t>terriers et constructions</w:t>
      </w:r>
      <w:r w:rsidR="00C62846" w:rsidRPr="00021813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t xml:space="preserve"> </w:t>
      </w:r>
    </w:p>
    <w:p w:rsidR="007C5609" w:rsidRPr="00021813" w:rsidRDefault="007C5609" w:rsidP="007C5609">
      <w:pPr>
        <w:spacing w:line="400" w:lineRule="exact"/>
        <w:rPr>
          <w:rFonts w:ascii="DCH-Basisschrift" w:eastAsiaTheme="majorEastAsia" w:hAnsi="DCH-Basisschrift" w:cstheme="majorBidi"/>
          <w:color w:val="215868" w:themeColor="accent5" w:themeShade="80"/>
          <w:spacing w:val="5"/>
          <w:kern w:val="28"/>
          <w:sz w:val="24"/>
          <w:szCs w:val="24"/>
          <w:lang w:val="fr-CH"/>
        </w:rPr>
      </w:pPr>
    </w:p>
    <w:p w:rsidR="000A59B9" w:rsidRPr="001C1D3F" w:rsidRDefault="00690243" w:rsidP="007C5609">
      <w:pPr>
        <w:spacing w:after="200" w:line="520" w:lineRule="exact"/>
        <w:rPr>
          <w:rFonts w:ascii="DCH-Basisschrift" w:eastAsiaTheme="majorEastAsia" w:hAnsi="DCH-Basisschrift" w:cstheme="majorBidi"/>
          <w:color w:val="215868" w:themeColor="accent5" w:themeShade="80"/>
          <w:spacing w:val="5"/>
          <w:kern w:val="28"/>
          <w:sz w:val="24"/>
          <w:szCs w:val="24"/>
          <w:lang w:val="fr-CH"/>
        </w:rPr>
      </w:pPr>
      <w:r>
        <w:rPr>
          <w:rFonts w:ascii="DCH-Basisschrift" w:hAnsi="DCH-Basisschrift"/>
          <w:lang w:val="fr-CH"/>
        </w:rPr>
        <w:t xml:space="preserve">De nombreuses </w:t>
      </w:r>
      <w:r w:rsidRPr="00690243">
        <w:rPr>
          <w:rFonts w:ascii="DCH-Basisschrift" w:hAnsi="DCH-Basisschrift"/>
          <w:lang w:val="fr-CH"/>
        </w:rPr>
        <w:t>espèces animales construisent des nids</w:t>
      </w:r>
      <w:r>
        <w:rPr>
          <w:rFonts w:ascii="DCH-Basisschrift" w:hAnsi="DCH-Basisschrift"/>
          <w:lang w:val="fr-CH"/>
        </w:rPr>
        <w:t>.</w:t>
      </w:r>
      <w:r w:rsidR="008C2789" w:rsidRPr="00690243">
        <w:rPr>
          <w:rFonts w:ascii="DCH-Basisschrift" w:hAnsi="DCH-Basisschrift"/>
          <w:lang w:val="fr-CH"/>
        </w:rPr>
        <w:t xml:space="preserve"> </w:t>
      </w:r>
      <w:r w:rsidR="00EA4037">
        <w:rPr>
          <w:rFonts w:ascii="DCH-Basisschrift" w:hAnsi="DCH-Basisschrift"/>
          <w:lang w:val="fr-CH"/>
        </w:rPr>
        <w:t>Quels an</w:t>
      </w:r>
      <w:r w:rsidR="00EA4037">
        <w:rPr>
          <w:rFonts w:ascii="DCH-Basisschrift" w:hAnsi="DCH-Basisschrift"/>
          <w:lang w:val="fr-CH"/>
        </w:rPr>
        <w:t>i</w:t>
      </w:r>
      <w:r w:rsidR="00EA4037">
        <w:rPr>
          <w:rFonts w:ascii="DCH-Basisschrift" w:hAnsi="DCH-Basisschrift"/>
          <w:lang w:val="fr-CH"/>
        </w:rPr>
        <w:t>maux te viennent à l'esprit ?</w:t>
      </w:r>
      <w:r w:rsidR="003D39CD" w:rsidRPr="00EA4037">
        <w:rPr>
          <w:rFonts w:ascii="DCH-Basisschrift" w:hAnsi="DCH-Basisschrift"/>
          <w:lang w:val="fr-CH"/>
        </w:rPr>
        <w:t xml:space="preserve"> </w:t>
      </w:r>
      <w:r w:rsidR="007C5609" w:rsidRPr="00EA4037">
        <w:rPr>
          <w:rFonts w:ascii="DCH-Basisschrift" w:eastAsiaTheme="majorEastAsia" w:hAnsi="DCH-Basisschrift" w:cstheme="majorBidi"/>
          <w:color w:val="215868" w:themeColor="accent5" w:themeShade="80"/>
          <w:spacing w:val="5"/>
          <w:kern w:val="28"/>
          <w:sz w:val="24"/>
          <w:szCs w:val="24"/>
          <w:lang w:val="fr-CH"/>
        </w:rPr>
        <w:br/>
      </w:r>
      <w:r w:rsidR="00D11599" w:rsidRPr="001C1D3F">
        <w:rPr>
          <w:rFonts w:ascii="DCH-Basisschrift" w:hAnsi="DCH-Basisschrift"/>
          <w:lang w:val="fr-CH"/>
        </w:rPr>
        <w:t>Où peut-on trouver leur nid ?</w:t>
      </w:r>
      <w:r w:rsidR="00606045" w:rsidRPr="001C1D3F">
        <w:rPr>
          <w:rFonts w:ascii="DCH-Basisschrift" w:hAnsi="DCH-Basisschrift"/>
          <w:lang w:val="fr-CH"/>
        </w:rPr>
        <w:t xml:space="preserve"> </w:t>
      </w:r>
      <w:r w:rsidR="00D11599" w:rsidRPr="001C1D3F">
        <w:rPr>
          <w:rFonts w:ascii="DCH-Basisschrift" w:hAnsi="DCH-Basisschrift"/>
          <w:lang w:val="fr-CH"/>
        </w:rPr>
        <w:t xml:space="preserve">Parles-en avec </w:t>
      </w:r>
      <w:r w:rsidR="00257B1C" w:rsidRPr="001C1D3F">
        <w:rPr>
          <w:rFonts w:ascii="DCH-Basisschrift" w:hAnsi="DCH-Basisschrift"/>
          <w:lang w:val="fr-CH"/>
        </w:rPr>
        <w:t>un partenaire</w:t>
      </w:r>
      <w:r w:rsidR="008C2789" w:rsidRPr="001C1D3F">
        <w:rPr>
          <w:rFonts w:ascii="DCH-Basisschrift" w:hAnsi="DCH-Basisschrift"/>
          <w:lang w:val="fr-CH"/>
        </w:rPr>
        <w:t>.</w:t>
      </w:r>
      <w:r w:rsidR="007C5609" w:rsidRPr="001C1D3F">
        <w:rPr>
          <w:rFonts w:ascii="DCH-Basisschrift" w:eastAsiaTheme="majorEastAsia" w:hAnsi="DCH-Basisschrift" w:cstheme="majorBidi"/>
          <w:color w:val="215868" w:themeColor="accent5" w:themeShade="80"/>
          <w:spacing w:val="5"/>
          <w:kern w:val="28"/>
          <w:sz w:val="24"/>
          <w:szCs w:val="24"/>
          <w:lang w:val="fr-CH"/>
        </w:rPr>
        <w:br/>
      </w:r>
      <w:r w:rsidR="001C1D3F" w:rsidRPr="001C1D3F">
        <w:rPr>
          <w:rFonts w:ascii="DCH-Basisschrift" w:hAnsi="DCH-Basisschrift"/>
          <w:lang w:val="fr-CH"/>
        </w:rPr>
        <w:t>Choisis maintenant un nid et dessine-le de ton mieux.</w:t>
      </w:r>
    </w:p>
    <w:p w:rsidR="00BA0171" w:rsidRPr="001C1D3F" w:rsidRDefault="00BA0171" w:rsidP="00606045">
      <w:pPr>
        <w:spacing w:line="480" w:lineRule="exact"/>
        <w:rPr>
          <w:rFonts w:ascii="Gudea" w:hAnsi="Gudea"/>
          <w:sz w:val="32"/>
          <w:szCs w:val="32"/>
          <w:lang w:val="fr-CH"/>
        </w:rPr>
      </w:pPr>
    </w:p>
    <w:p w:rsidR="00BA0171" w:rsidRPr="001C1D3F" w:rsidRDefault="00792A3A" w:rsidP="00606045">
      <w:pPr>
        <w:spacing w:line="480" w:lineRule="exact"/>
        <w:rPr>
          <w:rFonts w:ascii="Gudea" w:hAnsi="Gudea"/>
          <w:sz w:val="32"/>
          <w:szCs w:val="32"/>
          <w:lang w:val="fr-CH"/>
        </w:rPr>
      </w:pPr>
      <w:r w:rsidRPr="00792A3A">
        <w:rPr>
          <w:rFonts w:ascii="DCH-Basisschrift" w:hAnsi="DCH-Basisschrift"/>
          <w:lang w:val="fr-CH" w:eastAsia="de-CH"/>
        </w:rPr>
        <w:pict>
          <v:roundrect id="Abgerundetes Rechteck 22" o:spid="_x0000_s1027" style="position:absolute;margin-left:.3pt;margin-top:8.15pt;width:479.25pt;height:452.25pt;z-index:25165107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" fillcolor="window" strokecolor="#385d8a" strokeweight="2pt">
            <v:textbox>
              <w:txbxContent>
                <w:p w:rsidR="00F951DE" w:rsidRDefault="00F951DE" w:rsidP="00D27118">
                  <w:pPr>
                    <w:ind w:left="-709"/>
                    <w:jc w:val="center"/>
                  </w:pPr>
                </w:p>
              </w:txbxContent>
            </v:textbox>
            <w10:wrap anchorx="margin"/>
          </v:roundrect>
        </w:pict>
      </w:r>
    </w:p>
    <w:p w:rsidR="00BA0171" w:rsidRPr="001C1D3F" w:rsidRDefault="00BA0171" w:rsidP="00606045">
      <w:pPr>
        <w:spacing w:line="480" w:lineRule="exact"/>
        <w:rPr>
          <w:rFonts w:ascii="Gudea" w:hAnsi="Gudea"/>
          <w:sz w:val="32"/>
          <w:szCs w:val="32"/>
          <w:lang w:val="fr-CH"/>
        </w:rPr>
      </w:pPr>
    </w:p>
    <w:p w:rsidR="00BA0171" w:rsidRPr="001C1D3F" w:rsidRDefault="00BA0171" w:rsidP="00606045">
      <w:pPr>
        <w:spacing w:line="480" w:lineRule="exact"/>
        <w:rPr>
          <w:rFonts w:ascii="Gudea" w:hAnsi="Gudea"/>
          <w:sz w:val="32"/>
          <w:szCs w:val="32"/>
          <w:lang w:val="fr-CH"/>
        </w:rPr>
      </w:pPr>
    </w:p>
    <w:p w:rsidR="00BA0171" w:rsidRPr="001C1D3F" w:rsidRDefault="00BA0171" w:rsidP="00606045">
      <w:pPr>
        <w:spacing w:line="480" w:lineRule="exact"/>
        <w:rPr>
          <w:rFonts w:ascii="Gudea" w:hAnsi="Gudea"/>
          <w:sz w:val="32"/>
          <w:szCs w:val="32"/>
          <w:lang w:val="fr-CH"/>
        </w:rPr>
      </w:pPr>
    </w:p>
    <w:p w:rsidR="00BA0171" w:rsidRPr="001C1D3F" w:rsidRDefault="00BA0171" w:rsidP="00606045">
      <w:pPr>
        <w:spacing w:line="480" w:lineRule="exact"/>
        <w:rPr>
          <w:rFonts w:ascii="Gudea" w:hAnsi="Gudea"/>
          <w:sz w:val="32"/>
          <w:szCs w:val="32"/>
          <w:lang w:val="fr-CH"/>
        </w:rPr>
      </w:pPr>
    </w:p>
    <w:p w:rsidR="00BA0171" w:rsidRPr="001C1D3F" w:rsidRDefault="00BA0171" w:rsidP="00606045">
      <w:pPr>
        <w:spacing w:line="480" w:lineRule="exact"/>
        <w:rPr>
          <w:rFonts w:ascii="Gudea" w:hAnsi="Gudea"/>
          <w:sz w:val="32"/>
          <w:szCs w:val="32"/>
          <w:lang w:val="fr-CH"/>
        </w:rPr>
      </w:pPr>
    </w:p>
    <w:p w:rsidR="00BA0171" w:rsidRPr="001C1D3F" w:rsidRDefault="00BA0171" w:rsidP="00606045">
      <w:pPr>
        <w:spacing w:line="480" w:lineRule="exact"/>
        <w:rPr>
          <w:rFonts w:ascii="Gudea" w:hAnsi="Gudea"/>
          <w:sz w:val="32"/>
          <w:szCs w:val="32"/>
          <w:lang w:val="fr-CH"/>
        </w:rPr>
      </w:pPr>
    </w:p>
    <w:p w:rsidR="00BA0171" w:rsidRPr="001C1D3F" w:rsidRDefault="00BA0171" w:rsidP="000A59B9">
      <w:pPr>
        <w:spacing w:line="520" w:lineRule="exact"/>
        <w:rPr>
          <w:rFonts w:ascii="DCH-Basisschrift" w:hAnsi="DCH-Basisschrift"/>
          <w:sz w:val="24"/>
          <w:szCs w:val="24"/>
          <w:lang w:val="fr-CH"/>
        </w:rPr>
      </w:pPr>
    </w:p>
    <w:p w:rsidR="00BA0171" w:rsidRPr="001C1D3F" w:rsidRDefault="00BA0171" w:rsidP="000A59B9">
      <w:pPr>
        <w:spacing w:line="520" w:lineRule="exact"/>
        <w:rPr>
          <w:rFonts w:ascii="DCH-Basisschrift" w:hAnsi="DCH-Basisschrift"/>
          <w:sz w:val="24"/>
          <w:szCs w:val="24"/>
          <w:lang w:val="fr-CH"/>
        </w:rPr>
      </w:pPr>
    </w:p>
    <w:p w:rsidR="00BA0171" w:rsidRPr="001C1D3F" w:rsidRDefault="00BA0171" w:rsidP="000A59B9">
      <w:pPr>
        <w:spacing w:line="520" w:lineRule="exact"/>
        <w:rPr>
          <w:rFonts w:ascii="DCH-Basisschrift" w:hAnsi="DCH-Basisschrift"/>
          <w:sz w:val="24"/>
          <w:szCs w:val="24"/>
          <w:lang w:val="fr-CH"/>
        </w:rPr>
      </w:pPr>
    </w:p>
    <w:p w:rsidR="00BA0171" w:rsidRPr="001C1D3F" w:rsidRDefault="00BA0171" w:rsidP="000A59B9">
      <w:pPr>
        <w:spacing w:line="520" w:lineRule="exact"/>
        <w:rPr>
          <w:rFonts w:ascii="DCH-Basisschrift" w:hAnsi="DCH-Basisschrift"/>
          <w:sz w:val="24"/>
          <w:szCs w:val="24"/>
          <w:lang w:val="fr-CH"/>
        </w:rPr>
      </w:pPr>
    </w:p>
    <w:p w:rsidR="00526D9A" w:rsidRPr="001C1D3F" w:rsidRDefault="00526D9A">
      <w:pPr>
        <w:spacing w:after="200" w:line="276" w:lineRule="auto"/>
        <w:rPr>
          <w:rFonts w:ascii="DCH-Basisschrift" w:hAnsi="DCH-Basisschrift"/>
          <w:lang w:val="fr-CH"/>
        </w:rPr>
      </w:pPr>
      <w:r w:rsidRPr="001C1D3F">
        <w:rPr>
          <w:rFonts w:ascii="DCH-Basisschrift" w:hAnsi="DCH-Basisschrift"/>
          <w:lang w:val="fr-CH"/>
        </w:rPr>
        <w:br w:type="page"/>
      </w:r>
    </w:p>
    <w:p w:rsidR="000A59B9" w:rsidRPr="00566D91" w:rsidRDefault="007233D4" w:rsidP="000A59B9">
      <w:pPr>
        <w:spacing w:line="520" w:lineRule="exact"/>
        <w:rPr>
          <w:rFonts w:ascii="DCH-Basisschrift" w:hAnsi="DCH-Basisschrift"/>
          <w:lang w:val="fr-CH"/>
        </w:rPr>
      </w:pPr>
      <w:r w:rsidRPr="00566D91">
        <w:rPr>
          <w:rFonts w:ascii="DCH-Basisschrift" w:hAnsi="DCH-Basisschrift"/>
          <w:lang w:val="fr-CH"/>
        </w:rPr>
        <w:lastRenderedPageBreak/>
        <w:t xml:space="preserve">Pourquoi les animaux fabriquent-ils un nid ? </w:t>
      </w:r>
      <w:r w:rsidR="00566D91" w:rsidRPr="00566D91">
        <w:rPr>
          <w:rFonts w:ascii="DCH-Basisschrift" w:hAnsi="DCH-Basisschrift"/>
          <w:lang w:val="fr-CH"/>
        </w:rPr>
        <w:t>Que supposes-tu ?</w:t>
      </w:r>
      <w:r w:rsidR="000A59B9" w:rsidRPr="00566D91">
        <w:rPr>
          <w:rFonts w:ascii="DCH-Basisschrift" w:hAnsi="DCH-Basisschrift"/>
          <w:lang w:val="fr-CH"/>
        </w:rPr>
        <w:t xml:space="preserve"> </w:t>
      </w:r>
      <w:r w:rsidR="000A59B9" w:rsidRPr="00566D91">
        <w:rPr>
          <w:rFonts w:ascii="DCH-Basisschrift" w:hAnsi="DCH-Basisschrift"/>
          <w:lang w:val="fr-CH"/>
        </w:rPr>
        <w:br/>
      </w:r>
      <w:r w:rsidRPr="00566D91">
        <w:rPr>
          <w:rFonts w:ascii="DCH-Basisschrift" w:hAnsi="DCH-Basisschrift"/>
          <w:lang w:val="fr-CH"/>
        </w:rPr>
        <w:t xml:space="preserve">Écris </w:t>
      </w:r>
      <w:r w:rsidR="000A59B9" w:rsidRPr="00566D91">
        <w:rPr>
          <w:rFonts w:ascii="DCH-Basisschrift" w:hAnsi="DCH-Basisschrift"/>
          <w:lang w:val="fr-CH"/>
        </w:rPr>
        <w:t xml:space="preserve">: </w:t>
      </w:r>
    </w:p>
    <w:p w:rsidR="007C5609" w:rsidRPr="00772F3A" w:rsidRDefault="007C5609" w:rsidP="007C5609">
      <w:pPr>
        <w:spacing w:line="360" w:lineRule="exact"/>
        <w:rPr>
          <w:rFonts w:ascii="DCH-Basisschrift" w:hAnsi="DCH-Basisschrift"/>
          <w:lang w:val="fr-CH"/>
        </w:rPr>
      </w:pPr>
    </w:p>
    <w:p w:rsidR="00E3277D" w:rsidRPr="00772F3A" w:rsidRDefault="00792A3A">
      <w:pPr>
        <w:spacing w:after="200" w:line="276" w:lineRule="auto"/>
        <w:rPr>
          <w:rFonts w:ascii="DCH-Basisschrift" w:hAnsi="DCH-Basisschrift"/>
          <w:lang w:val="fr-CH"/>
        </w:rPr>
      </w:pPr>
      <w:r w:rsidRPr="00792A3A">
        <w:rPr>
          <w:lang w:val="fr-CH"/>
        </w:rPr>
        <w:pict>
          <v:group id="Gruppieren 48" o:spid="_x0000_s1059" style="position:absolute;margin-left:0;margin-top:17.3pt;width:397.6pt;height:201.1pt;z-index:251667456" coordsize="50495,2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2" o:spid="_x0000_s1060" type="#_x0000_t32" style="position:absolute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" strokeweight="1pt"/>
            <v:shape id="AutoShape 33" o:spid="_x0000_s1028" type="#_x0000_t32" style="position:absolute;top:5044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" strokeweight="1pt"/>
            <v:shape id="AutoShape 34" o:spid="_x0000_s1029" type="#_x0000_t32" style="position:absolute;top:10247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" strokeweight="1pt"/>
            <v:shape id="AutoShape 35" o:spid="_x0000_s1030" type="#_x0000_t32" style="position:absolute;top:15134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" strokeweight="1pt"/>
            <v:shape id="AutoShape 36" o:spid="_x0000_s1031" type="#_x0000_t32" style="position:absolute;top:20337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" strokeweight="1pt"/>
            <v:shape id="AutoShape 37" o:spid="_x0000_s1032" type="#_x0000_t32" style="position:absolute;top:25540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" strokeweight="1pt"/>
          </v:group>
        </w:pict>
      </w:r>
      <w:r w:rsidR="00E3277D" w:rsidRPr="00772F3A">
        <w:rPr>
          <w:rFonts w:ascii="DCH-Basisschrift" w:hAnsi="DCH-Basisschrift"/>
          <w:lang w:val="fr-CH"/>
        </w:rPr>
        <w:br w:type="page"/>
      </w:r>
    </w:p>
    <w:p w:rsidR="007C67FA" w:rsidRPr="0090758D" w:rsidRDefault="0090758D" w:rsidP="000A59B9">
      <w:pPr>
        <w:spacing w:line="520" w:lineRule="exact"/>
        <w:rPr>
          <w:rFonts w:ascii="DCH-Basisschrift" w:hAnsi="DCH-Basisschrift"/>
          <w:lang w:val="fr-CH"/>
        </w:rPr>
      </w:pPr>
      <w:r w:rsidRPr="0090758D">
        <w:rPr>
          <w:rFonts w:ascii="DCH-Basisschrift" w:hAnsi="DCH-Basisschrift"/>
          <w:lang w:val="fr-CH"/>
        </w:rPr>
        <w:lastRenderedPageBreak/>
        <w:t>Les nids peuvent avoir plusieurs formes.</w:t>
      </w:r>
    </w:p>
    <w:p w:rsidR="007C67FA" w:rsidRPr="0090758D" w:rsidRDefault="007C67FA" w:rsidP="000A59B9">
      <w:pPr>
        <w:spacing w:line="520" w:lineRule="exact"/>
        <w:rPr>
          <w:rFonts w:ascii="DCH-Basisschrift" w:hAnsi="DCH-Basisschrift"/>
          <w:lang w:val="fr-CH"/>
        </w:rPr>
      </w:pPr>
    </w:p>
    <w:p w:rsidR="007C67FA" w:rsidRPr="00216069" w:rsidRDefault="00216069" w:rsidP="000A59B9">
      <w:pPr>
        <w:spacing w:line="520" w:lineRule="exact"/>
        <w:rPr>
          <w:rFonts w:ascii="DCH-Basisschrift" w:hAnsi="DCH-Basisschrift"/>
          <w:lang w:val="fr-CH"/>
        </w:rPr>
      </w:pPr>
      <w:r>
        <w:rPr>
          <w:rFonts w:ascii="DCH-Basisschrift" w:hAnsi="DCH-Basisschrift"/>
          <w:lang w:val="fr-CH"/>
        </w:rPr>
        <w:t>Trois exemples sont présentés en photo</w:t>
      </w:r>
      <w:r w:rsidR="000A620E" w:rsidRPr="00216069">
        <w:rPr>
          <w:rFonts w:ascii="DCH-Basisschrift" w:hAnsi="DCH-Basisschrift"/>
          <w:lang w:val="fr-CH"/>
        </w:rPr>
        <w:t xml:space="preserve"> </w:t>
      </w:r>
      <w:r>
        <w:rPr>
          <w:rFonts w:ascii="DCH-Basisschrift" w:hAnsi="DCH-Basisschrift"/>
          <w:b/>
          <w:lang w:val="fr-CH"/>
        </w:rPr>
        <w:t>sur la</w:t>
      </w:r>
      <w:r w:rsidRPr="00216069">
        <w:rPr>
          <w:rFonts w:ascii="DCH-Basisschrift" w:hAnsi="DCH-Basisschrift"/>
          <w:b/>
          <w:lang w:val="fr-CH"/>
        </w:rPr>
        <w:t xml:space="preserve"> page suivante</w:t>
      </w:r>
      <w:r>
        <w:rPr>
          <w:rFonts w:ascii="DCH-Basisschrift" w:hAnsi="DCH-Basisschrift"/>
          <w:lang w:val="fr-CH"/>
        </w:rPr>
        <w:t>.</w:t>
      </w:r>
    </w:p>
    <w:p w:rsidR="007C67FA" w:rsidRPr="00216069" w:rsidRDefault="007C67FA" w:rsidP="000A59B9">
      <w:pPr>
        <w:spacing w:line="520" w:lineRule="exact"/>
        <w:rPr>
          <w:rFonts w:ascii="DCH-Basisschrift" w:hAnsi="DCH-Basisschrift"/>
          <w:lang w:val="fr-CH"/>
        </w:rPr>
      </w:pPr>
    </w:p>
    <w:p w:rsidR="007C67FA" w:rsidRPr="00E62B09" w:rsidRDefault="00E62B09" w:rsidP="000A59B9">
      <w:pPr>
        <w:spacing w:line="520" w:lineRule="exact"/>
        <w:rPr>
          <w:rFonts w:ascii="DCH-Basisschrift" w:hAnsi="DCH-Basisschrift"/>
          <w:lang w:val="fr-CH"/>
        </w:rPr>
      </w:pPr>
      <w:r>
        <w:rPr>
          <w:rFonts w:ascii="DCH-Basisschrift" w:hAnsi="DCH-Basisschrift"/>
          <w:lang w:val="fr-CH"/>
        </w:rPr>
        <w:t>À</w:t>
      </w:r>
      <w:r w:rsidRPr="00E62B09">
        <w:rPr>
          <w:rFonts w:ascii="DCH-Basisschrift" w:hAnsi="DCH-Basisschrift"/>
          <w:lang w:val="fr-CH"/>
        </w:rPr>
        <w:t xml:space="preserve"> quel animal appartient quel nid ?</w:t>
      </w:r>
      <w:r w:rsidR="00A362E3" w:rsidRPr="00E62B09">
        <w:rPr>
          <w:rFonts w:ascii="DCH-Basisschrift" w:hAnsi="DCH-Basisschrift"/>
          <w:lang w:val="fr-CH"/>
        </w:rPr>
        <w:t xml:space="preserve"> </w:t>
      </w:r>
    </w:p>
    <w:p w:rsidR="00E3178D" w:rsidRPr="006C5557" w:rsidRDefault="006C5557" w:rsidP="000A59B9">
      <w:pPr>
        <w:spacing w:line="520" w:lineRule="exact"/>
        <w:rPr>
          <w:rFonts w:ascii="DCH-Basisschrift" w:hAnsi="DCH-Basisschrift"/>
          <w:sz w:val="24"/>
          <w:szCs w:val="24"/>
          <w:lang w:val="fr-CH"/>
        </w:rPr>
      </w:pPr>
      <w:r w:rsidRPr="006C5557">
        <w:rPr>
          <w:rFonts w:ascii="DCH-Basisschrift" w:hAnsi="DCH-Basisschrift"/>
          <w:lang w:val="fr-CH"/>
        </w:rPr>
        <w:t xml:space="preserve">Décris les différences et les points </w:t>
      </w:r>
      <w:r>
        <w:rPr>
          <w:rFonts w:ascii="DCH-Basisschrift" w:hAnsi="DCH-Basisschrift"/>
          <w:lang w:val="fr-CH"/>
        </w:rPr>
        <w:t>communs des trois nids.</w:t>
      </w:r>
      <w:r w:rsidR="003B0A18" w:rsidRPr="006C5557">
        <w:rPr>
          <w:rFonts w:ascii="DCH-Basisschrift" w:hAnsi="DCH-Basisschrift"/>
          <w:lang w:val="fr-CH"/>
        </w:rPr>
        <w:t xml:space="preserve"> </w:t>
      </w:r>
    </w:p>
    <w:tbl>
      <w:tblPr>
        <w:tblStyle w:val="Grilledutableau"/>
        <w:tblW w:w="0" w:type="auto"/>
        <w:tblLook w:val="04A0"/>
      </w:tblPr>
      <w:tblGrid>
        <w:gridCol w:w="4880"/>
        <w:gridCol w:w="4815"/>
      </w:tblGrid>
      <w:tr w:rsidR="00E1102A" w:rsidRPr="007F0DB8" w:rsidTr="00E1102A">
        <w:tc>
          <w:tcPr>
            <w:tcW w:w="4880" w:type="dxa"/>
          </w:tcPr>
          <w:p w:rsidR="00E1102A" w:rsidRPr="006C5557" w:rsidRDefault="00526D9A" w:rsidP="000A59B9">
            <w:pPr>
              <w:spacing w:line="520" w:lineRule="exact"/>
              <w:rPr>
                <w:rFonts w:ascii="Gudea" w:hAnsi="Gudea"/>
                <w:sz w:val="32"/>
                <w:szCs w:val="32"/>
                <w:lang w:val="fr-CH"/>
              </w:rPr>
            </w:pPr>
            <w:r w:rsidRPr="00C25A96">
              <w:rPr>
                <w:rFonts w:ascii="Gudea" w:hAnsi="Gudea"/>
                <w:noProof/>
                <w:sz w:val="32"/>
                <w:szCs w:val="32"/>
                <w:lang w:val="fr-CH" w:eastAsia="fr-CH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635</wp:posOffset>
                  </wp:positionV>
                  <wp:extent cx="2520000" cy="1681200"/>
                  <wp:effectExtent l="0" t="0" r="0" b="0"/>
                  <wp:wrapNone/>
                  <wp:docPr id="20" name="Grafik 20" descr="C:\Users\chrigu13\AppData\Local\Microsoft\Windows\INetCache\Content.Word\Biber-Nest_c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rigu13\AppData\Local\Microsoft\Windows\INetCache\Content.Word\Biber-Nest_c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5" w:type="dxa"/>
          </w:tcPr>
          <w:p w:rsidR="00E1102A" w:rsidRPr="007F0DB8" w:rsidRDefault="007F0DB8" w:rsidP="00E1102A">
            <w:pPr>
              <w:spacing w:line="520" w:lineRule="exact"/>
              <w:rPr>
                <w:rFonts w:ascii="Gudea" w:hAnsi="Gudea"/>
                <w:szCs w:val="22"/>
                <w:lang w:val="fr-CH"/>
              </w:rPr>
            </w:pPr>
            <w:r w:rsidRPr="007F0DB8">
              <w:rPr>
                <w:rFonts w:ascii="DCH-Basisschrift" w:hAnsi="DCH-Basisschrift"/>
                <w:szCs w:val="22"/>
                <w:lang w:val="fr-CH"/>
              </w:rPr>
              <w:t>Ceci est un nid</w:t>
            </w:r>
            <w:r w:rsidR="00A74296">
              <w:rPr>
                <w:rFonts w:ascii="DCH-Basisschrift" w:hAnsi="DCH-Basisschrift"/>
                <w:szCs w:val="22"/>
                <w:lang w:val="fr-CH"/>
              </w:rPr>
              <w:t>/abri</w:t>
            </w:r>
            <w:r w:rsidRPr="007F0DB8">
              <w:rPr>
                <w:rFonts w:ascii="DCH-Basisschrift" w:hAnsi="DCH-Basisschrift"/>
                <w:szCs w:val="22"/>
                <w:lang w:val="fr-CH"/>
              </w:rPr>
              <w:t xml:space="preserve"> de </w:t>
            </w:r>
            <w:r w:rsidR="00710AA5" w:rsidRPr="007F0DB8">
              <w:rPr>
                <w:rFonts w:ascii="Gudea" w:hAnsi="Gudea"/>
                <w:szCs w:val="22"/>
                <w:lang w:val="fr-CH"/>
              </w:rPr>
              <w:t>:</w:t>
            </w:r>
          </w:p>
          <w:p w:rsidR="00710AA5" w:rsidRPr="007F0DB8" w:rsidRDefault="00E1102A" w:rsidP="00710AA5">
            <w:pPr>
              <w:spacing w:line="520" w:lineRule="exact"/>
              <w:rPr>
                <w:rFonts w:ascii="Gudea" w:hAnsi="Gudea"/>
                <w:szCs w:val="22"/>
                <w:lang w:val="fr-CH"/>
              </w:rPr>
            </w:pPr>
            <w:r w:rsidRPr="007F0DB8">
              <w:rPr>
                <w:rFonts w:ascii="Gudea" w:hAnsi="Gudea"/>
                <w:szCs w:val="22"/>
                <w:lang w:val="fr-CH"/>
              </w:rPr>
              <w:t>________________________________</w:t>
            </w:r>
            <w:r w:rsidR="00710AA5" w:rsidRPr="007F0DB8">
              <w:rPr>
                <w:rFonts w:ascii="Gudea" w:hAnsi="Gudea"/>
                <w:szCs w:val="22"/>
                <w:lang w:val="fr-CH"/>
              </w:rPr>
              <w:t>______________</w:t>
            </w:r>
            <w:r w:rsidR="00710AA5" w:rsidRPr="007F0DB8">
              <w:rPr>
                <w:rFonts w:ascii="Gudea" w:hAnsi="Gudea"/>
                <w:szCs w:val="22"/>
                <w:lang w:val="fr-CH"/>
              </w:rPr>
              <w:br/>
            </w:r>
            <w:r w:rsidR="007F0DB8" w:rsidRPr="007F0DB8">
              <w:rPr>
                <w:rFonts w:ascii="DCH-Basisschrift" w:hAnsi="DCH-Basisschrift"/>
                <w:szCs w:val="22"/>
                <w:lang w:val="fr-CH"/>
              </w:rPr>
              <w:t>Décris</w:t>
            </w:r>
            <w:r w:rsidR="00A74296">
              <w:rPr>
                <w:rFonts w:ascii="DCH-Basisschrift" w:hAnsi="DCH-Basisschrift"/>
                <w:szCs w:val="22"/>
                <w:lang w:val="fr-CH"/>
              </w:rPr>
              <w:t>-</w:t>
            </w:r>
            <w:r w:rsidR="007F0DB8" w:rsidRPr="007F0DB8">
              <w:rPr>
                <w:rFonts w:ascii="DCH-Basisschrift" w:hAnsi="DCH-Basisschrift"/>
                <w:szCs w:val="22"/>
                <w:lang w:val="fr-CH"/>
              </w:rPr>
              <w:t>le</w:t>
            </w:r>
            <w:r w:rsidR="00A74296">
              <w:rPr>
                <w:rFonts w:ascii="DCH-Basisschrift" w:hAnsi="DCH-Basisschrift"/>
                <w:szCs w:val="22"/>
                <w:lang w:val="fr-CH"/>
              </w:rPr>
              <w:t xml:space="preserve"> </w:t>
            </w:r>
            <w:r w:rsidR="00710AA5" w:rsidRPr="007F0DB8">
              <w:rPr>
                <w:rFonts w:ascii="DCH-Basisschrift" w:hAnsi="DCH-Basisschrift"/>
                <w:szCs w:val="22"/>
                <w:lang w:val="fr-CH"/>
              </w:rPr>
              <w:t>:</w:t>
            </w:r>
            <w:r w:rsidR="00710AA5" w:rsidRPr="007F0DB8">
              <w:rPr>
                <w:rFonts w:ascii="Gudea" w:hAnsi="Gudea"/>
                <w:szCs w:val="22"/>
                <w:lang w:val="fr-CH"/>
              </w:rPr>
              <w:t xml:space="preserve"> </w:t>
            </w:r>
          </w:p>
          <w:p w:rsidR="00710AA5" w:rsidRPr="00C25A96" w:rsidRDefault="00710AA5" w:rsidP="00710AA5">
            <w:pPr>
              <w:spacing w:line="520" w:lineRule="exact"/>
              <w:rPr>
                <w:rFonts w:ascii="Gudea" w:hAnsi="Gudea"/>
                <w:szCs w:val="22"/>
                <w:lang w:val="fr-CH"/>
              </w:rPr>
            </w:pPr>
            <w:r w:rsidRPr="00C25A96">
              <w:rPr>
                <w:rFonts w:ascii="Gudea" w:hAnsi="Gudea"/>
                <w:szCs w:val="22"/>
                <w:lang w:val="fr-CH"/>
              </w:rPr>
              <w:t>______________________________________________</w:t>
            </w:r>
          </w:p>
          <w:p w:rsidR="00710AA5" w:rsidRPr="00C25A96" w:rsidRDefault="00710AA5" w:rsidP="00710AA5">
            <w:pPr>
              <w:spacing w:line="520" w:lineRule="exact"/>
              <w:rPr>
                <w:rFonts w:ascii="Gudea" w:hAnsi="Gudea"/>
                <w:szCs w:val="22"/>
                <w:lang w:val="fr-CH"/>
              </w:rPr>
            </w:pPr>
            <w:r w:rsidRPr="00C25A96">
              <w:rPr>
                <w:rFonts w:ascii="Gudea" w:hAnsi="Gudea"/>
                <w:szCs w:val="22"/>
                <w:lang w:val="fr-CH"/>
              </w:rPr>
              <w:t>______________________________________________</w:t>
            </w:r>
          </w:p>
          <w:p w:rsidR="004B7A55" w:rsidRPr="00C25A96" w:rsidRDefault="00710AA5" w:rsidP="00710AA5">
            <w:pPr>
              <w:spacing w:line="520" w:lineRule="exact"/>
              <w:rPr>
                <w:rFonts w:ascii="Gudea" w:hAnsi="Gudea"/>
                <w:szCs w:val="22"/>
                <w:lang w:val="fr-CH"/>
              </w:rPr>
            </w:pPr>
            <w:r w:rsidRPr="00C25A96">
              <w:rPr>
                <w:rFonts w:ascii="Gudea" w:hAnsi="Gudea"/>
                <w:szCs w:val="22"/>
                <w:lang w:val="fr-CH"/>
              </w:rPr>
              <w:t>______________________________________________</w:t>
            </w:r>
            <w:r w:rsidRPr="00C25A96">
              <w:rPr>
                <w:rFonts w:ascii="DCH-Basisschrift" w:hAnsi="DCH-Basisschrift"/>
                <w:szCs w:val="22"/>
                <w:lang w:val="fr-CH"/>
              </w:rPr>
              <w:br/>
            </w:r>
          </w:p>
        </w:tc>
      </w:tr>
      <w:tr w:rsidR="00E3178D" w:rsidRPr="00A74296" w:rsidTr="006C5E77">
        <w:trPr>
          <w:trHeight w:val="3545"/>
        </w:trPr>
        <w:tc>
          <w:tcPr>
            <w:tcW w:w="4880" w:type="dxa"/>
          </w:tcPr>
          <w:p w:rsidR="00E3178D" w:rsidRPr="00C25A96" w:rsidRDefault="00526D9A" w:rsidP="000A59B9">
            <w:pPr>
              <w:spacing w:line="520" w:lineRule="exact"/>
              <w:rPr>
                <w:rFonts w:ascii="DCH-Basisschrift" w:hAnsi="DCH-Basisschrift"/>
                <w:sz w:val="24"/>
                <w:szCs w:val="24"/>
                <w:lang w:val="fr-CH"/>
              </w:rPr>
            </w:pPr>
            <w:r w:rsidRPr="00C25A96">
              <w:rPr>
                <w:rFonts w:ascii="DCH-Basisschrift" w:hAnsi="DCH-Basisschrift"/>
                <w:noProof/>
                <w:sz w:val="24"/>
                <w:szCs w:val="24"/>
                <w:lang w:val="fr-CH" w:eastAsia="fr-CH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page">
                    <wp:posOffset>26035</wp:posOffset>
                  </wp:positionH>
                  <wp:positionV relativeFrom="paragraph">
                    <wp:posOffset>635</wp:posOffset>
                  </wp:positionV>
                  <wp:extent cx="2520000" cy="1681200"/>
                  <wp:effectExtent l="0" t="0" r="0" b="0"/>
                  <wp:wrapNone/>
                  <wp:docPr id="21" name="Grafik 21" descr="C:\Users\chrigu13\AppData\Local\Microsoft\Windows\INetCache\Content.Word\shutterstock_453897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rigu13\AppData\Local\Microsoft\Windows\INetCache\Content.Word\shutterstock_453897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5" w:type="dxa"/>
          </w:tcPr>
          <w:p w:rsidR="00710AA5" w:rsidRPr="00A74296" w:rsidRDefault="00A74296" w:rsidP="00710AA5">
            <w:pPr>
              <w:spacing w:line="520" w:lineRule="exact"/>
              <w:rPr>
                <w:rFonts w:ascii="Gudea" w:hAnsi="Gudea"/>
                <w:szCs w:val="22"/>
                <w:lang w:val="fr-CH"/>
              </w:rPr>
            </w:pPr>
            <w:r w:rsidRPr="007F0DB8">
              <w:rPr>
                <w:rFonts w:ascii="DCH-Basisschrift" w:hAnsi="DCH-Basisschrift"/>
                <w:szCs w:val="22"/>
                <w:lang w:val="fr-CH"/>
              </w:rPr>
              <w:t>Ceci est un nid</w:t>
            </w:r>
            <w:r>
              <w:rPr>
                <w:rFonts w:ascii="DCH-Basisschrift" w:hAnsi="DCH-Basisschrift"/>
                <w:szCs w:val="22"/>
                <w:lang w:val="fr-CH"/>
              </w:rPr>
              <w:t>/abri</w:t>
            </w:r>
            <w:r w:rsidRPr="007F0DB8">
              <w:rPr>
                <w:rFonts w:ascii="DCH-Basisschrift" w:hAnsi="DCH-Basisschrift"/>
                <w:szCs w:val="22"/>
                <w:lang w:val="fr-CH"/>
              </w:rPr>
              <w:t xml:space="preserve"> de </w:t>
            </w:r>
            <w:r w:rsidR="00710AA5" w:rsidRPr="00A74296">
              <w:rPr>
                <w:rFonts w:ascii="Gudea" w:hAnsi="Gudea"/>
                <w:szCs w:val="22"/>
                <w:lang w:val="fr-CH"/>
              </w:rPr>
              <w:t>______________________________________________</w:t>
            </w:r>
            <w:r w:rsidR="00710AA5" w:rsidRPr="00A74296">
              <w:rPr>
                <w:rFonts w:ascii="Gudea" w:hAnsi="Gudea"/>
                <w:szCs w:val="22"/>
                <w:lang w:val="fr-CH"/>
              </w:rPr>
              <w:br/>
            </w:r>
            <w:r w:rsidRPr="007F0DB8">
              <w:rPr>
                <w:rFonts w:ascii="DCH-Basisschrift" w:hAnsi="DCH-Basisschrift"/>
                <w:szCs w:val="22"/>
                <w:lang w:val="fr-CH"/>
              </w:rPr>
              <w:t>Décris</w:t>
            </w:r>
            <w:r>
              <w:rPr>
                <w:rFonts w:ascii="DCH-Basisschrift" w:hAnsi="DCH-Basisschrift"/>
                <w:szCs w:val="22"/>
                <w:lang w:val="fr-CH"/>
              </w:rPr>
              <w:t>-</w:t>
            </w:r>
            <w:r w:rsidRPr="007F0DB8">
              <w:rPr>
                <w:rFonts w:ascii="DCH-Basisschrift" w:hAnsi="DCH-Basisschrift"/>
                <w:szCs w:val="22"/>
                <w:lang w:val="fr-CH"/>
              </w:rPr>
              <w:t>le</w:t>
            </w:r>
            <w:r>
              <w:rPr>
                <w:rFonts w:ascii="DCH-Basisschrift" w:hAnsi="DCH-Basisschrift"/>
                <w:szCs w:val="22"/>
                <w:lang w:val="fr-CH"/>
              </w:rPr>
              <w:t xml:space="preserve"> </w:t>
            </w:r>
            <w:r w:rsidRPr="007F0DB8">
              <w:rPr>
                <w:rFonts w:ascii="DCH-Basisschrift" w:hAnsi="DCH-Basisschrift"/>
                <w:szCs w:val="22"/>
                <w:lang w:val="fr-CH"/>
              </w:rPr>
              <w:t>:</w:t>
            </w:r>
          </w:p>
          <w:p w:rsidR="00710AA5" w:rsidRPr="00C25A96" w:rsidRDefault="00710AA5" w:rsidP="00710AA5">
            <w:pPr>
              <w:spacing w:line="520" w:lineRule="exact"/>
              <w:rPr>
                <w:rFonts w:ascii="Gudea" w:hAnsi="Gudea"/>
                <w:szCs w:val="22"/>
                <w:lang w:val="fr-CH"/>
              </w:rPr>
            </w:pPr>
            <w:r w:rsidRPr="00C25A96">
              <w:rPr>
                <w:rFonts w:ascii="Gudea" w:hAnsi="Gudea"/>
                <w:szCs w:val="22"/>
                <w:lang w:val="fr-CH"/>
              </w:rPr>
              <w:t>______________________________________________</w:t>
            </w:r>
          </w:p>
          <w:p w:rsidR="00710AA5" w:rsidRPr="00C25A96" w:rsidRDefault="00710AA5" w:rsidP="00710AA5">
            <w:pPr>
              <w:spacing w:line="520" w:lineRule="exact"/>
              <w:rPr>
                <w:rFonts w:ascii="Gudea" w:hAnsi="Gudea"/>
                <w:szCs w:val="22"/>
                <w:lang w:val="fr-CH"/>
              </w:rPr>
            </w:pPr>
            <w:r w:rsidRPr="00C25A96">
              <w:rPr>
                <w:rFonts w:ascii="Gudea" w:hAnsi="Gudea"/>
                <w:szCs w:val="22"/>
                <w:lang w:val="fr-CH"/>
              </w:rPr>
              <w:t>______________________________________________</w:t>
            </w:r>
          </w:p>
          <w:p w:rsidR="004449F8" w:rsidRPr="00C25A96" w:rsidRDefault="00710AA5" w:rsidP="00710AA5">
            <w:pPr>
              <w:spacing w:line="520" w:lineRule="exact"/>
              <w:rPr>
                <w:rFonts w:ascii="Gudea" w:hAnsi="Gudea"/>
                <w:sz w:val="32"/>
                <w:szCs w:val="32"/>
                <w:lang w:val="fr-CH"/>
              </w:rPr>
            </w:pPr>
            <w:r w:rsidRPr="00C25A96">
              <w:rPr>
                <w:rFonts w:ascii="Gudea" w:hAnsi="Gudea"/>
                <w:szCs w:val="22"/>
                <w:lang w:val="fr-CH"/>
              </w:rPr>
              <w:t>______________________________________________</w:t>
            </w:r>
            <w:r w:rsidRPr="00C25A96">
              <w:rPr>
                <w:rFonts w:ascii="Gudea" w:hAnsi="Gudea"/>
                <w:szCs w:val="22"/>
                <w:lang w:val="fr-CH"/>
              </w:rPr>
              <w:br/>
            </w:r>
          </w:p>
        </w:tc>
      </w:tr>
      <w:tr w:rsidR="00E3178D" w:rsidRPr="00A74296" w:rsidTr="004B7A55">
        <w:trPr>
          <w:trHeight w:val="3414"/>
        </w:trPr>
        <w:tc>
          <w:tcPr>
            <w:tcW w:w="4880" w:type="dxa"/>
          </w:tcPr>
          <w:p w:rsidR="00E3178D" w:rsidRPr="00C25A96" w:rsidRDefault="00710AA5" w:rsidP="000A59B9">
            <w:pPr>
              <w:spacing w:line="520" w:lineRule="exact"/>
              <w:rPr>
                <w:rFonts w:ascii="DCH-Basisschrift" w:hAnsi="DCH-Basisschrift"/>
                <w:sz w:val="24"/>
                <w:szCs w:val="24"/>
                <w:lang w:val="fr-CH"/>
              </w:rPr>
            </w:pPr>
            <w:r w:rsidRPr="00C25A96">
              <w:rPr>
                <w:rFonts w:ascii="Gudea" w:hAnsi="Gudea"/>
                <w:noProof/>
                <w:sz w:val="32"/>
                <w:szCs w:val="32"/>
                <w:lang w:val="fr-CH" w:eastAsia="fr-CH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</wp:posOffset>
                  </wp:positionV>
                  <wp:extent cx="2520000" cy="1681200"/>
                  <wp:effectExtent l="0" t="0" r="0" b="0"/>
                  <wp:wrapNone/>
                  <wp:docPr id="23" name="Grafik 23" descr="C:\Users\chrigu13\AppData\Local\Microsoft\Windows\INetCache\Content.Word\Wespen-Nest_c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rigu13\AppData\Local\Microsoft\Windows\INetCache\Content.Word\Wespen-Nest_c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5" w:type="dxa"/>
          </w:tcPr>
          <w:p w:rsidR="00A74296" w:rsidRDefault="00A74296" w:rsidP="00710AA5">
            <w:pPr>
              <w:spacing w:line="520" w:lineRule="exact"/>
              <w:rPr>
                <w:rFonts w:ascii="Gudea" w:hAnsi="Gudea"/>
                <w:szCs w:val="22"/>
                <w:lang w:val="fr-CH"/>
              </w:rPr>
            </w:pPr>
            <w:r w:rsidRPr="007F0DB8">
              <w:rPr>
                <w:rFonts w:ascii="DCH-Basisschrift" w:hAnsi="DCH-Basisschrift"/>
                <w:szCs w:val="22"/>
                <w:lang w:val="fr-CH"/>
              </w:rPr>
              <w:t>Ceci est un nid</w:t>
            </w:r>
            <w:r>
              <w:rPr>
                <w:rFonts w:ascii="DCH-Basisschrift" w:hAnsi="DCH-Basisschrift"/>
                <w:szCs w:val="22"/>
                <w:lang w:val="fr-CH"/>
              </w:rPr>
              <w:t>/abri</w:t>
            </w:r>
            <w:r w:rsidRPr="007F0DB8">
              <w:rPr>
                <w:rFonts w:ascii="DCH-Basisschrift" w:hAnsi="DCH-Basisschrift"/>
                <w:szCs w:val="22"/>
                <w:lang w:val="fr-CH"/>
              </w:rPr>
              <w:t xml:space="preserve"> de </w:t>
            </w:r>
            <w:r w:rsidRPr="007F0DB8">
              <w:rPr>
                <w:rFonts w:ascii="Gudea" w:hAnsi="Gudea"/>
                <w:szCs w:val="22"/>
                <w:lang w:val="fr-CH"/>
              </w:rPr>
              <w:t>:</w:t>
            </w:r>
          </w:p>
          <w:p w:rsidR="00710AA5" w:rsidRPr="00C25A96" w:rsidRDefault="00710AA5" w:rsidP="00710AA5">
            <w:pPr>
              <w:spacing w:line="520" w:lineRule="exact"/>
              <w:rPr>
                <w:rFonts w:ascii="Gudea" w:hAnsi="Gudea"/>
                <w:szCs w:val="22"/>
                <w:lang w:val="fr-CH"/>
              </w:rPr>
            </w:pPr>
            <w:r w:rsidRPr="00A74296">
              <w:rPr>
                <w:rFonts w:ascii="Gudea" w:hAnsi="Gudea"/>
                <w:szCs w:val="22"/>
                <w:lang w:val="fr-CH"/>
              </w:rPr>
              <w:t>______________________________________________</w:t>
            </w:r>
            <w:r w:rsidRPr="00A74296">
              <w:rPr>
                <w:rFonts w:ascii="Gudea" w:hAnsi="Gudea"/>
                <w:szCs w:val="22"/>
                <w:lang w:val="fr-CH"/>
              </w:rPr>
              <w:br/>
            </w:r>
            <w:r w:rsidR="00A74296" w:rsidRPr="007F0DB8">
              <w:rPr>
                <w:rFonts w:ascii="DCH-Basisschrift" w:hAnsi="DCH-Basisschrift"/>
                <w:szCs w:val="22"/>
                <w:lang w:val="fr-CH"/>
              </w:rPr>
              <w:t>Décris</w:t>
            </w:r>
            <w:r w:rsidR="00A74296">
              <w:rPr>
                <w:rFonts w:ascii="DCH-Basisschrift" w:hAnsi="DCH-Basisschrift"/>
                <w:szCs w:val="22"/>
                <w:lang w:val="fr-CH"/>
              </w:rPr>
              <w:t>-</w:t>
            </w:r>
            <w:r w:rsidR="00A74296" w:rsidRPr="007F0DB8">
              <w:rPr>
                <w:rFonts w:ascii="DCH-Basisschrift" w:hAnsi="DCH-Basisschrift"/>
                <w:szCs w:val="22"/>
                <w:lang w:val="fr-CH"/>
              </w:rPr>
              <w:t>le</w:t>
            </w:r>
            <w:r w:rsidR="00A74296">
              <w:rPr>
                <w:rFonts w:ascii="DCH-Basisschrift" w:hAnsi="DCH-Basisschrift"/>
                <w:szCs w:val="22"/>
                <w:lang w:val="fr-CH"/>
              </w:rPr>
              <w:t xml:space="preserve"> </w:t>
            </w:r>
            <w:r w:rsidR="00A74296" w:rsidRPr="007F0DB8">
              <w:rPr>
                <w:rFonts w:ascii="DCH-Basisschrift" w:hAnsi="DCH-Basisschrift"/>
                <w:szCs w:val="22"/>
                <w:lang w:val="fr-CH"/>
              </w:rPr>
              <w:t>:</w:t>
            </w:r>
            <w:r w:rsidR="00A74296" w:rsidRPr="007F0DB8">
              <w:rPr>
                <w:rFonts w:ascii="Gudea" w:hAnsi="Gudea"/>
                <w:szCs w:val="22"/>
                <w:lang w:val="fr-CH"/>
              </w:rPr>
              <w:t xml:space="preserve"> </w:t>
            </w:r>
            <w:r w:rsidRPr="00C25A96">
              <w:rPr>
                <w:rFonts w:ascii="Gudea" w:hAnsi="Gudea"/>
                <w:szCs w:val="22"/>
                <w:lang w:val="fr-CH"/>
              </w:rPr>
              <w:t>______________________________________________</w:t>
            </w:r>
          </w:p>
          <w:p w:rsidR="00710AA5" w:rsidRPr="00C25A96" w:rsidRDefault="00710AA5" w:rsidP="00710AA5">
            <w:pPr>
              <w:spacing w:line="520" w:lineRule="exact"/>
              <w:rPr>
                <w:rFonts w:ascii="Gudea" w:hAnsi="Gudea"/>
                <w:szCs w:val="22"/>
                <w:lang w:val="fr-CH"/>
              </w:rPr>
            </w:pPr>
            <w:r w:rsidRPr="00C25A96">
              <w:rPr>
                <w:rFonts w:ascii="Gudea" w:hAnsi="Gudea"/>
                <w:szCs w:val="22"/>
                <w:lang w:val="fr-CH"/>
              </w:rPr>
              <w:t>______________________________________________</w:t>
            </w:r>
          </w:p>
          <w:p w:rsidR="004B7A55" w:rsidRPr="00C25A96" w:rsidRDefault="00710AA5" w:rsidP="00710AA5">
            <w:pPr>
              <w:spacing w:line="520" w:lineRule="exact"/>
              <w:rPr>
                <w:rFonts w:ascii="Gudea" w:hAnsi="Gudea"/>
                <w:sz w:val="32"/>
                <w:szCs w:val="32"/>
                <w:lang w:val="fr-CH"/>
              </w:rPr>
            </w:pPr>
            <w:r w:rsidRPr="00C25A96">
              <w:rPr>
                <w:rFonts w:ascii="Gudea" w:hAnsi="Gudea"/>
                <w:szCs w:val="22"/>
                <w:lang w:val="fr-CH"/>
              </w:rPr>
              <w:t>______________________________________________</w:t>
            </w:r>
            <w:r w:rsidRPr="00C25A96">
              <w:rPr>
                <w:rFonts w:ascii="Gudea" w:hAnsi="Gudea"/>
                <w:szCs w:val="22"/>
                <w:lang w:val="fr-CH"/>
              </w:rPr>
              <w:br/>
            </w:r>
          </w:p>
        </w:tc>
      </w:tr>
    </w:tbl>
    <w:p w:rsidR="00E3178D" w:rsidRPr="00C25A96" w:rsidRDefault="00792A3A" w:rsidP="000A59B9">
      <w:pPr>
        <w:spacing w:line="520" w:lineRule="exact"/>
        <w:rPr>
          <w:rFonts w:ascii="DCH-Basisschrift" w:hAnsi="DCH-Basisschrift"/>
          <w:sz w:val="24"/>
          <w:szCs w:val="24"/>
          <w:lang w:val="fr-CH"/>
        </w:rPr>
      </w:pPr>
      <w:r w:rsidRPr="00792A3A">
        <w:rPr>
          <w:rFonts w:ascii="Times New Roman" w:hAnsi="Times New Roman" w:cs="Times New Roman"/>
          <w:sz w:val="24"/>
          <w:szCs w:val="24"/>
          <w:lang w:val="fr-CH" w:eastAsia="de-CH"/>
        </w:rPr>
        <w:pict>
          <v:shape id="Textfeld 6" o:spid="_x0000_s1058" type="#_x0000_t202" style="position:absolute;margin-left:-57pt;margin-top:53.1pt;width:426pt;height:63pt;z-index:25166336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" filled="f" stroked="f">
            <v:textbox>
              <w:txbxContent>
                <w:p w:rsidR="00526D9A" w:rsidRDefault="00526D9A" w:rsidP="00526D9A">
                  <w:pPr>
                    <w:ind w:left="1276"/>
                    <w:rPr>
                      <w:sz w:val="16"/>
                      <w:szCs w:val="16"/>
                    </w:rPr>
                  </w:pPr>
                </w:p>
                <w:p w:rsidR="00526D9A" w:rsidRDefault="00526D9A" w:rsidP="00526D9A">
                  <w:pPr>
                    <w:ind w:left="1276"/>
                    <w:rPr>
                      <w:sz w:val="16"/>
                      <w:szCs w:val="16"/>
                    </w:rPr>
                  </w:pPr>
                </w:p>
                <w:p w:rsidR="00526D9A" w:rsidRDefault="00E74643" w:rsidP="00526D9A">
                  <w:pPr>
                    <w:ind w:left="993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Photographies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r w:rsidR="003B0A18">
                    <w:rPr>
                      <w:sz w:val="16"/>
                      <w:szCs w:val="16"/>
                    </w:rPr>
                    <w:t xml:space="preserve">: </w:t>
                  </w:r>
                  <w:proofErr w:type="spellStart"/>
                  <w:r w:rsidR="003B0A18">
                    <w:rPr>
                      <w:sz w:val="16"/>
                      <w:szCs w:val="16"/>
                    </w:rPr>
                    <w:t>Shutterstock</w:t>
                  </w:r>
                  <w:proofErr w:type="spellEnd"/>
                </w:p>
                <w:p w:rsidR="00526D9A" w:rsidRDefault="00526D9A" w:rsidP="00526D9A">
                  <w:pPr>
                    <w:ind w:left="1418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margin"/>
          </v:shape>
        </w:pict>
      </w:r>
    </w:p>
    <w:p w:rsidR="007C5609" w:rsidRPr="00C25A96" w:rsidRDefault="007C5609">
      <w:pPr>
        <w:spacing w:after="200" w:line="276" w:lineRule="auto"/>
        <w:rPr>
          <w:rFonts w:ascii="DCH-Basisschrift" w:eastAsiaTheme="majorEastAsia" w:hAnsi="DCH-Basisschrift" w:cstheme="majorBidi"/>
          <w:color w:val="215868" w:themeColor="accent5" w:themeShade="80"/>
          <w:spacing w:val="5"/>
          <w:kern w:val="28"/>
          <w:sz w:val="24"/>
          <w:szCs w:val="24"/>
          <w:lang w:val="fr-CH"/>
        </w:rPr>
      </w:pPr>
      <w:r w:rsidRPr="00C25A96">
        <w:rPr>
          <w:rFonts w:ascii="DCH-Basisschrift" w:hAnsi="DCH-Basisschrift"/>
          <w:b/>
          <w:color w:val="215868" w:themeColor="accent5" w:themeShade="80"/>
          <w:sz w:val="24"/>
          <w:szCs w:val="24"/>
          <w:lang w:val="fr-CH"/>
        </w:rPr>
        <w:br w:type="page"/>
      </w:r>
    </w:p>
    <w:p w:rsidR="00C62846" w:rsidRPr="00C25A96" w:rsidRDefault="006929FD" w:rsidP="007C5609">
      <w:pPr>
        <w:pStyle w:val="Titre"/>
        <w:spacing w:line="400" w:lineRule="exact"/>
        <w:rPr>
          <w:rFonts w:ascii="DCH-Basisschrift" w:hAnsi="DCH-Basisschrift"/>
          <w:b w:val="0"/>
          <w:color w:val="215868" w:themeColor="accent5" w:themeShade="80"/>
          <w:sz w:val="24"/>
          <w:szCs w:val="24"/>
          <w:lang w:val="fr-CH"/>
        </w:rPr>
      </w:pPr>
      <w:r>
        <w:rPr>
          <w:rFonts w:ascii="DCH-Basisschrift" w:hAnsi="DCH-Basisschrift"/>
          <w:b w:val="0"/>
          <w:color w:val="215868" w:themeColor="accent5" w:themeShade="80"/>
          <w:sz w:val="24"/>
          <w:szCs w:val="24"/>
          <w:lang w:val="fr-CH"/>
        </w:rPr>
        <w:lastRenderedPageBreak/>
        <w:t>Nous construisons un petit nid d'oiseau</w:t>
      </w:r>
      <w:r w:rsidR="00D666FD" w:rsidRPr="00C25A96">
        <w:rPr>
          <w:rFonts w:ascii="DCH-Basisschrift" w:hAnsi="DCH-Basisschrift"/>
          <w:b w:val="0"/>
          <w:color w:val="215868" w:themeColor="accent5" w:themeShade="80"/>
          <w:sz w:val="24"/>
          <w:szCs w:val="24"/>
          <w:lang w:val="fr-CH"/>
        </w:rPr>
        <w:t xml:space="preserve"> </w:t>
      </w:r>
    </w:p>
    <w:p w:rsidR="007C5609" w:rsidRPr="00C25A96" w:rsidRDefault="007C5609" w:rsidP="007C5609">
      <w:pPr>
        <w:spacing w:line="400" w:lineRule="exact"/>
        <w:rPr>
          <w:lang w:val="fr-CH"/>
        </w:rPr>
      </w:pPr>
    </w:p>
    <w:p w:rsidR="00793262" w:rsidRDefault="00C469ED" w:rsidP="000934C4">
      <w:pPr>
        <w:spacing w:line="520" w:lineRule="exact"/>
        <w:rPr>
          <w:rFonts w:ascii="DCH-Basisschrift" w:hAnsi="DCH-Basisschrift"/>
          <w:lang w:val="fr-CH"/>
        </w:rPr>
      </w:pPr>
      <w:r w:rsidRPr="00C86FE4">
        <w:rPr>
          <w:rFonts w:ascii="DCH-Basisschrift" w:hAnsi="DCH-Basisschrift"/>
          <w:lang w:val="fr-CH"/>
        </w:rPr>
        <w:t xml:space="preserve">Travail avec un partenaire </w:t>
      </w:r>
      <w:r w:rsidR="00606045" w:rsidRPr="00C86FE4">
        <w:rPr>
          <w:rFonts w:ascii="DCH-Basisschrift" w:hAnsi="DCH-Basisschrift"/>
          <w:lang w:val="fr-CH"/>
        </w:rPr>
        <w:t xml:space="preserve">: </w:t>
      </w:r>
      <w:r w:rsidR="00F8136D" w:rsidRPr="00C86FE4">
        <w:rPr>
          <w:rFonts w:ascii="DCH-Basisschrift" w:hAnsi="DCH-Basisschrift"/>
          <w:lang w:val="fr-CH"/>
        </w:rPr>
        <w:br/>
      </w:r>
      <w:r w:rsidR="00C86FE4" w:rsidRPr="00C86FE4">
        <w:rPr>
          <w:rFonts w:ascii="DCH-Basisschrift" w:hAnsi="DCH-Basisschrift"/>
          <w:lang w:val="fr-CH"/>
        </w:rPr>
        <w:t xml:space="preserve">Pour construire un </w:t>
      </w:r>
      <w:r w:rsidR="00C86FE4">
        <w:rPr>
          <w:rFonts w:ascii="DCH-Basisschrift" w:hAnsi="DCH-Basisschrift"/>
          <w:lang w:val="fr-CH"/>
        </w:rPr>
        <w:t>bon nid d'oiseau bien stable (par ex</w:t>
      </w:r>
      <w:r w:rsidR="00DE646F">
        <w:rPr>
          <w:rFonts w:ascii="DCH-Basisschrift" w:hAnsi="DCH-Basisschrift"/>
          <w:lang w:val="fr-CH"/>
        </w:rPr>
        <w:t>.</w:t>
      </w:r>
      <w:r w:rsidR="00C86FE4">
        <w:rPr>
          <w:rFonts w:ascii="DCH-Basisschrift" w:hAnsi="DCH-Basisschrift"/>
          <w:lang w:val="fr-CH"/>
        </w:rPr>
        <w:t xml:space="preserve"> un nid de merle) </w:t>
      </w:r>
      <w:r w:rsidR="003D3A11">
        <w:rPr>
          <w:rFonts w:ascii="DCH-Basisschrift" w:hAnsi="DCH-Basisschrift"/>
          <w:lang w:val="fr-CH"/>
        </w:rPr>
        <w:t>de quoi</w:t>
      </w:r>
      <w:r w:rsidR="00C86FE4">
        <w:rPr>
          <w:rFonts w:ascii="DCH-Basisschrift" w:hAnsi="DCH-Basisschrift"/>
          <w:lang w:val="fr-CH"/>
        </w:rPr>
        <w:t xml:space="preserve"> penses-tu avoir besoin ?</w:t>
      </w:r>
      <w:r w:rsidR="000934C4" w:rsidRPr="00C86FE4">
        <w:rPr>
          <w:rFonts w:ascii="DCH-Basisschrift" w:hAnsi="DCH-Basisschrift"/>
          <w:b/>
          <w:lang w:val="fr-CH"/>
        </w:rPr>
        <w:br/>
      </w:r>
      <w:r w:rsidR="006310BD">
        <w:rPr>
          <w:rFonts w:ascii="DCH-Basisschrift" w:hAnsi="DCH-Basisschrift"/>
          <w:lang w:val="fr-CH"/>
        </w:rPr>
        <w:t>Réfléchis</w:t>
      </w:r>
      <w:r w:rsidR="00793262" w:rsidRPr="00793262">
        <w:rPr>
          <w:rFonts w:ascii="DCH-Basisschrift" w:hAnsi="DCH-Basisschrift"/>
          <w:lang w:val="fr-CH"/>
        </w:rPr>
        <w:t xml:space="preserve"> au matériel qu'il te faut et à quoi </w:t>
      </w:r>
      <w:r w:rsidR="006C7C9C">
        <w:rPr>
          <w:rFonts w:ascii="DCH-Basisschrift" w:hAnsi="DCH-Basisschrift"/>
          <w:lang w:val="fr-CH"/>
        </w:rPr>
        <w:t>tu dois veiller</w:t>
      </w:r>
      <w:r w:rsidR="00793262">
        <w:rPr>
          <w:rFonts w:ascii="DCH-Basisschrift" w:hAnsi="DCH-Basisschrift"/>
          <w:lang w:val="fr-CH"/>
        </w:rPr>
        <w:t>.</w:t>
      </w:r>
      <w:r w:rsidR="00A81CB8">
        <w:rPr>
          <w:rFonts w:ascii="DCH-Basisschrift" w:hAnsi="DCH-Basisschrift"/>
          <w:lang w:val="fr-CH"/>
        </w:rPr>
        <w:t xml:space="preserve"> </w:t>
      </w:r>
    </w:p>
    <w:p w:rsidR="007C5609" w:rsidRPr="00772F3A" w:rsidRDefault="00793262" w:rsidP="000934C4">
      <w:pPr>
        <w:spacing w:line="520" w:lineRule="exact"/>
        <w:rPr>
          <w:rFonts w:ascii="DCH-Basisschrift" w:hAnsi="DCH-Basisschrift"/>
          <w:lang w:val="fr-CH"/>
        </w:rPr>
      </w:pPr>
      <w:r w:rsidRPr="00772F3A">
        <w:rPr>
          <w:rFonts w:ascii="DCH-Basisschrift" w:hAnsi="DCH-Basisschrift"/>
          <w:lang w:val="fr-CH"/>
        </w:rPr>
        <w:t xml:space="preserve">Écris et dessine : </w:t>
      </w:r>
    </w:p>
    <w:p w:rsidR="00C62846" w:rsidRPr="00772F3A" w:rsidRDefault="00C62846" w:rsidP="007C5609">
      <w:pPr>
        <w:spacing w:line="360" w:lineRule="exact"/>
        <w:rPr>
          <w:rFonts w:ascii="DCH-Basisschrift" w:hAnsi="DCH-Basisschrift"/>
          <w:lang w:val="fr-CH"/>
        </w:rPr>
      </w:pPr>
    </w:p>
    <w:p w:rsidR="00BB5A17" w:rsidRPr="00772F3A" w:rsidRDefault="00792A3A" w:rsidP="00BB5A17">
      <w:pPr>
        <w:spacing w:line="480" w:lineRule="auto"/>
        <w:rPr>
          <w:rFonts w:ascii="Gudea" w:hAnsi="Gudea"/>
          <w:sz w:val="32"/>
          <w:szCs w:val="32"/>
          <w:lang w:val="fr-CH"/>
        </w:rPr>
      </w:pPr>
      <w:r w:rsidRPr="00792A3A">
        <w:rPr>
          <w:lang w:val="fr-CH"/>
        </w:rPr>
        <w:pict>
          <v:group id="Gruppieren 3" o:spid="_x0000_s1054" style="position:absolute;margin-left:0;margin-top:27.7pt;width:398.85pt;height:80.7pt;z-index:251669504" coordsize="50652,10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">
            <v:shape id="AutoShape 32" o:spid="_x0000_s1057" type="#_x0000_t32" style="position:absolute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" strokeweight="1pt"/>
            <v:shape id="AutoShape 33" o:spid="_x0000_s1056" type="#_x0000_t32" style="position:absolute;left:157;top:5044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" strokeweight="1pt"/>
            <v:shape id="AutoShape 34" o:spid="_x0000_s1055" type="#_x0000_t32" style="position:absolute;top:10247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" strokeweight="1pt"/>
          </v:group>
        </w:pict>
      </w:r>
    </w:p>
    <w:p w:rsidR="00BB5A17" w:rsidRPr="00772F3A" w:rsidRDefault="00BB5A17" w:rsidP="00BB5A17">
      <w:pPr>
        <w:spacing w:line="480" w:lineRule="auto"/>
        <w:rPr>
          <w:rFonts w:ascii="Gudea" w:hAnsi="Gudea"/>
          <w:sz w:val="32"/>
          <w:szCs w:val="32"/>
          <w:lang w:val="fr-CH"/>
        </w:rPr>
      </w:pPr>
    </w:p>
    <w:p w:rsidR="00476632" w:rsidRPr="00772F3A" w:rsidRDefault="00792A3A" w:rsidP="00BB5A17">
      <w:pPr>
        <w:spacing w:line="480" w:lineRule="auto"/>
        <w:rPr>
          <w:rFonts w:ascii="Gudea" w:hAnsi="Gudea"/>
          <w:sz w:val="32"/>
          <w:szCs w:val="32"/>
          <w:lang w:val="fr-CH"/>
        </w:rPr>
      </w:pPr>
      <w:r>
        <w:rPr>
          <w:rFonts w:ascii="Gudea" w:hAnsi="Gudea"/>
          <w:sz w:val="32"/>
          <w:szCs w:val="32"/>
          <w:lang w:val="fr-CH" w:eastAsia="de-CH"/>
        </w:rPr>
        <w:pict>
          <v:roundrect id="AutoForm 2" o:spid="_x0000_s1053" style="position:absolute;margin-left:103.95pt;margin-top:240.95pt;width:273.65pt;height:481.15pt;rotation:90;z-index:251657216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" o:allowincell="f" fillcolor="window" strokecolor="#31859c" strokeweight="2pt">
            <v:textbox>
              <w:txbxContent>
                <w:p w:rsidR="00476632" w:rsidRDefault="00476632" w:rsidP="00476632">
                  <w:pPr>
                    <w:shd w:val="clear" w:color="auto" w:fill="FFFFFF" w:themeFill="background1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  <w10:wrap type="square" anchorx="margin" anchory="margin"/>
          </v:roundrect>
        </w:pict>
      </w:r>
    </w:p>
    <w:p w:rsidR="007C5609" w:rsidRPr="00772F3A" w:rsidRDefault="007C5609" w:rsidP="00F8136D">
      <w:pPr>
        <w:spacing w:line="520" w:lineRule="exact"/>
        <w:rPr>
          <w:rFonts w:ascii="DCH-Basisschrift" w:hAnsi="DCH-Basisschrift"/>
          <w:lang w:val="fr-CH"/>
        </w:rPr>
      </w:pPr>
    </w:p>
    <w:p w:rsidR="00193DFA" w:rsidRPr="005D041A" w:rsidRDefault="00D52B49" w:rsidP="00F8136D">
      <w:pPr>
        <w:spacing w:line="520" w:lineRule="exact"/>
        <w:rPr>
          <w:rFonts w:ascii="Gudea" w:hAnsi="Gudea"/>
          <w:sz w:val="32"/>
          <w:szCs w:val="32"/>
          <w:lang w:val="fr-CH"/>
        </w:rPr>
      </w:pPr>
      <w:r w:rsidRPr="005D041A">
        <w:rPr>
          <w:rFonts w:ascii="DCH-Basisschrift" w:hAnsi="DCH-Basisschrift"/>
          <w:lang w:val="fr-CH"/>
        </w:rPr>
        <w:lastRenderedPageBreak/>
        <w:t>Maintenant, allez</w:t>
      </w:r>
      <w:r w:rsidR="00CD7C2E" w:rsidRPr="005D041A">
        <w:rPr>
          <w:rFonts w:ascii="DCH-Basisschrift" w:hAnsi="DCH-Basisschrift"/>
          <w:lang w:val="fr-CH"/>
        </w:rPr>
        <w:t xml:space="preserve"> </w:t>
      </w:r>
      <w:r w:rsidR="006643B7">
        <w:rPr>
          <w:rFonts w:ascii="DCH-Basisschrift" w:hAnsi="DCH-Basisschrift"/>
          <w:lang w:val="fr-CH"/>
        </w:rPr>
        <w:t>à deux</w:t>
      </w:r>
      <w:r w:rsidR="00DE11CA" w:rsidRPr="005D041A">
        <w:rPr>
          <w:rFonts w:ascii="DCH-Basisschrift" w:hAnsi="DCH-Basisschrift"/>
          <w:lang w:val="fr-CH"/>
        </w:rPr>
        <w:t xml:space="preserve"> </w:t>
      </w:r>
      <w:r w:rsidR="00CD7C2E" w:rsidRPr="005D041A">
        <w:rPr>
          <w:rFonts w:ascii="DCH-Basisschrift" w:hAnsi="DCH-Basisschrift"/>
          <w:lang w:val="fr-CH"/>
        </w:rPr>
        <w:t>présenter ce projet</w:t>
      </w:r>
      <w:r w:rsidRPr="005D041A">
        <w:rPr>
          <w:rFonts w:ascii="DCH-Basisschrift" w:hAnsi="DCH-Basisschrift"/>
          <w:lang w:val="fr-CH"/>
        </w:rPr>
        <w:t xml:space="preserve"> auprès</w:t>
      </w:r>
      <w:r w:rsidR="00CD7C2E" w:rsidRPr="005D041A">
        <w:rPr>
          <w:rFonts w:ascii="DCH-Basisschrift" w:hAnsi="DCH-Basisschrift"/>
          <w:lang w:val="fr-CH"/>
        </w:rPr>
        <w:t xml:space="preserve"> de</w:t>
      </w:r>
      <w:r w:rsidRPr="005D041A">
        <w:rPr>
          <w:rFonts w:ascii="DCH-Basisschrift" w:hAnsi="DCH-Basisschrift"/>
          <w:lang w:val="fr-CH"/>
        </w:rPr>
        <w:t xml:space="preserve"> votre ense</w:t>
      </w:r>
      <w:r w:rsidRPr="005D041A">
        <w:rPr>
          <w:rFonts w:ascii="DCH-Basisschrift" w:hAnsi="DCH-Basisschrift"/>
          <w:lang w:val="fr-CH"/>
        </w:rPr>
        <w:t>i</w:t>
      </w:r>
      <w:r w:rsidRPr="005D041A">
        <w:rPr>
          <w:rFonts w:ascii="DCH-Basisschrift" w:hAnsi="DCH-Basisschrift"/>
          <w:lang w:val="fr-CH"/>
        </w:rPr>
        <w:t xml:space="preserve">gnant/e. </w:t>
      </w:r>
      <w:r w:rsidR="005D041A" w:rsidRPr="005D041A">
        <w:rPr>
          <w:rFonts w:ascii="DCH-Basisschrift" w:hAnsi="DCH-Basisschrift"/>
          <w:lang w:val="fr-CH"/>
        </w:rPr>
        <w:t>Discutez-en et demandez le matériel né</w:t>
      </w:r>
      <w:r w:rsidR="005D041A">
        <w:rPr>
          <w:rFonts w:ascii="DCH-Basisschrift" w:hAnsi="DCH-Basisschrift"/>
          <w:lang w:val="fr-CH"/>
        </w:rPr>
        <w:t>cessaire.</w:t>
      </w:r>
      <w:r w:rsidR="00606045" w:rsidRPr="005D041A">
        <w:rPr>
          <w:rFonts w:ascii="DCH-Basisschrift" w:hAnsi="DCH-Basisschrift"/>
          <w:lang w:val="fr-CH"/>
        </w:rPr>
        <w:t xml:space="preserve"> </w:t>
      </w:r>
    </w:p>
    <w:p w:rsidR="00BB5A17" w:rsidRPr="000F7F7A" w:rsidRDefault="00512FD1" w:rsidP="00BB5A17">
      <w:pPr>
        <w:spacing w:line="520" w:lineRule="exact"/>
        <w:rPr>
          <w:rFonts w:ascii="DCH-Basisschrift" w:hAnsi="DCH-Basisschrift"/>
          <w:lang w:val="fr-CH"/>
        </w:rPr>
      </w:pPr>
      <w:r w:rsidRPr="00512FD1">
        <w:rPr>
          <w:rFonts w:ascii="DCH-Basisschrift" w:hAnsi="DCH-Basisschrift"/>
          <w:lang w:val="fr-CH"/>
        </w:rPr>
        <w:t>Construisez un nid aussi stable que possib</w:t>
      </w:r>
      <w:r>
        <w:rPr>
          <w:rFonts w:ascii="DCH-Basisschrift" w:hAnsi="DCH-Basisschrift"/>
          <w:lang w:val="fr-CH"/>
        </w:rPr>
        <w:t>le.</w:t>
      </w:r>
      <w:r>
        <w:rPr>
          <w:rFonts w:ascii="DCH-Basisschrift" w:hAnsi="DCH-Basisschrift"/>
          <w:lang w:val="fr-CH"/>
        </w:rPr>
        <w:br/>
        <w:t xml:space="preserve">Quand il vous semble qu'il est prêt, </w:t>
      </w:r>
      <w:r w:rsidR="008A232C">
        <w:rPr>
          <w:rFonts w:ascii="DCH-Basisschrift" w:hAnsi="DCH-Basisschrift"/>
          <w:lang w:val="fr-CH"/>
        </w:rPr>
        <w:t>apportez</w:t>
      </w:r>
      <w:r>
        <w:rPr>
          <w:rFonts w:ascii="DCH-Basisschrift" w:hAnsi="DCH-Basisschrift"/>
          <w:lang w:val="fr-CH"/>
        </w:rPr>
        <w:t>-le à l'enseignant/e. Vous teste</w:t>
      </w:r>
      <w:r w:rsidR="005624A0">
        <w:rPr>
          <w:rFonts w:ascii="DCH-Basisschrift" w:hAnsi="DCH-Basisschrift"/>
          <w:lang w:val="fr-CH"/>
        </w:rPr>
        <w:t>rez la stabilité du</w:t>
      </w:r>
      <w:r>
        <w:rPr>
          <w:rFonts w:ascii="DCH-Basisschrift" w:hAnsi="DCH-Basisschrift"/>
          <w:lang w:val="fr-CH"/>
        </w:rPr>
        <w:t xml:space="preserve"> nid </w:t>
      </w:r>
      <w:r w:rsidR="005624A0">
        <w:rPr>
          <w:rFonts w:ascii="DCH-Basisschrift" w:hAnsi="DCH-Basisschrift"/>
          <w:lang w:val="fr-CH"/>
        </w:rPr>
        <w:t>avec un œuf</w:t>
      </w:r>
      <w:r w:rsidR="00C35EC4">
        <w:rPr>
          <w:rFonts w:ascii="DCH-Basisschrift" w:hAnsi="DCH-Basisschrift"/>
          <w:lang w:val="fr-CH"/>
        </w:rPr>
        <w:t xml:space="preserve"> à l'intérieur</w:t>
      </w:r>
      <w:r w:rsidR="008A232C">
        <w:rPr>
          <w:rFonts w:ascii="DCH-Basisschrift" w:hAnsi="DCH-Basisschrift"/>
          <w:lang w:val="fr-CH"/>
        </w:rPr>
        <w:t>.</w:t>
      </w:r>
    </w:p>
    <w:p w:rsidR="00BB5A17" w:rsidRPr="008A232C" w:rsidRDefault="00BB5A17">
      <w:pPr>
        <w:spacing w:after="200" w:line="276" w:lineRule="auto"/>
        <w:rPr>
          <w:rFonts w:ascii="DCH-Basisschrift" w:hAnsi="DCH-Basisschrift"/>
          <w:lang w:val="fr-CH"/>
        </w:rPr>
      </w:pPr>
      <w:r w:rsidRPr="008A232C">
        <w:rPr>
          <w:rFonts w:ascii="DCH-Basisschrift" w:hAnsi="DCH-Basisschrift"/>
          <w:lang w:val="fr-CH"/>
        </w:rPr>
        <w:br w:type="page"/>
      </w:r>
    </w:p>
    <w:p w:rsidR="007C5609" w:rsidRPr="009232FE" w:rsidRDefault="009232FE" w:rsidP="007C5609">
      <w:pPr>
        <w:pStyle w:val="Titre"/>
        <w:spacing w:before="0" w:line="400" w:lineRule="exact"/>
        <w:rPr>
          <w:rFonts w:ascii="DCH-Basisschrift" w:hAnsi="DCH-Basisschrift"/>
          <w:lang w:val="fr-CH"/>
        </w:rPr>
      </w:pPr>
      <w:r w:rsidRPr="009232FE">
        <w:rPr>
          <w:rFonts w:ascii="DCH-Basisschrift" w:hAnsi="DCH-Basisschrift"/>
          <w:b w:val="0"/>
          <w:color w:val="215868" w:themeColor="accent5" w:themeShade="80"/>
          <w:sz w:val="24"/>
          <w:szCs w:val="24"/>
          <w:lang w:val="fr-CH"/>
        </w:rPr>
        <w:lastRenderedPageBreak/>
        <w:t>Nous construisons un grand nid de cigogne</w:t>
      </w:r>
      <w:r w:rsidR="00D666FD" w:rsidRPr="009232FE">
        <w:rPr>
          <w:rFonts w:ascii="DCH-Basisschrift" w:hAnsi="DCH-Basisschrift"/>
          <w:b w:val="0"/>
          <w:color w:val="215868" w:themeColor="accent5" w:themeShade="80"/>
          <w:sz w:val="24"/>
          <w:szCs w:val="24"/>
          <w:lang w:val="fr-CH"/>
        </w:rPr>
        <w:t xml:space="preserve"> </w:t>
      </w:r>
      <w:r w:rsidR="00D666FD" w:rsidRPr="009232FE">
        <w:rPr>
          <w:rFonts w:ascii="DCH-Basisschrift" w:hAnsi="DCH-Basisschrift"/>
          <w:b w:val="0"/>
          <w:color w:val="215868" w:themeColor="accent5" w:themeShade="80"/>
          <w:sz w:val="24"/>
          <w:szCs w:val="24"/>
          <w:lang w:val="fr-CH"/>
        </w:rPr>
        <w:br/>
      </w:r>
    </w:p>
    <w:p w:rsidR="006F2034" w:rsidRPr="007B34E4" w:rsidRDefault="001846EA" w:rsidP="007C5609">
      <w:pPr>
        <w:pStyle w:val="Titre"/>
        <w:spacing w:line="520" w:lineRule="exact"/>
        <w:rPr>
          <w:b w:val="0"/>
          <w:color w:val="215868" w:themeColor="accent5" w:themeShade="80"/>
          <w:sz w:val="22"/>
          <w:szCs w:val="22"/>
          <w:lang w:val="fr-CH"/>
        </w:rPr>
      </w:pPr>
      <w:r w:rsidRPr="001846EA">
        <w:rPr>
          <w:rFonts w:ascii="DCH-Basisschrift" w:hAnsi="DCH-Basisschrift"/>
          <w:b w:val="0"/>
          <w:sz w:val="22"/>
          <w:szCs w:val="22"/>
          <w:lang w:val="fr-CH"/>
        </w:rPr>
        <w:t xml:space="preserve">Regarde </w:t>
      </w:r>
      <w:r>
        <w:rPr>
          <w:rFonts w:ascii="DCH-Basisschrift" w:hAnsi="DCH-Basisschrift"/>
          <w:b w:val="0"/>
          <w:sz w:val="22"/>
          <w:szCs w:val="22"/>
          <w:lang w:val="fr-CH"/>
        </w:rPr>
        <w:t>bien un nid de cigogne</w:t>
      </w:r>
      <w:r w:rsidR="001C488B">
        <w:rPr>
          <w:rFonts w:ascii="DCH-Basisschrift" w:hAnsi="DCH-Basisschrift"/>
          <w:b w:val="0"/>
          <w:sz w:val="22"/>
          <w:szCs w:val="22"/>
          <w:lang w:val="fr-CH"/>
        </w:rPr>
        <w:t xml:space="preserve">, en </w:t>
      </w:r>
      <w:r w:rsidRPr="001846EA">
        <w:rPr>
          <w:rFonts w:ascii="DCH-Basisschrift" w:hAnsi="DCH-Basisschrift"/>
          <w:b w:val="0"/>
          <w:sz w:val="22"/>
          <w:szCs w:val="22"/>
          <w:lang w:val="fr-CH"/>
        </w:rPr>
        <w:t xml:space="preserve">photo ou </w:t>
      </w:r>
      <w:r w:rsidR="00B82537">
        <w:rPr>
          <w:rFonts w:ascii="DCH-Basisschrift" w:hAnsi="DCH-Basisschrift"/>
          <w:b w:val="0"/>
          <w:sz w:val="22"/>
          <w:szCs w:val="22"/>
          <w:lang w:val="fr-CH"/>
        </w:rPr>
        <w:t>dans un</w:t>
      </w:r>
      <w:r w:rsidRPr="001846EA">
        <w:rPr>
          <w:rFonts w:ascii="DCH-Basisschrift" w:hAnsi="DCH-Basisschrift"/>
          <w:b w:val="0"/>
          <w:sz w:val="22"/>
          <w:szCs w:val="22"/>
          <w:lang w:val="fr-CH"/>
        </w:rPr>
        <w:t xml:space="preserve"> film</w:t>
      </w:r>
      <w:r w:rsidR="001C488B">
        <w:rPr>
          <w:lang w:val="fr-CH"/>
        </w:rPr>
        <w:t> </w:t>
      </w:r>
      <w:r w:rsidR="00873F75" w:rsidRPr="001846EA">
        <w:rPr>
          <w:rFonts w:ascii="DCH-Basisschrift" w:hAnsi="DCH-Basisschrift"/>
          <w:b w:val="0"/>
          <w:sz w:val="22"/>
          <w:szCs w:val="22"/>
          <w:shd w:val="clear" w:color="auto" w:fill="FFFFFF" w:themeFill="background1"/>
          <w:lang w:val="fr-CH"/>
        </w:rPr>
        <w:t xml:space="preserve">: </w:t>
      </w:r>
      <w:r w:rsidR="008D7DCF">
        <w:rPr>
          <w:rFonts w:ascii="DCH-Basisschrift" w:hAnsi="DCH-Basisschrift"/>
          <w:b w:val="0"/>
          <w:sz w:val="22"/>
          <w:szCs w:val="22"/>
          <w:shd w:val="clear" w:color="auto" w:fill="FFFFFF" w:themeFill="background1"/>
          <w:lang w:val="fr-CH"/>
        </w:rPr>
        <w:br/>
      </w:r>
      <w:r w:rsidR="003D4FC5">
        <w:rPr>
          <w:rFonts w:ascii="DCH-Basisschrift" w:hAnsi="DCH-Basisschrift"/>
          <w:b w:val="0"/>
          <w:sz w:val="22"/>
          <w:szCs w:val="22"/>
          <w:shd w:val="clear" w:color="auto" w:fill="FFFFFF" w:themeFill="background1"/>
          <w:lang w:val="fr-CH"/>
        </w:rPr>
        <w:t xml:space="preserve">quelles matières vois-tu </w:t>
      </w:r>
      <w:r w:rsidR="00873F75" w:rsidRPr="001846EA">
        <w:rPr>
          <w:rFonts w:ascii="DCH-Basisschrift" w:hAnsi="DCH-Basisschrift"/>
          <w:b w:val="0"/>
          <w:sz w:val="22"/>
          <w:szCs w:val="22"/>
          <w:shd w:val="clear" w:color="auto" w:fill="FFFFFF" w:themeFill="background1"/>
          <w:lang w:val="fr-CH"/>
        </w:rPr>
        <w:t xml:space="preserve">? </w:t>
      </w:r>
      <w:r w:rsidR="004D1544" w:rsidRPr="001846EA">
        <w:rPr>
          <w:rFonts w:ascii="DCH-Basisschrift" w:hAnsi="DCH-Basisschrift"/>
          <w:b w:val="0"/>
          <w:sz w:val="22"/>
          <w:szCs w:val="22"/>
          <w:shd w:val="clear" w:color="auto" w:fill="FFFFFF" w:themeFill="background1"/>
          <w:lang w:val="fr-CH"/>
        </w:rPr>
        <w:br/>
      </w:r>
      <w:r w:rsidR="00EB5106" w:rsidRPr="00EB5106">
        <w:rPr>
          <w:rFonts w:ascii="DCH-Basisschrift" w:hAnsi="DCH-Basisschrift"/>
          <w:b w:val="0"/>
          <w:sz w:val="22"/>
          <w:szCs w:val="22"/>
          <w:lang w:val="fr-CH"/>
        </w:rPr>
        <w:t xml:space="preserve">De quoi est construit le nid </w:t>
      </w:r>
      <w:r w:rsidR="00873F75" w:rsidRPr="00EB5106">
        <w:rPr>
          <w:rFonts w:ascii="DCH-Basisschrift" w:hAnsi="DCH-Basisschrift"/>
          <w:b w:val="0"/>
          <w:sz w:val="22"/>
          <w:szCs w:val="22"/>
          <w:lang w:val="fr-CH"/>
        </w:rPr>
        <w:t xml:space="preserve">? </w:t>
      </w:r>
      <w:r w:rsidR="004D1544" w:rsidRPr="00EB5106">
        <w:rPr>
          <w:rFonts w:ascii="DCH-Basisschrift" w:hAnsi="DCH-Basisschrift"/>
          <w:b w:val="0"/>
          <w:sz w:val="22"/>
          <w:szCs w:val="22"/>
          <w:lang w:val="fr-CH"/>
        </w:rPr>
        <w:br/>
      </w:r>
      <w:r w:rsidR="00EB5106" w:rsidRPr="00EB5106">
        <w:rPr>
          <w:rFonts w:ascii="DCH-Basisschrift" w:hAnsi="DCH-Basisschrift"/>
          <w:b w:val="0"/>
          <w:sz w:val="22"/>
          <w:szCs w:val="22"/>
          <w:lang w:val="fr-CH"/>
        </w:rPr>
        <w:t>Quels outils utilise la cigogne</w:t>
      </w:r>
      <w:r w:rsidR="00EB5106">
        <w:rPr>
          <w:rFonts w:ascii="DCH-Basisschrift" w:hAnsi="DCH-Basisschrift"/>
          <w:b w:val="0"/>
          <w:sz w:val="22"/>
          <w:szCs w:val="22"/>
          <w:lang w:val="fr-CH"/>
        </w:rPr>
        <w:t xml:space="preserve"> </w:t>
      </w:r>
      <w:r w:rsidR="00873F75" w:rsidRPr="00EB5106">
        <w:rPr>
          <w:rFonts w:ascii="DCH-Basisschrift" w:hAnsi="DCH-Basisschrift"/>
          <w:b w:val="0"/>
          <w:sz w:val="22"/>
          <w:szCs w:val="22"/>
          <w:lang w:val="fr-CH"/>
        </w:rPr>
        <w:t>?</w:t>
      </w:r>
      <w:r w:rsidR="00056B15" w:rsidRPr="00EB5106">
        <w:rPr>
          <w:rFonts w:ascii="DCH-Basisschrift" w:hAnsi="DCH-Basisschrift"/>
          <w:b w:val="0"/>
          <w:sz w:val="22"/>
          <w:szCs w:val="22"/>
          <w:lang w:val="fr-CH"/>
        </w:rPr>
        <w:t xml:space="preserve"> </w:t>
      </w:r>
      <w:r w:rsidR="004D1544" w:rsidRPr="00EB5106">
        <w:rPr>
          <w:rFonts w:ascii="DCH-Basisschrift" w:hAnsi="DCH-Basisschrift"/>
          <w:b w:val="0"/>
          <w:sz w:val="22"/>
          <w:szCs w:val="22"/>
          <w:lang w:val="fr-CH"/>
        </w:rPr>
        <w:br/>
      </w:r>
      <w:r w:rsidR="00F27FFA" w:rsidRPr="00F27FFA">
        <w:rPr>
          <w:rFonts w:ascii="DCH-Basisschrift" w:hAnsi="DCH-Basisschrift"/>
          <w:b w:val="0"/>
          <w:sz w:val="22"/>
          <w:szCs w:val="22"/>
          <w:lang w:val="fr-CH"/>
        </w:rPr>
        <w:t>Comment procède-t-elle (sa technique</w:t>
      </w:r>
      <w:r w:rsidR="00F27FFA">
        <w:rPr>
          <w:rFonts w:ascii="DCH-Basisschrift" w:hAnsi="DCH-Basisschrift"/>
          <w:b w:val="0"/>
          <w:sz w:val="22"/>
          <w:szCs w:val="22"/>
          <w:lang w:val="fr-CH"/>
        </w:rPr>
        <w:t>) ?</w:t>
      </w:r>
      <w:r w:rsidR="0057443D" w:rsidRPr="00F27FFA">
        <w:rPr>
          <w:rFonts w:ascii="DCH-Basisschrift" w:hAnsi="DCH-Basisschrift"/>
          <w:b w:val="0"/>
          <w:sz w:val="22"/>
          <w:szCs w:val="22"/>
          <w:lang w:val="fr-CH"/>
        </w:rPr>
        <w:t xml:space="preserve"> </w:t>
      </w:r>
      <w:r w:rsidR="00F27FFA">
        <w:rPr>
          <w:rFonts w:ascii="DCH-Basisschrift" w:hAnsi="DCH-Basisschrift"/>
          <w:b w:val="0"/>
          <w:sz w:val="22"/>
          <w:szCs w:val="22"/>
          <w:lang w:val="fr-CH"/>
        </w:rPr>
        <w:t>Décris</w:t>
      </w:r>
      <w:r w:rsidR="0086697D">
        <w:rPr>
          <w:rFonts w:ascii="DCH-Basisschrift" w:hAnsi="DCH-Basisschrift"/>
          <w:b w:val="0"/>
          <w:sz w:val="22"/>
          <w:szCs w:val="22"/>
          <w:lang w:val="fr-CH"/>
        </w:rPr>
        <w:t>-la</w:t>
      </w:r>
      <w:r w:rsidR="00F27FFA">
        <w:rPr>
          <w:rFonts w:ascii="DCH-Basisschrift" w:hAnsi="DCH-Basisschrift"/>
          <w:b w:val="0"/>
          <w:sz w:val="22"/>
          <w:szCs w:val="22"/>
          <w:lang w:val="fr-CH"/>
        </w:rPr>
        <w:t xml:space="preserve"> </w:t>
      </w:r>
      <w:r w:rsidR="0057443D" w:rsidRPr="007B34E4">
        <w:rPr>
          <w:rFonts w:ascii="DCH-Basisschrift" w:hAnsi="DCH-Basisschrift"/>
          <w:b w:val="0"/>
          <w:sz w:val="22"/>
          <w:szCs w:val="22"/>
          <w:lang w:val="fr-CH"/>
        </w:rPr>
        <w:t>:</w:t>
      </w:r>
    </w:p>
    <w:p w:rsidR="00873F75" w:rsidRPr="007B34E4" w:rsidRDefault="00873F75" w:rsidP="00623BB4">
      <w:pPr>
        <w:spacing w:line="360" w:lineRule="atLeast"/>
        <w:rPr>
          <w:rFonts w:ascii="Gudea" w:hAnsi="Gudea"/>
          <w:sz w:val="32"/>
          <w:szCs w:val="32"/>
          <w:lang w:val="fr-CH"/>
        </w:rPr>
      </w:pPr>
    </w:p>
    <w:p w:rsidR="00BB5A17" w:rsidRPr="007B34E4" w:rsidRDefault="00BB5A17" w:rsidP="00623BB4">
      <w:pPr>
        <w:spacing w:line="360" w:lineRule="atLeast"/>
        <w:rPr>
          <w:rFonts w:ascii="Gudea" w:hAnsi="Gudea"/>
          <w:sz w:val="32"/>
          <w:szCs w:val="32"/>
          <w:lang w:val="fr-CH"/>
        </w:rPr>
      </w:pPr>
    </w:p>
    <w:p w:rsidR="00F8136D" w:rsidRPr="007B34E4" w:rsidRDefault="00792A3A" w:rsidP="007C5609">
      <w:pPr>
        <w:spacing w:line="400" w:lineRule="exact"/>
        <w:rPr>
          <w:rFonts w:ascii="Gudea" w:hAnsi="Gudea"/>
          <w:sz w:val="32"/>
          <w:szCs w:val="32"/>
          <w:lang w:val="fr-CH"/>
        </w:rPr>
      </w:pPr>
      <w:r>
        <w:rPr>
          <w:rFonts w:ascii="Gudea" w:hAnsi="Gudea"/>
          <w:sz w:val="32"/>
          <w:szCs w:val="32"/>
          <w:lang w:val="fr-CH"/>
        </w:rPr>
        <w:pict>
          <v:group id="Group 40" o:spid="_x0000_s1047" style="position:absolute;margin-left:0;margin-top:-.05pt;width:398.25pt;height:161.05pt;z-index:251671552" coordorigin="1131,5927" coordsize="7965,3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">
            <v:shape id="AutoShape 15" o:spid="_x0000_s1052" type="#_x0000_t32" style="position:absolute;left:1131;top:5927;width:795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" strokeweight="1pt"/>
            <v:shape id="AutoShape 16" o:spid="_x0000_s1051" type="#_x0000_t32" style="position:absolute;left:1144;top:6732;width:795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" strokeweight="1pt"/>
            <v:shape id="AutoShape 17" o:spid="_x0000_s1050" type="#_x0000_t32" style="position:absolute;left:1131;top:7537;width:795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" strokeweight="1pt"/>
            <v:shape id="AutoShape 18" o:spid="_x0000_s1049" type="#_x0000_t32" style="position:absolute;left:1144;top:8342;width:795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" strokeweight="1pt"/>
            <v:shape id="AutoShape 21" o:spid="_x0000_s1048" type="#_x0000_t32" style="position:absolute;left:1144;top:9148;width:795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" strokeweight="1pt"/>
          </v:group>
        </w:pict>
      </w:r>
    </w:p>
    <w:p w:rsidR="00BB5A17" w:rsidRPr="007B34E4" w:rsidRDefault="00BB5A17" w:rsidP="007C5609">
      <w:pPr>
        <w:spacing w:line="400" w:lineRule="exact"/>
        <w:rPr>
          <w:rFonts w:ascii="Gudea" w:hAnsi="Gudea"/>
          <w:sz w:val="32"/>
          <w:szCs w:val="32"/>
          <w:lang w:val="fr-CH"/>
        </w:rPr>
      </w:pPr>
    </w:p>
    <w:p w:rsidR="00BB5A17" w:rsidRPr="007B34E4" w:rsidRDefault="00BB5A17" w:rsidP="007C5609">
      <w:pPr>
        <w:spacing w:line="400" w:lineRule="exact"/>
        <w:rPr>
          <w:rFonts w:ascii="Gudea" w:hAnsi="Gudea"/>
          <w:sz w:val="32"/>
          <w:szCs w:val="32"/>
          <w:lang w:val="fr-CH"/>
        </w:rPr>
      </w:pPr>
    </w:p>
    <w:p w:rsidR="00BB5A17" w:rsidRPr="007B34E4" w:rsidRDefault="00BB5A17" w:rsidP="007C5609">
      <w:pPr>
        <w:spacing w:line="400" w:lineRule="exact"/>
        <w:rPr>
          <w:rFonts w:ascii="Gudea" w:hAnsi="Gudea"/>
          <w:sz w:val="32"/>
          <w:szCs w:val="32"/>
          <w:lang w:val="fr-CH"/>
        </w:rPr>
      </w:pPr>
    </w:p>
    <w:p w:rsidR="00BB5A17" w:rsidRPr="007B34E4" w:rsidRDefault="00BB5A17" w:rsidP="007C5609">
      <w:pPr>
        <w:spacing w:line="400" w:lineRule="exact"/>
        <w:rPr>
          <w:rFonts w:ascii="Gudea" w:hAnsi="Gudea"/>
          <w:sz w:val="32"/>
          <w:szCs w:val="32"/>
          <w:lang w:val="fr-CH"/>
        </w:rPr>
      </w:pPr>
    </w:p>
    <w:p w:rsidR="00BB5A17" w:rsidRPr="007B34E4" w:rsidRDefault="00BB5A17" w:rsidP="007C5609">
      <w:pPr>
        <w:spacing w:line="400" w:lineRule="exact"/>
        <w:rPr>
          <w:rFonts w:ascii="Gudea" w:hAnsi="Gudea"/>
          <w:sz w:val="32"/>
          <w:szCs w:val="32"/>
          <w:lang w:val="fr-CH"/>
        </w:rPr>
      </w:pPr>
    </w:p>
    <w:p w:rsidR="00BB5A17" w:rsidRPr="007B34E4" w:rsidRDefault="00BB5A17" w:rsidP="007C5609">
      <w:pPr>
        <w:spacing w:line="400" w:lineRule="exact"/>
        <w:rPr>
          <w:rFonts w:ascii="Gudea" w:hAnsi="Gudea"/>
          <w:sz w:val="32"/>
          <w:szCs w:val="32"/>
          <w:lang w:val="fr-CH"/>
        </w:rPr>
      </w:pPr>
    </w:p>
    <w:p w:rsidR="00BB5A17" w:rsidRPr="007B34E4" w:rsidRDefault="00BB5A17" w:rsidP="007C5609">
      <w:pPr>
        <w:spacing w:line="400" w:lineRule="exact"/>
        <w:rPr>
          <w:rFonts w:ascii="Gudea" w:hAnsi="Gudea"/>
          <w:sz w:val="32"/>
          <w:szCs w:val="32"/>
          <w:lang w:val="fr-CH"/>
        </w:rPr>
      </w:pPr>
    </w:p>
    <w:p w:rsidR="00BB5A17" w:rsidRPr="007B34E4" w:rsidRDefault="00BB5A17" w:rsidP="007C5609">
      <w:pPr>
        <w:spacing w:line="400" w:lineRule="exact"/>
        <w:rPr>
          <w:rFonts w:ascii="Gudea" w:hAnsi="Gudea"/>
          <w:sz w:val="32"/>
          <w:szCs w:val="32"/>
          <w:lang w:val="fr-CH"/>
        </w:rPr>
      </w:pPr>
    </w:p>
    <w:p w:rsidR="00BB5A17" w:rsidRPr="007B34E4" w:rsidRDefault="00BB5A17" w:rsidP="007C5609">
      <w:pPr>
        <w:spacing w:line="400" w:lineRule="exact"/>
        <w:rPr>
          <w:rFonts w:ascii="Gudea" w:hAnsi="Gudea"/>
          <w:sz w:val="32"/>
          <w:szCs w:val="32"/>
          <w:lang w:val="fr-CH"/>
        </w:rPr>
      </w:pPr>
    </w:p>
    <w:p w:rsidR="00056B15" w:rsidRPr="007B34E4" w:rsidRDefault="007B34E4" w:rsidP="007C5609">
      <w:pPr>
        <w:spacing w:line="400" w:lineRule="exact"/>
        <w:rPr>
          <w:rFonts w:ascii="DCH-Basisschrift" w:hAnsi="DCH-Basisschrift"/>
          <w:lang w:val="fr-CH"/>
        </w:rPr>
      </w:pPr>
      <w:r w:rsidRPr="007B34E4">
        <w:rPr>
          <w:rFonts w:ascii="DCH-Basisschrift" w:hAnsi="DCH-Basisschrift"/>
          <w:lang w:val="fr-CH"/>
        </w:rPr>
        <w:t>Lis attentivement la fiche d'info</w:t>
      </w:r>
      <w:r w:rsidR="0097228E">
        <w:rPr>
          <w:rFonts w:ascii="DCH-Basisschrift" w:hAnsi="DCH-Basisschrift"/>
          <w:lang w:val="fr-CH"/>
        </w:rPr>
        <w:t>. N</w:t>
      </w:r>
      <w:r>
        <w:rPr>
          <w:rFonts w:ascii="DCH-Basisschrift" w:hAnsi="DCH-Basisschrift"/>
          <w:lang w:val="fr-CH"/>
        </w:rPr>
        <w:t>o</w:t>
      </w:r>
      <w:r w:rsidR="00F1644E">
        <w:rPr>
          <w:rFonts w:ascii="DCH-Basisschrift" w:hAnsi="DCH-Basisschrift"/>
          <w:lang w:val="fr-CH"/>
        </w:rPr>
        <w:t>te</w:t>
      </w:r>
      <w:r>
        <w:rPr>
          <w:rFonts w:ascii="DCH-Basisschrift" w:hAnsi="DCH-Basisschrift"/>
          <w:lang w:val="fr-CH"/>
        </w:rPr>
        <w:t xml:space="preserve"> les points importants :</w:t>
      </w:r>
    </w:p>
    <w:p w:rsidR="007C5609" w:rsidRPr="007B34E4" w:rsidRDefault="007C5609" w:rsidP="00623BB4">
      <w:pPr>
        <w:spacing w:line="360" w:lineRule="exact"/>
        <w:rPr>
          <w:rFonts w:ascii="DCH-Basisschrift" w:hAnsi="DCH-Basisschrift"/>
          <w:lang w:val="fr-CH"/>
        </w:rPr>
      </w:pPr>
    </w:p>
    <w:p w:rsidR="000F01CC" w:rsidRPr="007B34E4" w:rsidRDefault="00792A3A" w:rsidP="004D1544">
      <w:pPr>
        <w:spacing w:line="480" w:lineRule="auto"/>
        <w:rPr>
          <w:rFonts w:ascii="Gudea" w:hAnsi="Gudea"/>
          <w:sz w:val="32"/>
          <w:szCs w:val="32"/>
          <w:lang w:val="fr-CH"/>
        </w:rPr>
      </w:pPr>
      <w:r>
        <w:rPr>
          <w:rFonts w:ascii="Gudea" w:hAnsi="Gudea"/>
          <w:sz w:val="32"/>
          <w:szCs w:val="32"/>
          <w:lang w:val="fr-CH"/>
        </w:rPr>
        <w:pict>
          <v:group id="_x0000_s1041" style="position:absolute;margin-left:0;margin-top:20pt;width:398.25pt;height:161.05pt;z-index:251673600" coordorigin="1131,5927" coordsize="7965,3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">
            <v:shape id="AutoShape 15" o:spid="_x0000_s1046" type="#_x0000_t32" style="position:absolute;left:1131;top:5927;width:795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" strokeweight="1pt"/>
            <v:shape id="AutoShape 16" o:spid="_x0000_s1045" type="#_x0000_t32" style="position:absolute;left:1144;top:6732;width:795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" strokeweight="1pt"/>
            <v:shape id="AutoShape 17" o:spid="_x0000_s1044" type="#_x0000_t32" style="position:absolute;left:1131;top:7537;width:795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" strokeweight="1pt"/>
            <v:shape id="AutoShape 18" o:spid="_x0000_s1043" type="#_x0000_t32" style="position:absolute;left:1144;top:8342;width:795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" strokeweight="1pt"/>
            <v:shape id="AutoShape 21" o:spid="_x0000_s1042" type="#_x0000_t32" style="position:absolute;left:1144;top:9148;width:795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" strokeweight="1pt"/>
          </v:group>
        </w:pict>
      </w:r>
    </w:p>
    <w:p w:rsidR="00BB5A17" w:rsidRPr="007B34E4" w:rsidRDefault="00BB5A17" w:rsidP="004D1544">
      <w:pPr>
        <w:spacing w:line="480" w:lineRule="auto"/>
        <w:rPr>
          <w:rFonts w:ascii="Gudea" w:hAnsi="Gudea"/>
          <w:sz w:val="32"/>
          <w:szCs w:val="32"/>
          <w:lang w:val="fr-CH"/>
        </w:rPr>
      </w:pPr>
    </w:p>
    <w:p w:rsidR="00BB5A17" w:rsidRPr="007B34E4" w:rsidRDefault="00BB5A17" w:rsidP="004D1544">
      <w:pPr>
        <w:spacing w:line="480" w:lineRule="auto"/>
        <w:rPr>
          <w:rFonts w:ascii="Gudea" w:hAnsi="Gudea"/>
          <w:sz w:val="32"/>
          <w:szCs w:val="32"/>
          <w:lang w:val="fr-CH"/>
        </w:rPr>
      </w:pPr>
    </w:p>
    <w:p w:rsidR="00BB5A17" w:rsidRPr="007B34E4" w:rsidRDefault="00BB5A17" w:rsidP="004D1544">
      <w:pPr>
        <w:spacing w:line="480" w:lineRule="auto"/>
        <w:rPr>
          <w:rFonts w:ascii="Gudea" w:hAnsi="Gudea"/>
          <w:sz w:val="32"/>
          <w:szCs w:val="32"/>
          <w:lang w:val="fr-CH"/>
        </w:rPr>
      </w:pPr>
    </w:p>
    <w:p w:rsidR="00BB5A17" w:rsidRPr="007B34E4" w:rsidRDefault="00BB5A17" w:rsidP="004D1544">
      <w:pPr>
        <w:spacing w:line="480" w:lineRule="auto"/>
        <w:rPr>
          <w:rFonts w:ascii="Gudea" w:hAnsi="Gudea"/>
          <w:sz w:val="32"/>
          <w:szCs w:val="32"/>
          <w:lang w:val="fr-CH"/>
        </w:rPr>
      </w:pPr>
    </w:p>
    <w:p w:rsidR="00BB5A17" w:rsidRPr="007B34E4" w:rsidRDefault="00BB5A17" w:rsidP="004D1544">
      <w:pPr>
        <w:spacing w:line="480" w:lineRule="auto"/>
        <w:rPr>
          <w:rFonts w:ascii="Gudea" w:hAnsi="Gudea"/>
          <w:sz w:val="32"/>
          <w:szCs w:val="32"/>
          <w:lang w:val="fr-CH"/>
        </w:rPr>
      </w:pPr>
    </w:p>
    <w:p w:rsidR="000F01CC" w:rsidRPr="00C25A96" w:rsidRDefault="00792A3A" w:rsidP="004D1544">
      <w:pPr>
        <w:spacing w:line="480" w:lineRule="auto"/>
        <w:rPr>
          <w:rFonts w:ascii="DCH-Basisschrift" w:hAnsi="DCH-Basisschrift"/>
          <w:sz w:val="24"/>
          <w:szCs w:val="24"/>
          <w:lang w:val="fr-CH"/>
        </w:rPr>
      </w:pPr>
      <w:bookmarkStart w:id="0" w:name="_GoBack"/>
      <w:bookmarkEnd w:id="0"/>
      <w:r w:rsidRPr="00792A3A">
        <w:rPr>
          <w:lang w:val="fr-CH"/>
        </w:rPr>
        <w:pict>
          <v:group id="Gruppieren 54" o:spid="_x0000_s1034" style="position:absolute;margin-left:0;margin-top:8.2pt;width:397.6pt;height:242.05pt;z-index:251662848" coordsize="50495,30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">
            <v:shape id="AutoShape 32" o:spid="_x0000_s1040" type="#_x0000_t32" style="position:absolute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" strokeweight="1pt"/>
            <v:shape id="AutoShape 33" o:spid="_x0000_s1039" type="#_x0000_t32" style="position:absolute;top:5044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" strokeweight="1pt"/>
            <v:shape id="AutoShape 34" o:spid="_x0000_s1038" type="#_x0000_t32" style="position:absolute;top:10247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" strokeweight="1pt"/>
            <v:shape id="AutoShape 35" o:spid="_x0000_s1037" type="#_x0000_t32" style="position:absolute;top:15292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" strokeweight="1pt"/>
            <v:shape id="AutoShape 36" o:spid="_x0000_s1036" type="#_x0000_t32" style="position:absolute;top:20337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" strokeweight="1pt"/>
            <v:shape id="AutoShape 37" o:spid="_x0000_s1035" type="#_x0000_t32" style="position:absolute;top:25540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" strokeweight="1pt"/>
            <v:shape id="AutoShape 38" o:spid="_x0000_s1033" type="#_x0000_t32" style="position:absolute;top:30742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" strokeweight="1pt"/>
          </v:group>
        </w:pict>
      </w:r>
    </w:p>
    <w:sectPr w:rsidR="000F01CC" w:rsidRPr="00C25A96" w:rsidSect="007C5609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3187" w:right="1134" w:bottom="567" w:left="1134" w:header="709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371E" w:rsidRDefault="0045371E" w:rsidP="00A76598">
      <w:r>
        <w:separator/>
      </w:r>
    </w:p>
  </w:endnote>
  <w:endnote w:type="continuationSeparator" w:id="0">
    <w:p w:rsidR="0045371E" w:rsidRDefault="0045371E" w:rsidP="00A765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udea">
    <w:panose1 w:val="02000000000000000000"/>
    <w:charset w:val="00"/>
    <w:family w:val="auto"/>
    <w:pitch w:val="variable"/>
    <w:sig w:usb0="A00000AF" w:usb1="4000206A" w:usb2="00000000" w:usb3="00000000" w:csb0="000001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CH-Basisschrift">
    <w:panose1 w:val="00000000000000000000"/>
    <w:charset w:val="00"/>
    <w:family w:val="modern"/>
    <w:notTrueType/>
    <w:pitch w:val="variable"/>
    <w:sig w:usb0="00000003" w:usb1="00000001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B2B" w:rsidRDefault="00800B2B" w:rsidP="00800B2B">
    <w:pPr>
      <w:pStyle w:val="Pieddepage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4CA" w:rsidRPr="00EE612F" w:rsidRDefault="006267A4" w:rsidP="00C76224">
    <w:pPr>
      <w:pStyle w:val="Pieddepage"/>
      <w:tabs>
        <w:tab w:val="clear" w:pos="4536"/>
        <w:tab w:val="left" w:pos="1134"/>
      </w:tabs>
      <w:jc w:val="right"/>
      <w:rPr>
        <w:rFonts w:ascii="Gudea" w:hAnsi="Gudea"/>
      </w:rPr>
    </w:pPr>
    <w:r>
      <w:rPr>
        <w:rFonts w:ascii="Gudea" w:hAnsi="Gudea"/>
        <w:sz w:val="18"/>
        <w:szCs w:val="18"/>
      </w:rPr>
      <w:t xml:space="preserve"> </w:t>
    </w:r>
    <w:proofErr w:type="spellStart"/>
    <w:r w:rsidR="00DB5343">
      <w:rPr>
        <w:rFonts w:ascii="Gudea" w:hAnsi="Gudea"/>
        <w:sz w:val="18"/>
        <w:szCs w:val="18"/>
      </w:rPr>
      <w:t>Elèves</w:t>
    </w:r>
    <w:proofErr w:type="spellEnd"/>
    <w:r w:rsidR="00B05552">
      <w:rPr>
        <w:rFonts w:ascii="Gudea" w:hAnsi="Gudea"/>
        <w:sz w:val="18"/>
        <w:szCs w:val="18"/>
      </w:rPr>
      <w:t xml:space="preserve"> </w:t>
    </w:r>
    <w:r w:rsidR="00DB5343">
      <w:rPr>
        <w:rFonts w:ascii="Gudea" w:hAnsi="Gudea"/>
        <w:b/>
        <w:sz w:val="18"/>
        <w:szCs w:val="18"/>
      </w:rPr>
      <w:t>M</w:t>
    </w:r>
    <w:r w:rsidR="00D666FD">
      <w:rPr>
        <w:rFonts w:ascii="Gudea" w:hAnsi="Gudea"/>
        <w:b/>
        <w:sz w:val="18"/>
        <w:szCs w:val="18"/>
      </w:rPr>
      <w:t>4</w:t>
    </w:r>
    <w:r w:rsidR="00B05552">
      <w:rPr>
        <w:rFonts w:ascii="Gudea" w:hAnsi="Gudea"/>
        <w:sz w:val="18"/>
        <w:szCs w:val="18"/>
      </w:rPr>
      <w:t xml:space="preserve">  </w:t>
    </w:r>
    <w:proofErr w:type="spellStart"/>
    <w:r w:rsidR="00DB5343">
      <w:rPr>
        <w:rFonts w:ascii="Gudea" w:hAnsi="Gudea"/>
        <w:sz w:val="18"/>
        <w:szCs w:val="18"/>
      </w:rPr>
      <w:t>page</w:t>
    </w:r>
    <w:proofErr w:type="spellEnd"/>
    <w:r w:rsidR="00B36F4A" w:rsidRPr="00EE612F">
      <w:rPr>
        <w:rFonts w:ascii="Gudea" w:hAnsi="Gudea"/>
        <w:sz w:val="18"/>
        <w:szCs w:val="18"/>
      </w:rPr>
      <w:t xml:space="preserve"> </w:t>
    </w:r>
    <w:r w:rsidR="00792A3A" w:rsidRPr="00EE612F">
      <w:rPr>
        <w:rFonts w:ascii="Gudea" w:hAnsi="Gudea"/>
        <w:sz w:val="18"/>
        <w:szCs w:val="18"/>
      </w:rPr>
      <w:fldChar w:fldCharType="begin"/>
    </w:r>
    <w:r w:rsidR="00B36F4A" w:rsidRPr="00EE612F">
      <w:rPr>
        <w:rFonts w:ascii="Gudea" w:hAnsi="Gudea"/>
        <w:sz w:val="18"/>
        <w:szCs w:val="18"/>
      </w:rPr>
      <w:instrText xml:space="preserve"> PAGE  \* Arabic  \* MERGEFORMAT </w:instrText>
    </w:r>
    <w:r w:rsidR="00792A3A" w:rsidRPr="00EE612F">
      <w:rPr>
        <w:rFonts w:ascii="Gudea" w:hAnsi="Gudea"/>
        <w:sz w:val="18"/>
        <w:szCs w:val="18"/>
      </w:rPr>
      <w:fldChar w:fldCharType="separate"/>
    </w:r>
    <w:r w:rsidR="00DE646F">
      <w:rPr>
        <w:rFonts w:ascii="Gudea" w:hAnsi="Gudea"/>
        <w:noProof/>
        <w:sz w:val="18"/>
        <w:szCs w:val="18"/>
      </w:rPr>
      <w:t>2</w:t>
    </w:r>
    <w:r w:rsidR="00792A3A" w:rsidRPr="00EE612F">
      <w:rPr>
        <w:rFonts w:ascii="Gudea" w:hAnsi="Gudea"/>
        <w:sz w:val="18"/>
        <w:szCs w:val="18"/>
      </w:rPr>
      <w:fldChar w:fldCharType="end"/>
    </w:r>
    <w:r w:rsidR="00B36F4A" w:rsidRPr="00EE612F">
      <w:rPr>
        <w:rFonts w:ascii="Gudea" w:hAnsi="Gudea"/>
        <w:sz w:val="18"/>
        <w:szCs w:val="18"/>
      </w:rPr>
      <w:t>/</w:t>
    </w:r>
    <w:fldSimple w:instr=" NUMPAGES   \* MERGEFORMAT ">
      <w:r w:rsidR="00DE646F" w:rsidRPr="00DE646F">
        <w:rPr>
          <w:rFonts w:ascii="Gudea" w:hAnsi="Gudea"/>
          <w:noProof/>
          <w:sz w:val="18"/>
          <w:szCs w:val="18"/>
        </w:rPr>
        <w:t>9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224" w:rsidRPr="00EE612F" w:rsidRDefault="00C76224" w:rsidP="00C76224">
    <w:pPr>
      <w:pStyle w:val="Pieddepage"/>
      <w:tabs>
        <w:tab w:val="clear" w:pos="4536"/>
        <w:tab w:val="left" w:pos="1134"/>
      </w:tabs>
      <w:jc w:val="right"/>
      <w:rPr>
        <w:rFonts w:ascii="Gudea" w:hAnsi="Gudea"/>
        <w:sz w:val="18"/>
        <w:szCs w:val="18"/>
      </w:rPr>
    </w:pPr>
    <w:r w:rsidRPr="00EE612F">
      <w:rPr>
        <w:rFonts w:ascii="Gudea" w:hAnsi="Gudea"/>
        <w:sz w:val="18"/>
        <w:szCs w:val="18"/>
      </w:rPr>
      <w:t xml:space="preserve"> </w:t>
    </w:r>
    <w:proofErr w:type="spellStart"/>
    <w:r w:rsidR="00DB5343">
      <w:rPr>
        <w:rFonts w:ascii="Gudea" w:hAnsi="Gudea"/>
        <w:sz w:val="18"/>
        <w:szCs w:val="18"/>
      </w:rPr>
      <w:t>Elèves</w:t>
    </w:r>
    <w:proofErr w:type="spellEnd"/>
    <w:r w:rsidR="00DB5343">
      <w:rPr>
        <w:rFonts w:ascii="Gudea" w:hAnsi="Gudea"/>
        <w:sz w:val="18"/>
        <w:szCs w:val="18"/>
      </w:rPr>
      <w:t xml:space="preserve"> </w:t>
    </w:r>
    <w:r w:rsidR="00DB5343" w:rsidRPr="006267A4">
      <w:rPr>
        <w:rFonts w:ascii="Gudea" w:hAnsi="Gudea"/>
        <w:b/>
        <w:sz w:val="18"/>
        <w:szCs w:val="18"/>
      </w:rPr>
      <w:t>A</w:t>
    </w:r>
    <w:r w:rsidR="00DB5343">
      <w:rPr>
        <w:rFonts w:ascii="Gudea" w:hAnsi="Gudea"/>
        <w:b/>
        <w:sz w:val="18"/>
        <w:szCs w:val="18"/>
      </w:rPr>
      <w:t>4</w:t>
    </w:r>
    <w:r w:rsidR="00DB5343">
      <w:rPr>
        <w:rFonts w:ascii="Gudea" w:hAnsi="Gudea"/>
        <w:sz w:val="18"/>
        <w:szCs w:val="18"/>
      </w:rPr>
      <w:t xml:space="preserve">  </w:t>
    </w:r>
    <w:proofErr w:type="spellStart"/>
    <w:r w:rsidR="00DB5343">
      <w:rPr>
        <w:rFonts w:ascii="Gudea" w:hAnsi="Gudea"/>
        <w:sz w:val="18"/>
        <w:szCs w:val="18"/>
      </w:rPr>
      <w:t>page</w:t>
    </w:r>
    <w:proofErr w:type="spellEnd"/>
    <w:r w:rsidR="00DB5343" w:rsidRPr="00EE612F">
      <w:rPr>
        <w:rFonts w:ascii="Gudea" w:hAnsi="Gudea"/>
        <w:sz w:val="18"/>
        <w:szCs w:val="18"/>
      </w:rPr>
      <w:t xml:space="preserve"> </w:t>
    </w:r>
    <w:r w:rsidR="00792A3A" w:rsidRPr="00EE612F">
      <w:rPr>
        <w:rFonts w:ascii="Gudea" w:hAnsi="Gudea"/>
        <w:sz w:val="18"/>
        <w:szCs w:val="18"/>
      </w:rPr>
      <w:fldChar w:fldCharType="begin"/>
    </w:r>
    <w:r w:rsidR="00DB5343" w:rsidRPr="00EE612F">
      <w:rPr>
        <w:rFonts w:ascii="Gudea" w:hAnsi="Gudea"/>
        <w:sz w:val="18"/>
        <w:szCs w:val="18"/>
      </w:rPr>
      <w:instrText xml:space="preserve"> PAGE  \* Arabic  \* MERGEFORMAT </w:instrText>
    </w:r>
    <w:r w:rsidR="00792A3A" w:rsidRPr="00EE612F">
      <w:rPr>
        <w:rFonts w:ascii="Gudea" w:hAnsi="Gudea"/>
        <w:sz w:val="18"/>
        <w:szCs w:val="18"/>
      </w:rPr>
      <w:fldChar w:fldCharType="separate"/>
    </w:r>
    <w:r w:rsidR="00DE646F">
      <w:rPr>
        <w:rFonts w:ascii="Gudea" w:hAnsi="Gudea"/>
        <w:noProof/>
        <w:sz w:val="18"/>
        <w:szCs w:val="18"/>
      </w:rPr>
      <w:t>1</w:t>
    </w:r>
    <w:r w:rsidR="00792A3A" w:rsidRPr="00EE612F">
      <w:rPr>
        <w:rFonts w:ascii="Gudea" w:hAnsi="Gudea"/>
        <w:sz w:val="18"/>
        <w:szCs w:val="18"/>
      </w:rPr>
      <w:fldChar w:fldCharType="end"/>
    </w:r>
    <w:r w:rsidR="00DB5343" w:rsidRPr="00EE612F">
      <w:rPr>
        <w:rFonts w:ascii="Gudea" w:hAnsi="Gudea"/>
        <w:sz w:val="18"/>
        <w:szCs w:val="18"/>
      </w:rPr>
      <w:t>/</w:t>
    </w:r>
    <w:fldSimple w:instr=" NUMPAGES   \* MERGEFORMAT ">
      <w:r w:rsidR="00DE646F" w:rsidRPr="00DE646F">
        <w:rPr>
          <w:rFonts w:ascii="Gudea" w:hAnsi="Gudea"/>
          <w:noProof/>
          <w:sz w:val="18"/>
          <w:szCs w:val="18"/>
        </w:rPr>
        <w:t>9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371E" w:rsidRPr="00ED0D02" w:rsidRDefault="0045371E" w:rsidP="00ED0D02">
      <w:pPr>
        <w:pStyle w:val="Pieddepage"/>
      </w:pPr>
    </w:p>
  </w:footnote>
  <w:footnote w:type="continuationSeparator" w:id="0">
    <w:p w:rsidR="0045371E" w:rsidRDefault="0045371E" w:rsidP="00A765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286D" w:rsidRPr="00EE2559" w:rsidRDefault="00792A3A" w:rsidP="00D1286D">
    <w:pPr>
      <w:pStyle w:val="Corpsdetexte"/>
      <w:spacing w:line="480" w:lineRule="auto"/>
      <w:jc w:val="right"/>
      <w:rPr>
        <w:lang w:val="de-CH"/>
      </w:rPr>
    </w:pPr>
    <w:r w:rsidRPr="00792A3A">
      <w:rPr>
        <w:noProof/>
        <w:lang w:val="de-CH" w:eastAsia="de-CH"/>
      </w:rPr>
      <w:pict>
        <v:group id="Gruppieren 5" o:spid="_x0000_s4105" style="position:absolute;left:0;text-align:left;margin-left:-51.05pt;margin-top:-28.65pt;width:108.85pt;height:86.15pt;z-index:251691520;mso-width-relative:margin;mso-height-relative:margin" coordsize="13811,10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EsAAAAAQACASwAAAABAAI4&#10;QklNBCYAAAAAAA4AAAAAAAAAAAAAP4AAADhCSU0D8gAAAAAACgAA////////AAA4QklNBA0AAAAA&#10;AAQAAABa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BJwAAAABSZ2h0bG9uZwAAASc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/+L/4klDQ19QUk9GSUxFAAYK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ie/ekapLvom+j6KBzseOeebzemn3G2pWBztiRhdPVjIjX1IqM2tOJkNvT&#10;ipXc04uZ3NOMndzTjaDczpCh28qSodrJkqHayZKh2smSodrJkqHayZKh2smSodrJkqHayZKh2smS&#10;odrJkqHayZKh2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/////////////////////////////////////////9t7y////&#10;//////////////////////////////////////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uX3////////&#10;///////////////////////////////6tJSw9v/////////////////////////////////////m&#10;l2+S4f/////////////////////////////////////5s5Sv9f//////////////////////////&#10;////////////+eT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wabK&#10;//////////////////////////////////////+4elB/0f//////////////////////////////&#10;/////+KWTQNYuv///////////////////////////////////9GNaUpxx///////////////////&#10;//////////////////HRvJiy7f///////////////////////////////////////+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z7+7u7/X8//////////////////////////////////Ov&#10;m5qbnqWuurzE1Ob///////////////////////////eXVExPVFtlboCXwOf/////////////////&#10;//////////+uVAAbNlJwjKvL9v/////////////////////////////Kaz9jf5283vz/////////&#10;///////////////////////nmYOsyOf/////////////////////////////////////28z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OBAEAAhEDEQQA&#10;AD8A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4107" type="#_x0000_t75" style="position:absolute;left:5619;top:2762;width:6903;height:69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">
            <v:imagedata r:id="rId1" o:title="Storch-Logo-Bild"/>
          </v:shape>
          <v:rect id="Rechteck 17" o:spid="_x0000_s4106" style="position:absolute;width:13811;height:1095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" filled="f" stroked="f" strokeweight="2pt"/>
        </v:group>
      </w:pict>
    </w:r>
    <w:r w:rsidRPr="00792A3A">
      <w:rPr>
        <w:noProof/>
        <w:lang w:val="de-CH" w:eastAsia="de-CH"/>
      </w:rPr>
      <w:pict>
        <v:rect id="Rechteck 1" o:spid="_x0000_s4104" style="position:absolute;left:0;text-align:left;margin-left:-56.25pt;margin-top:-34.2pt;width:25.1pt;height:17.6pt;z-index:251689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" fillcolor="white [3212]" stroked="f" strokeweight="2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E76" w:rsidRPr="00732E76" w:rsidRDefault="00792A3A" w:rsidP="009B4AE7">
    <w:pPr>
      <w:pStyle w:val="Corpsdetexte"/>
      <w:spacing w:line="480" w:lineRule="auto"/>
      <w:jc w:val="right"/>
    </w:pPr>
    <w:r w:rsidRPr="00792A3A">
      <w:rPr>
        <w:i/>
        <w:noProof/>
        <w:color w:val="808080" w:themeColor="background1" w:themeShade="80"/>
        <w:sz w:val="20"/>
        <w:szCs w:val="20"/>
        <w:lang w:val="de-CH" w:eastAsia="de-CH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3" type="#_x0000_t202" style="position:absolute;left:0;text-align:left;margin-left:352.4pt;margin-top:6.6pt;width:159.75pt;height:22.5pt;z-index:2516823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" filled="f" stroked="f">
          <v:textbox style="mso-next-textbox:#_x0000_s4103">
            <w:txbxContent>
              <w:p w:rsidR="00B05552" w:rsidRPr="00246D60" w:rsidRDefault="00DD5E24" w:rsidP="004A7031">
                <w:pPr>
                  <w:spacing w:line="24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  <w:proofErr w:type="spellStart"/>
                <w:r>
                  <w:rPr>
                    <w:b/>
                    <w:sz w:val="21"/>
                    <w:szCs w:val="21"/>
                  </w:rPr>
                  <w:t>E</w:t>
                </w:r>
                <w:r w:rsidR="00475EE8">
                  <w:rPr>
                    <w:b/>
                    <w:sz w:val="21"/>
                    <w:szCs w:val="21"/>
                  </w:rPr>
                  <w:t>lèves</w:t>
                </w:r>
                <w:proofErr w:type="spellEnd"/>
                <w:r w:rsidR="00475EE8">
                  <w:rPr>
                    <w:b/>
                    <w:sz w:val="21"/>
                    <w:szCs w:val="21"/>
                  </w:rPr>
                  <w:t xml:space="preserve"> M</w:t>
                </w:r>
                <w:r w:rsidR="005208C4">
                  <w:rPr>
                    <w:b/>
                    <w:sz w:val="21"/>
                    <w:szCs w:val="21"/>
                  </w:rPr>
                  <w:t>4</w:t>
                </w:r>
              </w:p>
            </w:txbxContent>
          </v:textbox>
          <w10:wrap type="square"/>
        </v:shape>
      </w:pict>
    </w:r>
    <w:r w:rsidR="004C7811">
      <w:rPr>
        <w:rFonts w:ascii="DCH-Basisschrift" w:hAnsi="DCH-Basisschrift"/>
        <w:noProof/>
        <w:sz w:val="24"/>
        <w:szCs w:val="24"/>
        <w:lang w:val="fr-CH" w:eastAsia="fr-CH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-218440</wp:posOffset>
          </wp:positionH>
          <wp:positionV relativeFrom="paragraph">
            <wp:posOffset>-183515</wp:posOffset>
          </wp:positionV>
          <wp:extent cx="812800" cy="812800"/>
          <wp:effectExtent l="0" t="0" r="6350" b="6350"/>
          <wp:wrapNone/>
          <wp:docPr id="41" name="Picture 4" descr="C:\Users\chrigu13\AppData\Local\Microsoft\Windows\INetCache\Content.Word\Storch-Logo-Bi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rigu13\AppData\Local\Microsoft\Windows\INetCache\Content.Word\Storch-Logo-Bil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92A3A">
      <w:rPr>
        <w:i/>
        <w:noProof/>
        <w:color w:val="808080" w:themeColor="background1" w:themeShade="80"/>
        <w:sz w:val="20"/>
        <w:szCs w:val="20"/>
        <w:lang w:val="de-CH" w:eastAsia="de-CH"/>
      </w:rPr>
      <w:pict>
        <v:shape id="_x0000_s4102" type="#_x0000_t202" style="position:absolute;left:0;text-align:left;margin-left:353.8pt;margin-top:-11.95pt;width:159.75pt;height:19pt;z-index:25166694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" filled="f" stroked="f">
          <v:textbox style="mso-next-textbox:#_x0000_s4102">
            <w:txbxContent>
              <w:p w:rsidR="0087739B" w:rsidRPr="00246D60" w:rsidRDefault="00475EE8" w:rsidP="00246D60">
                <w:pPr>
                  <w:jc w:val="righ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FR</w:t>
                </w:r>
              </w:p>
              <w:p w:rsidR="00246D60" w:rsidRPr="00246D60" w:rsidRDefault="00246D60" w:rsidP="00246D60">
                <w:pPr>
                  <w:spacing w:line="38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</w:p>
            </w:txbxContent>
          </v:textbox>
          <w10:wrap type="square"/>
        </v:shape>
      </w:pict>
    </w:r>
  </w:p>
  <w:p w:rsidR="00492800" w:rsidRDefault="00792A3A" w:rsidP="002244F1">
    <w:pPr>
      <w:pStyle w:val="Corpsdetexte"/>
      <w:spacing w:line="360" w:lineRule="auto"/>
      <w:ind w:firstLine="658"/>
      <w:jc w:val="right"/>
      <w:rPr>
        <w:lang w:val="de-CH"/>
      </w:rPr>
    </w:pPr>
    <w:r w:rsidRPr="00792A3A">
      <w:rPr>
        <w:i/>
        <w:noProof/>
        <w:color w:val="808080" w:themeColor="background1" w:themeShade="80"/>
        <w:sz w:val="20"/>
        <w:szCs w:val="20"/>
        <w:lang w:val="de-CH" w:eastAsia="de-CH"/>
      </w:rPr>
      <w:pict>
        <v:shape id="_x0000_s4101" type="#_x0000_t202" style="position:absolute;left:0;text-align:left;margin-left:352.3pt;margin-top:5.3pt;width:161.25pt;height:21.5pt;z-index:2516689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" filled="f" stroked="f">
          <v:textbox style="mso-next-textbox:#_x0000_s4101">
            <w:txbxContent>
              <w:p w:rsidR="00246D60" w:rsidRPr="00246D60" w:rsidRDefault="00475EE8" w:rsidP="00246D60">
                <w:pPr>
                  <w:spacing w:line="18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  <w:r>
                  <w:rPr>
                    <w:sz w:val="18"/>
                    <w:szCs w:val="18"/>
                  </w:rPr>
                  <w:t>Mission</w:t>
                </w:r>
              </w:p>
              <w:p w:rsidR="00246D60" w:rsidRPr="00246D60" w:rsidRDefault="00246D60" w:rsidP="00246D60">
                <w:pPr>
                  <w:spacing w:line="20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</w:p>
            </w:txbxContent>
          </v:textbox>
          <w10:wrap type="square"/>
        </v:shape>
      </w:pict>
    </w:r>
    <w:r w:rsidRPr="00792A3A">
      <w:rPr>
        <w:i/>
        <w:noProof/>
        <w:color w:val="808080" w:themeColor="background1" w:themeShade="80"/>
        <w:sz w:val="20"/>
        <w:szCs w:val="20"/>
        <w:lang w:val="de-CH" w:eastAsia="de-CH"/>
      </w:rPr>
      <w:pict>
        <v:line id="Straight Connector 12" o:spid="_x0000_s4100" style="position:absolute;left:0;text-align:left;z-index:251674112;visibility:visible" from="354.3pt,3.3pt" to="505.3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" strokecolor="#009de4"/>
      </w:pict>
    </w:r>
  </w:p>
  <w:p w:rsidR="00732E76" w:rsidRPr="00EE2559" w:rsidRDefault="00792A3A" w:rsidP="00732E76">
    <w:pPr>
      <w:pStyle w:val="Corpsdetexte"/>
      <w:rPr>
        <w:sz w:val="20"/>
        <w:lang w:val="de-CH"/>
      </w:rPr>
    </w:pPr>
    <w:r w:rsidRPr="00792A3A">
      <w:rPr>
        <w:i/>
        <w:noProof/>
        <w:color w:val="808080" w:themeColor="background1" w:themeShade="80"/>
        <w:sz w:val="20"/>
        <w:szCs w:val="20"/>
        <w:lang w:val="de-CH" w:eastAsia="de-CH"/>
      </w:rPr>
      <w:pict>
        <v:shape id="_x0000_s4099" type="#_x0000_t202" style="position:absolute;margin-left:352.3pt;margin-top:7.1pt;width:161.25pt;height:23.5pt;z-index:2516730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" filled="f" stroked="f">
          <v:textbox style="mso-next-textbox:#_x0000_s4099">
            <w:txbxContent>
              <w:p w:rsidR="00DB5343" w:rsidRPr="00246D60" w:rsidRDefault="00DB5343" w:rsidP="00DB5343">
                <w:pPr>
                  <w:spacing w:line="18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  <w:r>
                  <w:rPr>
                    <w:sz w:val="18"/>
                    <w:szCs w:val="18"/>
                  </w:rPr>
                  <w:t>Cycle 2</w:t>
                </w:r>
              </w:p>
              <w:p w:rsidR="00246D60" w:rsidRPr="00246D60" w:rsidRDefault="00246D60" w:rsidP="00246D60">
                <w:pPr>
                  <w:spacing w:line="20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</w:p>
            </w:txbxContent>
          </v:textbox>
          <w10:wrap type="square"/>
        </v:shape>
      </w:pict>
    </w:r>
    <w:r w:rsidRPr="00792A3A">
      <w:rPr>
        <w:i/>
        <w:noProof/>
        <w:color w:val="808080" w:themeColor="background1" w:themeShade="80"/>
        <w:sz w:val="20"/>
        <w:szCs w:val="20"/>
        <w:lang w:val="de-CH" w:eastAsia="de-CH"/>
      </w:rPr>
      <w:pict>
        <v:line id="Straight Connector 13" o:spid="_x0000_s4098" style="position:absolute;z-index:251676160;visibility:visible" from="353.8pt,4.6pt" to="504.8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" strokecolor="#009de4"/>
      </w:pict>
    </w:r>
  </w:p>
  <w:p w:rsidR="00437505" w:rsidRPr="00341EE5" w:rsidRDefault="00792A3A" w:rsidP="00341EE5">
    <w:pPr>
      <w:pStyle w:val="En-tte"/>
      <w:tabs>
        <w:tab w:val="clear" w:pos="9072"/>
        <w:tab w:val="right" w:pos="9360"/>
      </w:tabs>
      <w:rPr>
        <w:i/>
        <w:color w:val="808080" w:themeColor="background1" w:themeShade="80"/>
        <w:sz w:val="20"/>
        <w:szCs w:val="20"/>
      </w:rPr>
    </w:pPr>
    <w:r w:rsidRPr="00792A3A">
      <w:rPr>
        <w:i/>
        <w:noProof/>
        <w:color w:val="808080" w:themeColor="background1" w:themeShade="80"/>
        <w:sz w:val="20"/>
        <w:szCs w:val="20"/>
        <w:lang w:eastAsia="de-CH"/>
      </w:rPr>
      <w:pict>
        <v:line id="Straight Connector 16" o:spid="_x0000_s4097" style="position:absolute;z-index:251678208;visibility:visible" from="353.8pt,10.25pt" to="504.8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" strokecolor="#009de4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FEF468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B184C4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5C1623E6"/>
    <w:lvl w:ilvl="0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6CCC4272"/>
    <w:lvl w:ilvl="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63C6400C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5">
    <w:nsid w:val="006D7B89"/>
    <w:multiLevelType w:val="hybridMultilevel"/>
    <w:tmpl w:val="58FC1CDE"/>
    <w:lvl w:ilvl="0" w:tplc="BA164EB8">
      <w:start w:val="1"/>
      <w:numFmt w:val="bullet"/>
      <w:lvlText w:val=""/>
      <w:lvlJc w:val="left"/>
      <w:pPr>
        <w:ind w:left="567" w:hanging="56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10192E"/>
    <w:multiLevelType w:val="multilevel"/>
    <w:tmpl w:val="DA1CEF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11B73F88"/>
    <w:multiLevelType w:val="hybridMultilevel"/>
    <w:tmpl w:val="12407AA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3E027FD"/>
    <w:multiLevelType w:val="hybridMultilevel"/>
    <w:tmpl w:val="8A70520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5285401"/>
    <w:multiLevelType w:val="hybridMultilevel"/>
    <w:tmpl w:val="CD141F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5D4ECB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11">
    <w:nsid w:val="16AD16C2"/>
    <w:multiLevelType w:val="hybridMultilevel"/>
    <w:tmpl w:val="1C38124C"/>
    <w:lvl w:ilvl="0" w:tplc="FEA46EFC">
      <w:numFmt w:val="bullet"/>
      <w:lvlText w:val="•"/>
      <w:lvlJc w:val="left"/>
      <w:pPr>
        <w:ind w:left="360" w:hanging="360"/>
      </w:pPr>
      <w:rPr>
        <w:rFonts w:ascii="Gudea" w:eastAsiaTheme="minorHAnsi" w:hAnsi="Gudea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8B50E91"/>
    <w:multiLevelType w:val="hybridMultilevel"/>
    <w:tmpl w:val="92D6ACC4"/>
    <w:lvl w:ilvl="0" w:tplc="F566D2AC">
      <w:start w:val="20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0CB3861"/>
    <w:multiLevelType w:val="hybridMultilevel"/>
    <w:tmpl w:val="4DF28ED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1864636"/>
    <w:multiLevelType w:val="hybridMultilevel"/>
    <w:tmpl w:val="B34A97A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4C0183D"/>
    <w:multiLevelType w:val="multilevel"/>
    <w:tmpl w:val="08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>
    <w:nsid w:val="2B2E4FEE"/>
    <w:multiLevelType w:val="hybridMultilevel"/>
    <w:tmpl w:val="92A0889E"/>
    <w:lvl w:ilvl="0" w:tplc="0C800894">
      <w:start w:val="1"/>
      <w:numFmt w:val="decimal"/>
      <w:lvlText w:val="%1."/>
      <w:lvlJc w:val="left"/>
      <w:pPr>
        <w:ind w:left="720" w:hanging="360"/>
      </w:pPr>
    </w:lvl>
    <w:lvl w:ilvl="1" w:tplc="0807000F">
      <w:start w:val="1"/>
      <w:numFmt w:val="decimal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326A66"/>
    <w:multiLevelType w:val="hybridMultilevel"/>
    <w:tmpl w:val="50288A98"/>
    <w:lvl w:ilvl="0" w:tplc="3708AE68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563B84"/>
    <w:multiLevelType w:val="hybridMultilevel"/>
    <w:tmpl w:val="EF16D3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BC97BD5"/>
    <w:multiLevelType w:val="hybridMultilevel"/>
    <w:tmpl w:val="F1086FC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6D250FC"/>
    <w:multiLevelType w:val="hybridMultilevel"/>
    <w:tmpl w:val="2526857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0680BA2"/>
    <w:multiLevelType w:val="hybridMultilevel"/>
    <w:tmpl w:val="EDFC645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55D5559"/>
    <w:multiLevelType w:val="hybridMultilevel"/>
    <w:tmpl w:val="1F4E484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962687F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24">
    <w:nsid w:val="4AC4163C"/>
    <w:multiLevelType w:val="hybridMultilevel"/>
    <w:tmpl w:val="853E108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E02712E"/>
    <w:multiLevelType w:val="multilevel"/>
    <w:tmpl w:val="506826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4E7D487C"/>
    <w:multiLevelType w:val="multilevel"/>
    <w:tmpl w:val="5BBEFE14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4F8E47DC"/>
    <w:multiLevelType w:val="hybridMultilevel"/>
    <w:tmpl w:val="05FCDA06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1F44949"/>
    <w:multiLevelType w:val="hybridMultilevel"/>
    <w:tmpl w:val="F6385F22"/>
    <w:lvl w:ilvl="0" w:tplc="38BA8D38">
      <w:start w:val="1"/>
      <w:numFmt w:val="bullet"/>
      <w:pStyle w:val="Paragraphedelist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040CC0"/>
    <w:multiLevelType w:val="hybridMultilevel"/>
    <w:tmpl w:val="826AC20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83D5A55"/>
    <w:multiLevelType w:val="hybridMultilevel"/>
    <w:tmpl w:val="88C8FB2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90A15AB"/>
    <w:multiLevelType w:val="multilevel"/>
    <w:tmpl w:val="75384DEA"/>
    <w:styleLink w:val="FHNWAufzhlung"/>
    <w:lvl w:ilvl="0">
      <w:start w:val="1"/>
      <w:numFmt w:val="bullet"/>
      <w:lvlText w:val="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851"/>
        </w:tabs>
        <w:ind w:left="1077" w:hanging="226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701"/>
        </w:tabs>
        <w:ind w:left="1928" w:hanging="22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27783"/>
        </w:tabs>
        <w:ind w:left="2778" w:hanging="226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3402"/>
        </w:tabs>
        <w:ind w:left="3629" w:hanging="227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4253"/>
        </w:tabs>
        <w:ind w:left="4479" w:hanging="226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5103"/>
        </w:tabs>
        <w:ind w:left="5330" w:hanging="227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5954"/>
        </w:tabs>
        <w:ind w:left="6180" w:hanging="226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6804"/>
        </w:tabs>
        <w:ind w:left="7031" w:hanging="227"/>
      </w:pPr>
      <w:rPr>
        <w:rFonts w:ascii="Symbol" w:hAnsi="Symbol" w:hint="default"/>
      </w:rPr>
    </w:lvl>
  </w:abstractNum>
  <w:abstractNum w:abstractNumId="32">
    <w:nsid w:val="6A8662D4"/>
    <w:multiLevelType w:val="multilevel"/>
    <w:tmpl w:val="75384DEA"/>
    <w:numStyleLink w:val="FHNWAufzhlung"/>
  </w:abstractNum>
  <w:abstractNum w:abstractNumId="33">
    <w:nsid w:val="70C9118D"/>
    <w:multiLevelType w:val="hybridMultilevel"/>
    <w:tmpl w:val="29C4984E"/>
    <w:lvl w:ilvl="0" w:tplc="A956B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0066E7"/>
    <w:multiLevelType w:val="hybridMultilevel"/>
    <w:tmpl w:val="9CEA37D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128597C"/>
    <w:multiLevelType w:val="multilevel"/>
    <w:tmpl w:val="0807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36">
    <w:nsid w:val="73391B91"/>
    <w:multiLevelType w:val="hybridMultilevel"/>
    <w:tmpl w:val="915E50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D22B30"/>
    <w:multiLevelType w:val="hybridMultilevel"/>
    <w:tmpl w:val="C834F8D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91F731A"/>
    <w:multiLevelType w:val="hybridMultilevel"/>
    <w:tmpl w:val="17AC6A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8F3020"/>
    <w:multiLevelType w:val="hybridMultilevel"/>
    <w:tmpl w:val="D8F4A15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9F0B82"/>
    <w:multiLevelType w:val="multilevel"/>
    <w:tmpl w:val="AE48AF8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3.%2"/>
      <w:lvlJc w:val="left"/>
      <w:pPr>
        <w:tabs>
          <w:tab w:val="num" w:pos="1627"/>
        </w:tabs>
        <w:ind w:left="567" w:hanging="567"/>
      </w:pPr>
      <w:rPr>
        <w:rFonts w:hint="default"/>
      </w:rPr>
    </w:lvl>
    <w:lvl w:ilvl="3">
      <w:start w:val="1"/>
      <w:numFmt w:val="decimal"/>
      <w:lvlText w:val="%3.%2.%1.%4"/>
      <w:lvlJc w:val="left"/>
      <w:pPr>
        <w:tabs>
          <w:tab w:val="num" w:pos="1987"/>
        </w:tabs>
        <w:ind w:left="56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1">
    <w:nsid w:val="7B6B095B"/>
    <w:multiLevelType w:val="hybridMultilevel"/>
    <w:tmpl w:val="36E08D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7D4B92"/>
    <w:multiLevelType w:val="multilevel"/>
    <w:tmpl w:val="75384DEA"/>
    <w:numStyleLink w:val="FHNWAufzhlung"/>
  </w:abstractNum>
  <w:num w:numId="1">
    <w:abstractNumId w:val="4"/>
  </w:num>
  <w:num w:numId="2">
    <w:abstractNumId w:val="28"/>
  </w:num>
  <w:num w:numId="3">
    <w:abstractNumId w:val="33"/>
  </w:num>
  <w:num w:numId="4">
    <w:abstractNumId w:val="3"/>
  </w:num>
  <w:num w:numId="5">
    <w:abstractNumId w:val="41"/>
  </w:num>
  <w:num w:numId="6">
    <w:abstractNumId w:val="5"/>
  </w:num>
  <w:num w:numId="7">
    <w:abstractNumId w:val="28"/>
  </w:num>
  <w:num w:numId="8">
    <w:abstractNumId w:val="1"/>
  </w:num>
  <w:num w:numId="9">
    <w:abstractNumId w:val="2"/>
  </w:num>
  <w:num w:numId="10">
    <w:abstractNumId w:val="26"/>
  </w:num>
  <w:num w:numId="11">
    <w:abstractNumId w:val="16"/>
  </w:num>
  <w:num w:numId="12">
    <w:abstractNumId w:val="17"/>
  </w:num>
  <w:num w:numId="13">
    <w:abstractNumId w:val="6"/>
  </w:num>
  <w:num w:numId="14">
    <w:abstractNumId w:val="25"/>
  </w:num>
  <w:num w:numId="15">
    <w:abstractNumId w:val="31"/>
  </w:num>
  <w:num w:numId="16">
    <w:abstractNumId w:val="0"/>
  </w:num>
  <w:num w:numId="17">
    <w:abstractNumId w:val="35"/>
  </w:num>
  <w:num w:numId="18">
    <w:abstractNumId w:val="35"/>
    <w:lvlOverride w:ilvl="0">
      <w:lvl w:ilvl="0">
        <w:start w:val="1"/>
        <w:numFmt w:val="decimal"/>
        <w:pStyle w:val="Titre1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Titre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Titre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Titre4"/>
        <w:lvlText w:val="%1.%2.%3.%4"/>
        <w:lvlJc w:val="left"/>
        <w:pPr>
          <w:ind w:left="680" w:hanging="680"/>
        </w:pPr>
        <w:rPr>
          <w:rFonts w:hint="default"/>
        </w:rPr>
      </w:lvl>
    </w:lvlOverride>
    <w:lvlOverride w:ilvl="4">
      <w:lvl w:ilvl="4">
        <w:start w:val="1"/>
        <w:numFmt w:val="decimal"/>
        <w:pStyle w:val="Titre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Titre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Titre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Titre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Titre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9">
    <w:abstractNumId w:val="10"/>
  </w:num>
  <w:num w:numId="20">
    <w:abstractNumId w:val="23"/>
  </w:num>
  <w:num w:numId="21">
    <w:abstractNumId w:val="40"/>
  </w:num>
  <w:num w:numId="2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</w:num>
  <w:num w:numId="24">
    <w:abstractNumId w:val="42"/>
  </w:num>
  <w:num w:numId="25">
    <w:abstractNumId w:val="15"/>
  </w:num>
  <w:num w:numId="26">
    <w:abstractNumId w:val="13"/>
  </w:num>
  <w:num w:numId="27">
    <w:abstractNumId w:val="29"/>
  </w:num>
  <w:num w:numId="28">
    <w:abstractNumId w:val="39"/>
  </w:num>
  <w:num w:numId="29">
    <w:abstractNumId w:val="20"/>
  </w:num>
  <w:num w:numId="30">
    <w:abstractNumId w:val="34"/>
  </w:num>
  <w:num w:numId="31">
    <w:abstractNumId w:val="14"/>
  </w:num>
  <w:num w:numId="32">
    <w:abstractNumId w:val="37"/>
  </w:num>
  <w:num w:numId="33">
    <w:abstractNumId w:val="19"/>
  </w:num>
  <w:num w:numId="34">
    <w:abstractNumId w:val="24"/>
  </w:num>
  <w:num w:numId="35">
    <w:abstractNumId w:val="27"/>
  </w:num>
  <w:num w:numId="36">
    <w:abstractNumId w:val="12"/>
  </w:num>
  <w:num w:numId="37">
    <w:abstractNumId w:val="30"/>
  </w:num>
  <w:num w:numId="38">
    <w:abstractNumId w:val="21"/>
  </w:num>
  <w:num w:numId="39">
    <w:abstractNumId w:val="7"/>
  </w:num>
  <w:num w:numId="40">
    <w:abstractNumId w:val="8"/>
  </w:num>
  <w:num w:numId="41">
    <w:abstractNumId w:val="38"/>
  </w:num>
  <w:num w:numId="42">
    <w:abstractNumId w:val="11"/>
  </w:num>
  <w:num w:numId="43">
    <w:abstractNumId w:val="36"/>
  </w:num>
  <w:num w:numId="44">
    <w:abstractNumId w:val="22"/>
  </w:num>
  <w:num w:numId="45">
    <w:abstractNumId w:val="18"/>
  </w:num>
  <w:num w:numId="4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removeDateAndTime/>
  <w:proofState w:spelling="clean" w:grammar="clean"/>
  <w:attachedTemplate r:id="rId1"/>
  <w:stylePaneFormatFilter w:val="5424"/>
  <w:defaultTabStop w:val="709"/>
  <w:autoHyphenation/>
  <w:hyphenationZone w:val="425"/>
  <w:characterSpacingControl w:val="doNotCompress"/>
  <w:hdrShapeDefaults>
    <o:shapedefaults v:ext="edit" spidmax="1126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B0472"/>
    <w:rsid w:val="000059EB"/>
    <w:rsid w:val="00005A78"/>
    <w:rsid w:val="000102C8"/>
    <w:rsid w:val="00016945"/>
    <w:rsid w:val="000210DE"/>
    <w:rsid w:val="00021813"/>
    <w:rsid w:val="000243BB"/>
    <w:rsid w:val="0003393A"/>
    <w:rsid w:val="000520E0"/>
    <w:rsid w:val="0005534A"/>
    <w:rsid w:val="00056B15"/>
    <w:rsid w:val="000612B7"/>
    <w:rsid w:val="00070083"/>
    <w:rsid w:val="00071507"/>
    <w:rsid w:val="000719E7"/>
    <w:rsid w:val="00074357"/>
    <w:rsid w:val="000778B0"/>
    <w:rsid w:val="000829E0"/>
    <w:rsid w:val="00085AE4"/>
    <w:rsid w:val="00086F86"/>
    <w:rsid w:val="000934C4"/>
    <w:rsid w:val="000976AF"/>
    <w:rsid w:val="000A59B9"/>
    <w:rsid w:val="000A620E"/>
    <w:rsid w:val="000B6198"/>
    <w:rsid w:val="000D2796"/>
    <w:rsid w:val="000D3160"/>
    <w:rsid w:val="000D34D7"/>
    <w:rsid w:val="000D7DC8"/>
    <w:rsid w:val="000E1F9C"/>
    <w:rsid w:val="000E5CC1"/>
    <w:rsid w:val="000F01CC"/>
    <w:rsid w:val="000F552C"/>
    <w:rsid w:val="000F71F7"/>
    <w:rsid w:val="000F7619"/>
    <w:rsid w:val="000F7F62"/>
    <w:rsid w:val="000F7F7A"/>
    <w:rsid w:val="00103A8A"/>
    <w:rsid w:val="00106487"/>
    <w:rsid w:val="00106EAE"/>
    <w:rsid w:val="00110F4D"/>
    <w:rsid w:val="00113E94"/>
    <w:rsid w:val="001149D2"/>
    <w:rsid w:val="00120168"/>
    <w:rsid w:val="00122457"/>
    <w:rsid w:val="00123762"/>
    <w:rsid w:val="00140FF2"/>
    <w:rsid w:val="0014211C"/>
    <w:rsid w:val="0014353D"/>
    <w:rsid w:val="001439BE"/>
    <w:rsid w:val="001478B7"/>
    <w:rsid w:val="00147BFF"/>
    <w:rsid w:val="00156BA9"/>
    <w:rsid w:val="001606D5"/>
    <w:rsid w:val="00165351"/>
    <w:rsid w:val="001661B7"/>
    <w:rsid w:val="001701C3"/>
    <w:rsid w:val="00172601"/>
    <w:rsid w:val="00173264"/>
    <w:rsid w:val="00180D32"/>
    <w:rsid w:val="001810E2"/>
    <w:rsid w:val="001846EA"/>
    <w:rsid w:val="0018523B"/>
    <w:rsid w:val="00187BFC"/>
    <w:rsid w:val="00190777"/>
    <w:rsid w:val="001907B5"/>
    <w:rsid w:val="00190B2C"/>
    <w:rsid w:val="00193DFA"/>
    <w:rsid w:val="00194217"/>
    <w:rsid w:val="00194EEC"/>
    <w:rsid w:val="00196BF7"/>
    <w:rsid w:val="001A7B5E"/>
    <w:rsid w:val="001B40EA"/>
    <w:rsid w:val="001C1D3F"/>
    <w:rsid w:val="001C3992"/>
    <w:rsid w:val="001C486F"/>
    <w:rsid w:val="001C488B"/>
    <w:rsid w:val="001C7039"/>
    <w:rsid w:val="001D1088"/>
    <w:rsid w:val="001D43D6"/>
    <w:rsid w:val="001D5BA3"/>
    <w:rsid w:val="001E13D8"/>
    <w:rsid w:val="001E544A"/>
    <w:rsid w:val="001E70D2"/>
    <w:rsid w:val="001F6E8D"/>
    <w:rsid w:val="002031A1"/>
    <w:rsid w:val="00203DDE"/>
    <w:rsid w:val="00204563"/>
    <w:rsid w:val="002052A6"/>
    <w:rsid w:val="0021072F"/>
    <w:rsid w:val="00212517"/>
    <w:rsid w:val="00213675"/>
    <w:rsid w:val="00216069"/>
    <w:rsid w:val="00222064"/>
    <w:rsid w:val="0022271C"/>
    <w:rsid w:val="002244F1"/>
    <w:rsid w:val="002259EE"/>
    <w:rsid w:val="00246D60"/>
    <w:rsid w:val="00247FE3"/>
    <w:rsid w:val="00251CA4"/>
    <w:rsid w:val="00254C6C"/>
    <w:rsid w:val="00257B1C"/>
    <w:rsid w:val="00276476"/>
    <w:rsid w:val="00287478"/>
    <w:rsid w:val="0029605A"/>
    <w:rsid w:val="002A047C"/>
    <w:rsid w:val="002A27DF"/>
    <w:rsid w:val="002A7BC4"/>
    <w:rsid w:val="002B467D"/>
    <w:rsid w:val="002C4991"/>
    <w:rsid w:val="002C5E01"/>
    <w:rsid w:val="002D1FCB"/>
    <w:rsid w:val="002E6383"/>
    <w:rsid w:val="002E7766"/>
    <w:rsid w:val="002E7CBD"/>
    <w:rsid w:val="0030569F"/>
    <w:rsid w:val="00305C83"/>
    <w:rsid w:val="00310401"/>
    <w:rsid w:val="00334205"/>
    <w:rsid w:val="003361D1"/>
    <w:rsid w:val="003404CA"/>
    <w:rsid w:val="003411F1"/>
    <w:rsid w:val="00341EE5"/>
    <w:rsid w:val="00341F8B"/>
    <w:rsid w:val="003432D5"/>
    <w:rsid w:val="00351B21"/>
    <w:rsid w:val="00354563"/>
    <w:rsid w:val="00375A78"/>
    <w:rsid w:val="00377144"/>
    <w:rsid w:val="00377296"/>
    <w:rsid w:val="00391758"/>
    <w:rsid w:val="003A04B2"/>
    <w:rsid w:val="003A2E64"/>
    <w:rsid w:val="003A3862"/>
    <w:rsid w:val="003A6839"/>
    <w:rsid w:val="003B0A18"/>
    <w:rsid w:val="003B61D9"/>
    <w:rsid w:val="003C5630"/>
    <w:rsid w:val="003D2815"/>
    <w:rsid w:val="003D324B"/>
    <w:rsid w:val="003D39CD"/>
    <w:rsid w:val="003D3A11"/>
    <w:rsid w:val="003D4F97"/>
    <w:rsid w:val="003D4FC5"/>
    <w:rsid w:val="003D561E"/>
    <w:rsid w:val="003D67A9"/>
    <w:rsid w:val="003D7069"/>
    <w:rsid w:val="00400861"/>
    <w:rsid w:val="004030F7"/>
    <w:rsid w:val="004049AC"/>
    <w:rsid w:val="00405B4F"/>
    <w:rsid w:val="00405B61"/>
    <w:rsid w:val="00406457"/>
    <w:rsid w:val="0040684A"/>
    <w:rsid w:val="00407184"/>
    <w:rsid w:val="00410C6C"/>
    <w:rsid w:val="00414A56"/>
    <w:rsid w:val="00420255"/>
    <w:rsid w:val="00420F57"/>
    <w:rsid w:val="0042359F"/>
    <w:rsid w:val="00425687"/>
    <w:rsid w:val="004264B7"/>
    <w:rsid w:val="00426F20"/>
    <w:rsid w:val="00437505"/>
    <w:rsid w:val="004449F8"/>
    <w:rsid w:val="00451C40"/>
    <w:rsid w:val="00452E36"/>
    <w:rsid w:val="0045371E"/>
    <w:rsid w:val="00460C63"/>
    <w:rsid w:val="0046577F"/>
    <w:rsid w:val="00465B38"/>
    <w:rsid w:val="00473483"/>
    <w:rsid w:val="00475EE8"/>
    <w:rsid w:val="00476632"/>
    <w:rsid w:val="00477117"/>
    <w:rsid w:val="00491887"/>
    <w:rsid w:val="00492800"/>
    <w:rsid w:val="0049456E"/>
    <w:rsid w:val="00495B50"/>
    <w:rsid w:val="004A4AF3"/>
    <w:rsid w:val="004A7031"/>
    <w:rsid w:val="004B558A"/>
    <w:rsid w:val="004B6B5E"/>
    <w:rsid w:val="004B7A55"/>
    <w:rsid w:val="004C5569"/>
    <w:rsid w:val="004C6864"/>
    <w:rsid w:val="004C7811"/>
    <w:rsid w:val="004D1544"/>
    <w:rsid w:val="004E74B4"/>
    <w:rsid w:val="004F2A5A"/>
    <w:rsid w:val="004F505A"/>
    <w:rsid w:val="004F6D30"/>
    <w:rsid w:val="004F7FAA"/>
    <w:rsid w:val="00503757"/>
    <w:rsid w:val="00512C5A"/>
    <w:rsid w:val="00512FD1"/>
    <w:rsid w:val="00513448"/>
    <w:rsid w:val="00520870"/>
    <w:rsid w:val="005208C4"/>
    <w:rsid w:val="00526D9A"/>
    <w:rsid w:val="00527298"/>
    <w:rsid w:val="00530964"/>
    <w:rsid w:val="00532A9D"/>
    <w:rsid w:val="0053742D"/>
    <w:rsid w:val="00541D61"/>
    <w:rsid w:val="005624A0"/>
    <w:rsid w:val="00566D91"/>
    <w:rsid w:val="0057009B"/>
    <w:rsid w:val="00572350"/>
    <w:rsid w:val="0057443D"/>
    <w:rsid w:val="0057705E"/>
    <w:rsid w:val="00583000"/>
    <w:rsid w:val="00594B8A"/>
    <w:rsid w:val="00595194"/>
    <w:rsid w:val="005A4147"/>
    <w:rsid w:val="005A5E71"/>
    <w:rsid w:val="005B4BC6"/>
    <w:rsid w:val="005D041A"/>
    <w:rsid w:val="005D06CF"/>
    <w:rsid w:val="005E2EF6"/>
    <w:rsid w:val="005E4D1D"/>
    <w:rsid w:val="005F14E7"/>
    <w:rsid w:val="00606045"/>
    <w:rsid w:val="00607F7C"/>
    <w:rsid w:val="0061079F"/>
    <w:rsid w:val="00616B5C"/>
    <w:rsid w:val="00621333"/>
    <w:rsid w:val="006228B4"/>
    <w:rsid w:val="006236A6"/>
    <w:rsid w:val="00623BB4"/>
    <w:rsid w:val="006267A4"/>
    <w:rsid w:val="006310BD"/>
    <w:rsid w:val="00633A4F"/>
    <w:rsid w:val="00633FE4"/>
    <w:rsid w:val="00635589"/>
    <w:rsid w:val="006364B2"/>
    <w:rsid w:val="0064282D"/>
    <w:rsid w:val="0064295A"/>
    <w:rsid w:val="006439C9"/>
    <w:rsid w:val="00643D48"/>
    <w:rsid w:val="00654862"/>
    <w:rsid w:val="006557C7"/>
    <w:rsid w:val="00657574"/>
    <w:rsid w:val="0066040F"/>
    <w:rsid w:val="006643B7"/>
    <w:rsid w:val="006674B4"/>
    <w:rsid w:val="00672C6E"/>
    <w:rsid w:val="00681EAB"/>
    <w:rsid w:val="00682E0D"/>
    <w:rsid w:val="006842F0"/>
    <w:rsid w:val="00685312"/>
    <w:rsid w:val="0068675E"/>
    <w:rsid w:val="00690243"/>
    <w:rsid w:val="006929FD"/>
    <w:rsid w:val="00697574"/>
    <w:rsid w:val="006A6CDC"/>
    <w:rsid w:val="006C37D7"/>
    <w:rsid w:val="006C5557"/>
    <w:rsid w:val="006C5E77"/>
    <w:rsid w:val="006C7C9C"/>
    <w:rsid w:val="006D02C9"/>
    <w:rsid w:val="006D1010"/>
    <w:rsid w:val="006D23E2"/>
    <w:rsid w:val="006D5B94"/>
    <w:rsid w:val="006E5CE9"/>
    <w:rsid w:val="006F2034"/>
    <w:rsid w:val="006F4D85"/>
    <w:rsid w:val="006F5A59"/>
    <w:rsid w:val="0070204A"/>
    <w:rsid w:val="0070283D"/>
    <w:rsid w:val="00704457"/>
    <w:rsid w:val="00704A61"/>
    <w:rsid w:val="0070625B"/>
    <w:rsid w:val="00706D76"/>
    <w:rsid w:val="0071059E"/>
    <w:rsid w:val="00710AA5"/>
    <w:rsid w:val="00710CED"/>
    <w:rsid w:val="007130C0"/>
    <w:rsid w:val="00715263"/>
    <w:rsid w:val="007173A0"/>
    <w:rsid w:val="0072329E"/>
    <w:rsid w:val="007233D4"/>
    <w:rsid w:val="00723449"/>
    <w:rsid w:val="00730FF8"/>
    <w:rsid w:val="00732E76"/>
    <w:rsid w:val="00734465"/>
    <w:rsid w:val="00736060"/>
    <w:rsid w:val="0073767C"/>
    <w:rsid w:val="00743EA1"/>
    <w:rsid w:val="00745B47"/>
    <w:rsid w:val="00750AF1"/>
    <w:rsid w:val="007531B9"/>
    <w:rsid w:val="00757602"/>
    <w:rsid w:val="00757ABD"/>
    <w:rsid w:val="007607C5"/>
    <w:rsid w:val="00761E79"/>
    <w:rsid w:val="00762931"/>
    <w:rsid w:val="007661F4"/>
    <w:rsid w:val="00772F3A"/>
    <w:rsid w:val="00774FA0"/>
    <w:rsid w:val="00787B51"/>
    <w:rsid w:val="00791940"/>
    <w:rsid w:val="00792A3A"/>
    <w:rsid w:val="00793262"/>
    <w:rsid w:val="00796720"/>
    <w:rsid w:val="00796758"/>
    <w:rsid w:val="007A0510"/>
    <w:rsid w:val="007A0ECA"/>
    <w:rsid w:val="007A70AC"/>
    <w:rsid w:val="007B34E4"/>
    <w:rsid w:val="007B3759"/>
    <w:rsid w:val="007C006F"/>
    <w:rsid w:val="007C2CBA"/>
    <w:rsid w:val="007C47A3"/>
    <w:rsid w:val="007C4835"/>
    <w:rsid w:val="007C5609"/>
    <w:rsid w:val="007C67FA"/>
    <w:rsid w:val="007D27D0"/>
    <w:rsid w:val="007D3D38"/>
    <w:rsid w:val="007D5BBB"/>
    <w:rsid w:val="007D5C75"/>
    <w:rsid w:val="007E3C24"/>
    <w:rsid w:val="007E50A8"/>
    <w:rsid w:val="007F05CD"/>
    <w:rsid w:val="007F0DB8"/>
    <w:rsid w:val="007F17D8"/>
    <w:rsid w:val="007F1BE5"/>
    <w:rsid w:val="007F3A66"/>
    <w:rsid w:val="007F7E17"/>
    <w:rsid w:val="00800B2B"/>
    <w:rsid w:val="008022AA"/>
    <w:rsid w:val="008260A6"/>
    <w:rsid w:val="00832DC9"/>
    <w:rsid w:val="0083440A"/>
    <w:rsid w:val="00834FB7"/>
    <w:rsid w:val="0083661C"/>
    <w:rsid w:val="00846B2E"/>
    <w:rsid w:val="00850740"/>
    <w:rsid w:val="00856097"/>
    <w:rsid w:val="008648C8"/>
    <w:rsid w:val="0086697D"/>
    <w:rsid w:val="00872A31"/>
    <w:rsid w:val="00873F75"/>
    <w:rsid w:val="0087739B"/>
    <w:rsid w:val="00881982"/>
    <w:rsid w:val="00883D7B"/>
    <w:rsid w:val="00884CF6"/>
    <w:rsid w:val="00890A63"/>
    <w:rsid w:val="008A03E7"/>
    <w:rsid w:val="008A232C"/>
    <w:rsid w:val="008A3269"/>
    <w:rsid w:val="008A47CB"/>
    <w:rsid w:val="008B17B2"/>
    <w:rsid w:val="008B4C44"/>
    <w:rsid w:val="008B586D"/>
    <w:rsid w:val="008B6CBE"/>
    <w:rsid w:val="008C043B"/>
    <w:rsid w:val="008C07B6"/>
    <w:rsid w:val="008C2789"/>
    <w:rsid w:val="008C74F4"/>
    <w:rsid w:val="008D4E27"/>
    <w:rsid w:val="008D7CBA"/>
    <w:rsid w:val="008D7DCF"/>
    <w:rsid w:val="008E015E"/>
    <w:rsid w:val="008E73D6"/>
    <w:rsid w:val="008F37D6"/>
    <w:rsid w:val="008F5036"/>
    <w:rsid w:val="009026A7"/>
    <w:rsid w:val="009052B4"/>
    <w:rsid w:val="0090758D"/>
    <w:rsid w:val="009232FE"/>
    <w:rsid w:val="00923475"/>
    <w:rsid w:val="00930EDF"/>
    <w:rsid w:val="0093125D"/>
    <w:rsid w:val="009315CF"/>
    <w:rsid w:val="0093312F"/>
    <w:rsid w:val="0093668C"/>
    <w:rsid w:val="00951509"/>
    <w:rsid w:val="00952F27"/>
    <w:rsid w:val="00962CC9"/>
    <w:rsid w:val="00965655"/>
    <w:rsid w:val="00970E76"/>
    <w:rsid w:val="0097228E"/>
    <w:rsid w:val="0097267B"/>
    <w:rsid w:val="00976743"/>
    <w:rsid w:val="00976795"/>
    <w:rsid w:val="009820AC"/>
    <w:rsid w:val="00982FCB"/>
    <w:rsid w:val="00986379"/>
    <w:rsid w:val="0098654F"/>
    <w:rsid w:val="00990E52"/>
    <w:rsid w:val="0099423D"/>
    <w:rsid w:val="00996055"/>
    <w:rsid w:val="009B4AE7"/>
    <w:rsid w:val="009B594C"/>
    <w:rsid w:val="009C5F08"/>
    <w:rsid w:val="009C6D4E"/>
    <w:rsid w:val="009D2E2C"/>
    <w:rsid w:val="009D45F6"/>
    <w:rsid w:val="009D65FB"/>
    <w:rsid w:val="009E33FA"/>
    <w:rsid w:val="009E55BD"/>
    <w:rsid w:val="009E55CE"/>
    <w:rsid w:val="009E67A7"/>
    <w:rsid w:val="009E6A24"/>
    <w:rsid w:val="00A20914"/>
    <w:rsid w:val="00A35FF9"/>
    <w:rsid w:val="00A362E3"/>
    <w:rsid w:val="00A44F7B"/>
    <w:rsid w:val="00A45CD3"/>
    <w:rsid w:val="00A56A51"/>
    <w:rsid w:val="00A5737E"/>
    <w:rsid w:val="00A66AD1"/>
    <w:rsid w:val="00A66F6E"/>
    <w:rsid w:val="00A723BF"/>
    <w:rsid w:val="00A74296"/>
    <w:rsid w:val="00A76598"/>
    <w:rsid w:val="00A76887"/>
    <w:rsid w:val="00A81CB8"/>
    <w:rsid w:val="00A82C68"/>
    <w:rsid w:val="00A82E2E"/>
    <w:rsid w:val="00A95D5C"/>
    <w:rsid w:val="00A96B11"/>
    <w:rsid w:val="00AA0020"/>
    <w:rsid w:val="00AA43D1"/>
    <w:rsid w:val="00AB0138"/>
    <w:rsid w:val="00AB5588"/>
    <w:rsid w:val="00AB5A8F"/>
    <w:rsid w:val="00AC0F7D"/>
    <w:rsid w:val="00AC1ACF"/>
    <w:rsid w:val="00AC1D9F"/>
    <w:rsid w:val="00AC2B08"/>
    <w:rsid w:val="00AC5B16"/>
    <w:rsid w:val="00AC67CE"/>
    <w:rsid w:val="00AD0C43"/>
    <w:rsid w:val="00AE02D5"/>
    <w:rsid w:val="00AF0063"/>
    <w:rsid w:val="00AF224D"/>
    <w:rsid w:val="00AF59F8"/>
    <w:rsid w:val="00B01F92"/>
    <w:rsid w:val="00B05552"/>
    <w:rsid w:val="00B16583"/>
    <w:rsid w:val="00B2012F"/>
    <w:rsid w:val="00B22B80"/>
    <w:rsid w:val="00B253C0"/>
    <w:rsid w:val="00B323E1"/>
    <w:rsid w:val="00B32458"/>
    <w:rsid w:val="00B33577"/>
    <w:rsid w:val="00B3407D"/>
    <w:rsid w:val="00B35C5C"/>
    <w:rsid w:val="00B36F4A"/>
    <w:rsid w:val="00B4759B"/>
    <w:rsid w:val="00B528E7"/>
    <w:rsid w:val="00B534BF"/>
    <w:rsid w:val="00B557A0"/>
    <w:rsid w:val="00B57F9E"/>
    <w:rsid w:val="00B7227E"/>
    <w:rsid w:val="00B756B9"/>
    <w:rsid w:val="00B82537"/>
    <w:rsid w:val="00B91446"/>
    <w:rsid w:val="00B92C5B"/>
    <w:rsid w:val="00BA0171"/>
    <w:rsid w:val="00BA2269"/>
    <w:rsid w:val="00BA27A4"/>
    <w:rsid w:val="00BA386B"/>
    <w:rsid w:val="00BB0EA0"/>
    <w:rsid w:val="00BB501A"/>
    <w:rsid w:val="00BB5A17"/>
    <w:rsid w:val="00BB72E1"/>
    <w:rsid w:val="00BC5053"/>
    <w:rsid w:val="00BD5B59"/>
    <w:rsid w:val="00BE0F51"/>
    <w:rsid w:val="00BE2EDC"/>
    <w:rsid w:val="00BF091D"/>
    <w:rsid w:val="00BF1725"/>
    <w:rsid w:val="00C00E02"/>
    <w:rsid w:val="00C018D8"/>
    <w:rsid w:val="00C13E80"/>
    <w:rsid w:val="00C17DE6"/>
    <w:rsid w:val="00C25A96"/>
    <w:rsid w:val="00C26422"/>
    <w:rsid w:val="00C275A6"/>
    <w:rsid w:val="00C31DF4"/>
    <w:rsid w:val="00C328CA"/>
    <w:rsid w:val="00C35EC4"/>
    <w:rsid w:val="00C469ED"/>
    <w:rsid w:val="00C46B98"/>
    <w:rsid w:val="00C50216"/>
    <w:rsid w:val="00C536C2"/>
    <w:rsid w:val="00C55850"/>
    <w:rsid w:val="00C578F6"/>
    <w:rsid w:val="00C609EA"/>
    <w:rsid w:val="00C62846"/>
    <w:rsid w:val="00C64781"/>
    <w:rsid w:val="00C74AD2"/>
    <w:rsid w:val="00C76224"/>
    <w:rsid w:val="00C8012F"/>
    <w:rsid w:val="00C83189"/>
    <w:rsid w:val="00C86E2E"/>
    <w:rsid w:val="00C86FE4"/>
    <w:rsid w:val="00C876F9"/>
    <w:rsid w:val="00C91298"/>
    <w:rsid w:val="00CA50DE"/>
    <w:rsid w:val="00CB1FD9"/>
    <w:rsid w:val="00CB4CC7"/>
    <w:rsid w:val="00CB5E34"/>
    <w:rsid w:val="00CC0EA7"/>
    <w:rsid w:val="00CC7BF8"/>
    <w:rsid w:val="00CD3D88"/>
    <w:rsid w:val="00CD4166"/>
    <w:rsid w:val="00CD59E7"/>
    <w:rsid w:val="00CD7C2E"/>
    <w:rsid w:val="00CE249A"/>
    <w:rsid w:val="00CE2B5E"/>
    <w:rsid w:val="00CF372F"/>
    <w:rsid w:val="00D056DB"/>
    <w:rsid w:val="00D11599"/>
    <w:rsid w:val="00D1286D"/>
    <w:rsid w:val="00D27118"/>
    <w:rsid w:val="00D3108D"/>
    <w:rsid w:val="00D36B2A"/>
    <w:rsid w:val="00D40A08"/>
    <w:rsid w:val="00D4263E"/>
    <w:rsid w:val="00D456E5"/>
    <w:rsid w:val="00D50C63"/>
    <w:rsid w:val="00D52B49"/>
    <w:rsid w:val="00D666FD"/>
    <w:rsid w:val="00D76B13"/>
    <w:rsid w:val="00D778D9"/>
    <w:rsid w:val="00DA6B55"/>
    <w:rsid w:val="00DB202D"/>
    <w:rsid w:val="00DB2281"/>
    <w:rsid w:val="00DB3B57"/>
    <w:rsid w:val="00DB5343"/>
    <w:rsid w:val="00DB626A"/>
    <w:rsid w:val="00DC1A58"/>
    <w:rsid w:val="00DC5A3D"/>
    <w:rsid w:val="00DD0651"/>
    <w:rsid w:val="00DD10CE"/>
    <w:rsid w:val="00DD537B"/>
    <w:rsid w:val="00DD5E24"/>
    <w:rsid w:val="00DE11CA"/>
    <w:rsid w:val="00DE18CD"/>
    <w:rsid w:val="00DE60C7"/>
    <w:rsid w:val="00DE646F"/>
    <w:rsid w:val="00DF6EEF"/>
    <w:rsid w:val="00DF7D0C"/>
    <w:rsid w:val="00E037E1"/>
    <w:rsid w:val="00E05814"/>
    <w:rsid w:val="00E1102A"/>
    <w:rsid w:val="00E12F2D"/>
    <w:rsid w:val="00E13C38"/>
    <w:rsid w:val="00E24705"/>
    <w:rsid w:val="00E25A55"/>
    <w:rsid w:val="00E2773C"/>
    <w:rsid w:val="00E3178D"/>
    <w:rsid w:val="00E3277D"/>
    <w:rsid w:val="00E3360D"/>
    <w:rsid w:val="00E41F2C"/>
    <w:rsid w:val="00E466E7"/>
    <w:rsid w:val="00E5265D"/>
    <w:rsid w:val="00E55A12"/>
    <w:rsid w:val="00E56701"/>
    <w:rsid w:val="00E62B09"/>
    <w:rsid w:val="00E64A70"/>
    <w:rsid w:val="00E71B23"/>
    <w:rsid w:val="00E74643"/>
    <w:rsid w:val="00E82E31"/>
    <w:rsid w:val="00E8609B"/>
    <w:rsid w:val="00E867D1"/>
    <w:rsid w:val="00E91351"/>
    <w:rsid w:val="00E92A06"/>
    <w:rsid w:val="00E93446"/>
    <w:rsid w:val="00E97B62"/>
    <w:rsid w:val="00EA4037"/>
    <w:rsid w:val="00EA4512"/>
    <w:rsid w:val="00EA65AA"/>
    <w:rsid w:val="00EA69F1"/>
    <w:rsid w:val="00EB4BFA"/>
    <w:rsid w:val="00EB5106"/>
    <w:rsid w:val="00EC489F"/>
    <w:rsid w:val="00EC7105"/>
    <w:rsid w:val="00ED076C"/>
    <w:rsid w:val="00ED0D02"/>
    <w:rsid w:val="00ED1692"/>
    <w:rsid w:val="00EE0B60"/>
    <w:rsid w:val="00EE388A"/>
    <w:rsid w:val="00EE612F"/>
    <w:rsid w:val="00EE7798"/>
    <w:rsid w:val="00EF1FDF"/>
    <w:rsid w:val="00EF37AE"/>
    <w:rsid w:val="00EF7349"/>
    <w:rsid w:val="00F0151C"/>
    <w:rsid w:val="00F1228B"/>
    <w:rsid w:val="00F13B5A"/>
    <w:rsid w:val="00F140C5"/>
    <w:rsid w:val="00F1644E"/>
    <w:rsid w:val="00F2238D"/>
    <w:rsid w:val="00F27FFA"/>
    <w:rsid w:val="00F308F3"/>
    <w:rsid w:val="00F31AD5"/>
    <w:rsid w:val="00F369AA"/>
    <w:rsid w:val="00F370B1"/>
    <w:rsid w:val="00F3746F"/>
    <w:rsid w:val="00F37D41"/>
    <w:rsid w:val="00F50FF5"/>
    <w:rsid w:val="00F52340"/>
    <w:rsid w:val="00F55845"/>
    <w:rsid w:val="00F55D23"/>
    <w:rsid w:val="00F56BE1"/>
    <w:rsid w:val="00F640DB"/>
    <w:rsid w:val="00F6749F"/>
    <w:rsid w:val="00F6797F"/>
    <w:rsid w:val="00F67F6A"/>
    <w:rsid w:val="00F73D6D"/>
    <w:rsid w:val="00F74B69"/>
    <w:rsid w:val="00F8136D"/>
    <w:rsid w:val="00F84651"/>
    <w:rsid w:val="00F84B07"/>
    <w:rsid w:val="00F8510A"/>
    <w:rsid w:val="00F93963"/>
    <w:rsid w:val="00F951DE"/>
    <w:rsid w:val="00F957AA"/>
    <w:rsid w:val="00F95919"/>
    <w:rsid w:val="00F961DC"/>
    <w:rsid w:val="00FA41B2"/>
    <w:rsid w:val="00FB0472"/>
    <w:rsid w:val="00FD1AB7"/>
    <w:rsid w:val="00FE2ED8"/>
    <w:rsid w:val="00FF17DB"/>
    <w:rsid w:val="00FF33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7" type="connector" idref="#AutoShape 32"/>
        <o:r id="V:Rule8" type="connector" idref="#AutoShape 33"/>
        <o:r id="V:Rule9" type="connector" idref="#AutoShape 34"/>
        <o:r id="V:Rule15" type="connector" idref="#AutoShape 15"/>
        <o:r id="V:Rule16" type="connector" idref="#AutoShape 16"/>
        <o:r id="V:Rule17" type="connector" idref="#AutoShape 17"/>
        <o:r id="V:Rule18" type="connector" idref="#AutoShape 18"/>
        <o:r id="V:Rule19" type="connector" idref="#AutoShape 21"/>
        <o:r id="V:Rule20" type="connector" idref="#AutoShape 32"/>
        <o:r id="V:Rule21" type="connector" idref="#AutoShape 33"/>
        <o:r id="V:Rule22" type="connector" idref="#AutoShape 34"/>
        <o:r id="V:Rule23" type="connector" idref="#AutoShape 35"/>
        <o:r id="V:Rule24" type="connector" idref="#AutoShape 36"/>
        <o:r id="V:Rule25" type="connector" idref="#AutoShape 37"/>
        <o:r id="V:Rule33" type="connector" idref="#AutoShape 21"/>
        <o:r id="V:Rule41" type="connector" idref="#AutoShape 35"/>
        <o:r id="V:Rule42" type="connector" idref="#AutoShape 17"/>
        <o:r id="V:Rule44" type="connector" idref="#AutoShape 33"/>
        <o:r id="V:Rule45" type="connector" idref="#AutoShape 16"/>
        <o:r id="V:Rule46" type="connector" idref="#AutoShape 34"/>
        <o:r id="V:Rule47" type="connector" idref="#AutoShape 38"/>
        <o:r id="V:Rule48" type="connector" idref="#AutoShape 37"/>
        <o:r id="V:Rule49" type="connector" idref="#AutoShape 36"/>
        <o:r id="V:Rule50" type="connector" idref="#AutoShape 15"/>
        <o:r id="V:Rule51" type="connector" idref="#AutoShape 18"/>
        <o:r id="V:Rule52" type="connector" idref="#AutoShape 32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List Bullet" w:semiHidden="0" w:unhideWhenUsed="0"/>
    <w:lsdException w:name="Title" w:semiHidden="0" w:uiPriority="10" w:unhideWhenUsed="0" w:qFormat="1"/>
    <w:lsdException w:name="Closing" w:semiHidden="0" w:unhideWhenUsed="0"/>
    <w:lsdException w:name="Signature" w:semiHidden="0" w:unhideWhenUsed="0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Strong" w:semiHidden="0" w:uiPriority="22" w:unhideWhenUsed="0" w:qFormat="1"/>
    <w:lsdException w:name="Emphasis" w:semiHidden="0" w:uiPriority="20" w:unhideWhenUsed="0"/>
    <w:lsdException w:name="Table Grid" w:uiPriority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qFormat/>
    <w:rsid w:val="00512C5A"/>
    <w:pPr>
      <w:spacing w:after="0" w:line="240" w:lineRule="auto"/>
    </w:pPr>
    <w:rPr>
      <w:rFonts w:ascii="Arial" w:hAnsi="Arial"/>
    </w:rPr>
  </w:style>
  <w:style w:type="paragraph" w:styleId="Titre1">
    <w:name w:val="heading 1"/>
    <w:basedOn w:val="Normal"/>
    <w:next w:val="Normal"/>
    <w:link w:val="Titre1Car"/>
    <w:uiPriority w:val="9"/>
    <w:qFormat/>
    <w:rsid w:val="002A047C"/>
    <w:pPr>
      <w:keepNext/>
      <w:keepLines/>
      <w:numPr>
        <w:numId w:val="17"/>
      </w:numPr>
      <w:spacing w:before="480" w:after="120"/>
      <w:ind w:left="720" w:hanging="7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2A047C"/>
    <w:pPr>
      <w:numPr>
        <w:ilvl w:val="1"/>
      </w:numPr>
      <w:spacing w:before="280"/>
      <w:ind w:left="720" w:hanging="720"/>
      <w:outlineLvl w:val="1"/>
    </w:pPr>
    <w:rPr>
      <w:bCs w:val="0"/>
      <w:sz w:val="22"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2A047C"/>
    <w:pPr>
      <w:keepNext/>
      <w:keepLines/>
      <w:numPr>
        <w:ilvl w:val="2"/>
        <w:numId w:val="17"/>
      </w:numPr>
      <w:spacing w:before="280" w:after="120"/>
      <w:outlineLvl w:val="2"/>
    </w:pPr>
    <w:rPr>
      <w:rFonts w:eastAsiaTheme="majorEastAsia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33A4F"/>
    <w:pPr>
      <w:keepNext/>
      <w:keepLines/>
      <w:numPr>
        <w:ilvl w:val="3"/>
        <w:numId w:val="17"/>
      </w:numPr>
      <w:ind w:left="737" w:hanging="737"/>
      <w:outlineLvl w:val="3"/>
    </w:pPr>
    <w:rPr>
      <w:rFonts w:eastAsiaTheme="majorEastAsia" w:cstheme="majorBidi"/>
      <w:b/>
      <w:bCs/>
      <w:iCs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05B61"/>
    <w:pPr>
      <w:keepNext/>
      <w:keepLines/>
      <w:numPr>
        <w:ilvl w:val="4"/>
        <w:numId w:val="17"/>
      </w:numPr>
      <w:spacing w:before="200"/>
      <w:outlineLvl w:val="4"/>
    </w:pPr>
    <w:rPr>
      <w:rFonts w:eastAsiaTheme="majorEastAsia" w:cstheme="majorBidi"/>
      <w:b/>
      <w:color w:val="000000" w:themeColor="text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05B61"/>
    <w:pPr>
      <w:keepNext/>
      <w:keepLines/>
      <w:numPr>
        <w:ilvl w:val="5"/>
        <w:numId w:val="17"/>
      </w:numPr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E2EDC"/>
    <w:pPr>
      <w:keepNext/>
      <w:keepLines/>
      <w:numPr>
        <w:ilvl w:val="6"/>
        <w:numId w:val="1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E2EDC"/>
    <w:pPr>
      <w:keepNext/>
      <w:keepLines/>
      <w:numPr>
        <w:ilvl w:val="7"/>
        <w:numId w:val="1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E2EDC"/>
    <w:pPr>
      <w:keepNext/>
      <w:keepLines/>
      <w:numPr>
        <w:ilvl w:val="8"/>
        <w:numId w:val="1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84CF6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84CF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4CF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7659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76598"/>
    <w:rPr>
      <w:rFonts w:ascii="Arial" w:hAnsi="Arial"/>
    </w:rPr>
  </w:style>
  <w:style w:type="paragraph" w:styleId="Pieddepage">
    <w:name w:val="footer"/>
    <w:basedOn w:val="Normal"/>
    <w:link w:val="PieddepageCar"/>
    <w:uiPriority w:val="99"/>
    <w:unhideWhenUsed/>
    <w:rsid w:val="00CC7BF8"/>
    <w:pPr>
      <w:tabs>
        <w:tab w:val="center" w:pos="4536"/>
        <w:tab w:val="right" w:pos="9072"/>
      </w:tabs>
    </w:pPr>
    <w:rPr>
      <w:sz w:val="16"/>
    </w:rPr>
  </w:style>
  <w:style w:type="character" w:customStyle="1" w:styleId="PieddepageCar">
    <w:name w:val="Pied de page Car"/>
    <w:basedOn w:val="Policepardfaut"/>
    <w:link w:val="Pieddepage"/>
    <w:uiPriority w:val="99"/>
    <w:rsid w:val="00CC7BF8"/>
    <w:rPr>
      <w:rFonts w:ascii="Arial" w:hAnsi="Arial"/>
      <w:sz w:val="16"/>
    </w:rPr>
  </w:style>
  <w:style w:type="table" w:styleId="Grilledutableau">
    <w:name w:val="Table Grid"/>
    <w:basedOn w:val="TableauNormal"/>
    <w:rsid w:val="001149D2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styleId="Salutations">
    <w:name w:val="Salutation"/>
    <w:basedOn w:val="Normal"/>
    <w:next w:val="Normal"/>
    <w:link w:val="SalutationsCar"/>
    <w:uiPriority w:val="99"/>
    <w:rsid w:val="007C2CBA"/>
    <w:pPr>
      <w:spacing w:before="260" w:after="260"/>
    </w:pPr>
  </w:style>
  <w:style w:type="character" w:customStyle="1" w:styleId="SalutationsCar">
    <w:name w:val="Salutations Car"/>
    <w:basedOn w:val="Policepardfaut"/>
    <w:link w:val="Salutations"/>
    <w:uiPriority w:val="99"/>
    <w:rsid w:val="007C2CBA"/>
    <w:rPr>
      <w:rFonts w:ascii="Arial" w:hAnsi="Arial"/>
    </w:rPr>
  </w:style>
  <w:style w:type="paragraph" w:styleId="Signature">
    <w:name w:val="Signature"/>
    <w:basedOn w:val="Normal"/>
    <w:link w:val="SignatureCar"/>
    <w:uiPriority w:val="99"/>
    <w:rsid w:val="007C2CBA"/>
    <w:pPr>
      <w:spacing w:before="780"/>
    </w:pPr>
  </w:style>
  <w:style w:type="character" w:customStyle="1" w:styleId="SignatureCar">
    <w:name w:val="Signature Car"/>
    <w:basedOn w:val="Policepardfaut"/>
    <w:link w:val="Signature"/>
    <w:uiPriority w:val="99"/>
    <w:rsid w:val="007C2CBA"/>
    <w:rPr>
      <w:rFonts w:ascii="Arial" w:hAnsi="Arial"/>
    </w:rPr>
  </w:style>
  <w:style w:type="paragraph" w:styleId="Date">
    <w:name w:val="Date"/>
    <w:basedOn w:val="Normal"/>
    <w:next w:val="Normal"/>
    <w:link w:val="DateCar"/>
    <w:uiPriority w:val="99"/>
    <w:rsid w:val="0005534A"/>
    <w:pPr>
      <w:spacing w:before="1340" w:after="520"/>
    </w:pPr>
  </w:style>
  <w:style w:type="character" w:customStyle="1" w:styleId="DateCar">
    <w:name w:val="Date Car"/>
    <w:basedOn w:val="Policepardfaut"/>
    <w:link w:val="Date"/>
    <w:uiPriority w:val="99"/>
    <w:rsid w:val="0005534A"/>
    <w:rPr>
      <w:rFonts w:ascii="Arial" w:hAnsi="Arial"/>
    </w:rPr>
  </w:style>
  <w:style w:type="paragraph" w:styleId="Formuledepolitesse">
    <w:name w:val="Closing"/>
    <w:basedOn w:val="Normal"/>
    <w:link w:val="FormuledepolitesseCar"/>
    <w:uiPriority w:val="99"/>
    <w:rsid w:val="000F7F62"/>
    <w:pPr>
      <w:spacing w:before="5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rsid w:val="000F7F62"/>
    <w:rPr>
      <w:rFonts w:ascii="Arial" w:hAnsi="Arial"/>
    </w:rPr>
  </w:style>
  <w:style w:type="paragraph" w:styleId="Titre">
    <w:name w:val="Title"/>
    <w:basedOn w:val="Normal"/>
    <w:next w:val="Normal"/>
    <w:link w:val="TitreCar"/>
    <w:uiPriority w:val="10"/>
    <w:qFormat/>
    <w:rsid w:val="00310401"/>
    <w:pPr>
      <w:spacing w:before="260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reCar">
    <w:name w:val="Titre Car"/>
    <w:basedOn w:val="Policepardfaut"/>
    <w:link w:val="Titre"/>
    <w:uiPriority w:val="10"/>
    <w:rsid w:val="00310401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paragraph" w:styleId="Paragraphedeliste">
    <w:name w:val="List Paragraph"/>
    <w:basedOn w:val="Normal"/>
    <w:uiPriority w:val="34"/>
    <w:rsid w:val="00572350"/>
    <w:pPr>
      <w:numPr>
        <w:numId w:val="7"/>
      </w:numPr>
      <w:ind w:left="567" w:hanging="567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52F27"/>
    <w:rPr>
      <w:sz w:val="16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52F27"/>
    <w:rPr>
      <w:rFonts w:ascii="Arial" w:hAnsi="Arial"/>
      <w:sz w:val="16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57602"/>
    <w:rPr>
      <w:sz w:val="22"/>
      <w:vertAlign w:val="superscript"/>
    </w:rPr>
  </w:style>
  <w:style w:type="paragraph" w:styleId="Listepuces">
    <w:name w:val="List Bullet"/>
    <w:basedOn w:val="Normal"/>
    <w:uiPriority w:val="99"/>
    <w:rsid w:val="00DF7D0C"/>
    <w:pPr>
      <w:contextualSpacing/>
    </w:pPr>
  </w:style>
  <w:style w:type="paragraph" w:styleId="Listepuces2">
    <w:name w:val="List Bullet 2"/>
    <w:basedOn w:val="Normal"/>
    <w:uiPriority w:val="99"/>
    <w:rsid w:val="00DF7D0C"/>
    <w:pPr>
      <w:tabs>
        <w:tab w:val="left" w:pos="1134"/>
      </w:tabs>
      <w:contextualSpacing/>
    </w:pPr>
  </w:style>
  <w:style w:type="paragraph" w:styleId="Listepuces3">
    <w:name w:val="List Bullet 3"/>
    <w:basedOn w:val="Normal"/>
    <w:uiPriority w:val="99"/>
    <w:rsid w:val="00DF7D0C"/>
    <w:pPr>
      <w:contextualSpacing/>
    </w:pPr>
  </w:style>
  <w:style w:type="character" w:styleId="Lienhypertexte">
    <w:name w:val="Hyperlink"/>
    <w:basedOn w:val="Policepardfaut"/>
    <w:uiPriority w:val="99"/>
    <w:unhideWhenUsed/>
    <w:rsid w:val="00405B61"/>
    <w:rPr>
      <w:color w:val="000000" w:themeColor="text1"/>
      <w:u w:val="non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10401"/>
    <w:pPr>
      <w:numPr>
        <w:ilvl w:val="1"/>
      </w:numPr>
      <w:contextualSpacing/>
    </w:pPr>
    <w:rPr>
      <w:rFonts w:eastAsiaTheme="majorEastAsia" w:cstheme="majorBidi"/>
      <w:iCs/>
      <w:spacing w:val="15"/>
      <w:kern w:val="28"/>
      <w:sz w:val="28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310401"/>
    <w:rPr>
      <w:rFonts w:ascii="Arial" w:eastAsiaTheme="majorEastAsia" w:hAnsi="Arial" w:cstheme="majorBidi"/>
      <w:iCs/>
      <w:spacing w:val="15"/>
      <w:kern w:val="28"/>
      <w:sz w:val="28"/>
      <w:szCs w:val="24"/>
    </w:rPr>
  </w:style>
  <w:style w:type="paragraph" w:customStyle="1" w:styleId="Verfasser">
    <w:name w:val="Verfasser"/>
    <w:basedOn w:val="Normal"/>
    <w:next w:val="Normal"/>
    <w:rsid w:val="00AC0F7D"/>
    <w:pPr>
      <w:spacing w:before="600"/>
      <w:contextualSpacing/>
    </w:pPr>
  </w:style>
  <w:style w:type="paragraph" w:customStyle="1" w:styleId="Copyright">
    <w:name w:val="Copyright"/>
    <w:basedOn w:val="Normal"/>
    <w:rsid w:val="009E67A7"/>
    <w:pPr>
      <w:keepNext/>
    </w:pPr>
    <w:rPr>
      <w:rFonts w:eastAsia="Times New Roman" w:cs="Times New Roman"/>
      <w:sz w:val="16"/>
      <w:szCs w:val="24"/>
      <w:lang w:eastAsia="de-CH"/>
    </w:rPr>
  </w:style>
  <w:style w:type="character" w:customStyle="1" w:styleId="Tabelle-Text">
    <w:name w:val="Tabelle - Text"/>
    <w:basedOn w:val="Policepardfaut"/>
    <w:rsid w:val="009E67A7"/>
    <w:rPr>
      <w:rFonts w:ascii="Arial" w:hAnsi="Arial" w:cs="Times New Roman"/>
      <w:color w:val="auto"/>
      <w:sz w:val="22"/>
    </w:rPr>
  </w:style>
  <w:style w:type="character" w:customStyle="1" w:styleId="Titre1Car">
    <w:name w:val="Titre 1 Car"/>
    <w:basedOn w:val="Policepardfaut"/>
    <w:link w:val="Titre1"/>
    <w:uiPriority w:val="9"/>
    <w:rsid w:val="002A047C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2A047C"/>
    <w:rPr>
      <w:rFonts w:ascii="Arial" w:eastAsiaTheme="majorEastAsia" w:hAnsi="Arial" w:cstheme="majorBidi"/>
      <w:b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2A047C"/>
    <w:rPr>
      <w:rFonts w:ascii="Arial" w:eastAsiaTheme="majorEastAsia" w:hAnsi="Arial" w:cstheme="majorBidi"/>
      <w:b/>
      <w:bCs/>
    </w:rPr>
  </w:style>
  <w:style w:type="character" w:customStyle="1" w:styleId="Titre4Car">
    <w:name w:val="Titre 4 Car"/>
    <w:basedOn w:val="Policepardfaut"/>
    <w:link w:val="Titre4"/>
    <w:uiPriority w:val="9"/>
    <w:rsid w:val="00633A4F"/>
    <w:rPr>
      <w:rFonts w:ascii="Arial" w:eastAsiaTheme="majorEastAsia" w:hAnsi="Arial" w:cstheme="majorBidi"/>
      <w:b/>
      <w:bCs/>
      <w:iCs/>
    </w:rPr>
  </w:style>
  <w:style w:type="paragraph" w:styleId="En-ttedetabledesmatires">
    <w:name w:val="TOC Heading"/>
    <w:basedOn w:val="Titre1"/>
    <w:next w:val="Normal"/>
    <w:uiPriority w:val="39"/>
    <w:unhideWhenUsed/>
    <w:rsid w:val="00DF7D0C"/>
    <w:pPr>
      <w:spacing w:line="276" w:lineRule="auto"/>
      <w:outlineLvl w:val="9"/>
    </w:pPr>
    <w:rPr>
      <w:lang w:eastAsia="de-CH"/>
    </w:rPr>
  </w:style>
  <w:style w:type="paragraph" w:styleId="TM1">
    <w:name w:val="toc 1"/>
    <w:basedOn w:val="Normal"/>
    <w:next w:val="Normal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  <w:rPr>
      <w:noProof/>
    </w:rPr>
  </w:style>
  <w:style w:type="paragraph" w:styleId="TM2">
    <w:name w:val="toc 2"/>
    <w:basedOn w:val="Normal"/>
    <w:next w:val="Normal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paragraph" w:styleId="TM3">
    <w:name w:val="toc 3"/>
    <w:basedOn w:val="Normal"/>
    <w:next w:val="Normal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numbering" w:customStyle="1" w:styleId="FHNWAufzhlung">
    <w:name w:val="FHNW Aufzählung"/>
    <w:uiPriority w:val="99"/>
    <w:rsid w:val="00DF7D0C"/>
    <w:pPr>
      <w:numPr>
        <w:numId w:val="15"/>
      </w:numPr>
    </w:pPr>
  </w:style>
  <w:style w:type="character" w:customStyle="1" w:styleId="Titre5Car">
    <w:name w:val="Titre 5 Car"/>
    <w:basedOn w:val="Policepardfaut"/>
    <w:link w:val="Titre5"/>
    <w:uiPriority w:val="9"/>
    <w:rsid w:val="00405B61"/>
    <w:rPr>
      <w:rFonts w:ascii="Arial" w:eastAsiaTheme="majorEastAsia" w:hAnsi="Arial" w:cstheme="majorBidi"/>
      <w:b/>
      <w:color w:val="000000" w:themeColor="text1"/>
    </w:rPr>
  </w:style>
  <w:style w:type="paragraph" w:styleId="Listepuces4">
    <w:name w:val="List Bullet 4"/>
    <w:basedOn w:val="Normal"/>
    <w:uiPriority w:val="99"/>
    <w:semiHidden/>
    <w:unhideWhenUsed/>
    <w:rsid w:val="00DF7D0C"/>
    <w:pPr>
      <w:contextualSpacing/>
    </w:pPr>
  </w:style>
  <w:style w:type="paragraph" w:styleId="Listepuces5">
    <w:name w:val="List Bullet 5"/>
    <w:basedOn w:val="Normal"/>
    <w:uiPriority w:val="99"/>
    <w:semiHidden/>
    <w:unhideWhenUsed/>
    <w:rsid w:val="00DF7D0C"/>
    <w:pPr>
      <w:contextualSpacing/>
    </w:pPr>
  </w:style>
  <w:style w:type="character" w:customStyle="1" w:styleId="Titre6Car">
    <w:name w:val="Titre 6 Car"/>
    <w:basedOn w:val="Policepardfaut"/>
    <w:link w:val="Titre6"/>
    <w:uiPriority w:val="9"/>
    <w:semiHidden/>
    <w:rsid w:val="00405B61"/>
    <w:rPr>
      <w:rFonts w:ascii="Arial" w:eastAsiaTheme="majorEastAsia" w:hAnsi="Arial" w:cstheme="majorBidi"/>
      <w:i/>
      <w:iCs/>
      <w:color w:val="000000" w:themeColor="text1"/>
    </w:rPr>
  </w:style>
  <w:style w:type="character" w:customStyle="1" w:styleId="Titre7Car">
    <w:name w:val="Titre 7 Car"/>
    <w:basedOn w:val="Policepardfaut"/>
    <w:link w:val="Titre7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BE2ED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unhideWhenUsed/>
    <w:rsid w:val="00F2238D"/>
    <w:pPr>
      <w:spacing w:before="120" w:after="200"/>
    </w:pPr>
    <w:rPr>
      <w:bCs/>
      <w:sz w:val="16"/>
      <w:szCs w:val="18"/>
    </w:rPr>
  </w:style>
  <w:style w:type="paragraph" w:styleId="Tabledesillustrations">
    <w:name w:val="table of figures"/>
    <w:basedOn w:val="Normal"/>
    <w:next w:val="Normal"/>
    <w:uiPriority w:val="99"/>
    <w:unhideWhenUsed/>
    <w:rsid w:val="00595194"/>
    <w:pPr>
      <w:tabs>
        <w:tab w:val="right" w:pos="9356"/>
      </w:tabs>
    </w:pPr>
  </w:style>
  <w:style w:type="character" w:styleId="lev">
    <w:name w:val="Strong"/>
    <w:basedOn w:val="Policepardfaut"/>
    <w:uiPriority w:val="22"/>
    <w:qFormat/>
    <w:rsid w:val="00DD0651"/>
    <w:rPr>
      <w:b/>
      <w:bCs/>
    </w:rPr>
  </w:style>
  <w:style w:type="table" w:customStyle="1" w:styleId="TabellenrasterKopftabelle1">
    <w:name w:val="Tabellenraster Kopftabelle1"/>
    <w:basedOn w:val="TableauNormal"/>
    <w:next w:val="Grilledutableau"/>
    <w:uiPriority w:val="59"/>
    <w:rsid w:val="00796758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0" w:type="dxa"/>
        <w:bottom w:w="57" w:type="dxa"/>
        <w:right w:w="0" w:type="dxa"/>
      </w:tblCellMar>
    </w:tblPr>
  </w:style>
  <w:style w:type="character" w:styleId="Titredulivre">
    <w:name w:val="Book Title"/>
    <w:basedOn w:val="Policepardfaut"/>
    <w:uiPriority w:val="33"/>
    <w:rsid w:val="008A3269"/>
    <w:rPr>
      <w:b/>
      <w:bCs/>
      <w:smallCaps/>
      <w:spacing w:val="5"/>
    </w:rPr>
  </w:style>
  <w:style w:type="paragraph" w:styleId="Corpsdetexte">
    <w:name w:val="Body Text"/>
    <w:basedOn w:val="Normal"/>
    <w:link w:val="CorpsdetexteCar"/>
    <w:uiPriority w:val="1"/>
    <w:qFormat/>
    <w:rsid w:val="00732E76"/>
    <w:pPr>
      <w:widowControl w:val="0"/>
      <w:autoSpaceDE w:val="0"/>
      <w:autoSpaceDN w:val="0"/>
    </w:pPr>
    <w:rPr>
      <w:rFonts w:ascii="Gudea" w:eastAsia="Gudea" w:hAnsi="Gudea" w:cs="Gudea"/>
      <w:sz w:val="18"/>
      <w:szCs w:val="18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732E76"/>
    <w:rPr>
      <w:rFonts w:ascii="Gudea" w:eastAsia="Gudea" w:hAnsi="Gudea" w:cs="Gudea"/>
      <w:sz w:val="18"/>
      <w:szCs w:val="18"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1907B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907B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907B5"/>
    <w:rPr>
      <w:rFonts w:ascii="Arial" w:hAnsi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907B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907B5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3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hyperlink" Target="http://www.recherchecigogne.ch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ther.baeumler\AppData\Roaming\Microsoft\Templates\aktennotiz_eb_1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CDE6CCAE832407BB7A4A3913EC72B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E4B26C-B0FB-4666-A6BE-BC2039A6F278}"/>
      </w:docPartPr>
      <w:docPartBody>
        <w:p w:rsidR="000B5B6C" w:rsidRDefault="000B5B6C">
          <w:pPr>
            <w:pStyle w:val="0CDE6CCAE832407BB7A4A3913EC72B57"/>
          </w:pPr>
          <w:r w:rsidRPr="001D5BA3">
            <w:rPr>
              <w:rStyle w:val="Textedelespacerserv"/>
            </w:rPr>
            <w:t>Titel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udea">
    <w:panose1 w:val="02000000000000000000"/>
    <w:charset w:val="00"/>
    <w:family w:val="auto"/>
    <w:pitch w:val="variable"/>
    <w:sig w:usb0="A00000AF" w:usb1="4000206A" w:usb2="00000000" w:usb3="00000000" w:csb0="000001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CH-Basisschrift">
    <w:panose1 w:val="00000000000000000000"/>
    <w:charset w:val="00"/>
    <w:family w:val="modern"/>
    <w:notTrueType/>
    <w:pitch w:val="variable"/>
    <w:sig w:usb0="00000003" w:usb1="00000001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0B5B6C"/>
    <w:rsid w:val="00003AC5"/>
    <w:rsid w:val="00024FD8"/>
    <w:rsid w:val="00053972"/>
    <w:rsid w:val="000A5068"/>
    <w:rsid w:val="000B5B6C"/>
    <w:rsid w:val="000C5AA7"/>
    <w:rsid w:val="002D4737"/>
    <w:rsid w:val="00346884"/>
    <w:rsid w:val="00362FF6"/>
    <w:rsid w:val="003928B1"/>
    <w:rsid w:val="003A2558"/>
    <w:rsid w:val="003E710B"/>
    <w:rsid w:val="005D1C6A"/>
    <w:rsid w:val="006414A0"/>
    <w:rsid w:val="007247C8"/>
    <w:rsid w:val="0073423E"/>
    <w:rsid w:val="00776C4B"/>
    <w:rsid w:val="007C43A9"/>
    <w:rsid w:val="008374CE"/>
    <w:rsid w:val="008454E9"/>
    <w:rsid w:val="008A7AAA"/>
    <w:rsid w:val="00907889"/>
    <w:rsid w:val="00913285"/>
    <w:rsid w:val="009650CA"/>
    <w:rsid w:val="00A760F3"/>
    <w:rsid w:val="00A81B3A"/>
    <w:rsid w:val="00A96FD1"/>
    <w:rsid w:val="00AA1E18"/>
    <w:rsid w:val="00B07C6D"/>
    <w:rsid w:val="00B122D4"/>
    <w:rsid w:val="00B53A13"/>
    <w:rsid w:val="00BD3E52"/>
    <w:rsid w:val="00BF1EBD"/>
    <w:rsid w:val="00C9196D"/>
    <w:rsid w:val="00D4133D"/>
    <w:rsid w:val="00D7481D"/>
    <w:rsid w:val="00D809BD"/>
    <w:rsid w:val="00DB2DD6"/>
    <w:rsid w:val="00DB5B6D"/>
    <w:rsid w:val="00DB5CCA"/>
    <w:rsid w:val="00F334C9"/>
    <w:rsid w:val="00F60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EB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F1EBD"/>
    <w:rPr>
      <w:color w:val="808080"/>
    </w:rPr>
  </w:style>
  <w:style w:type="paragraph" w:customStyle="1" w:styleId="0CDE6CCAE832407BB7A4A3913EC72B57">
    <w:name w:val="0CDE6CCAE832407BB7A4A3913EC72B57"/>
    <w:rsid w:val="00BF1EBD"/>
  </w:style>
  <w:style w:type="paragraph" w:customStyle="1" w:styleId="D848A9B800584B86B78556E59A00E029">
    <w:name w:val="D848A9B800584B86B78556E59A00E029"/>
    <w:rsid w:val="00BF1EBD"/>
  </w:style>
  <w:style w:type="paragraph" w:customStyle="1" w:styleId="52F0AE21365E4A5BA7174000C9F9D82F">
    <w:name w:val="52F0AE21365E4A5BA7174000C9F9D82F"/>
    <w:rsid w:val="00BF1EBD"/>
  </w:style>
  <w:style w:type="paragraph" w:customStyle="1" w:styleId="AD4D2D5212B94E08B906D41F18980B7B">
    <w:name w:val="AD4D2D5212B94E08B906D41F18980B7B"/>
    <w:rsid w:val="00BF1EBD"/>
  </w:style>
  <w:style w:type="paragraph" w:customStyle="1" w:styleId="5FBDD5F4F7DE4198917E6280789F2842">
    <w:name w:val="5FBDD5F4F7DE4198917E6280789F2842"/>
    <w:rsid w:val="00BF1EBD"/>
  </w:style>
  <w:style w:type="paragraph" w:customStyle="1" w:styleId="EB05543FE11647CE991EB195995F4A85">
    <w:name w:val="EB05543FE11647CE991EB195995F4A85"/>
    <w:rsid w:val="00BF1EB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99F1D5D-2D9D-4E9B-8D1F-F325C4875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aktennotiz_eb_16.dotx</Template>
  <TotalTime>14</TotalTime>
  <Pages>9</Pages>
  <Words>812</Words>
  <Characters>4467</Characters>
  <Application>Microsoft Office Word</Application>
  <DocSecurity>0</DocSecurity>
  <Lines>37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Fachhochschule Nordwestschweiz</Company>
  <LinksUpToDate>false</LinksUpToDate>
  <CharactersWithSpaces>5269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Baeumler Esther</dc:creator>
  <cp:lastModifiedBy>SANDRINE</cp:lastModifiedBy>
  <cp:revision>14</cp:revision>
  <cp:lastPrinted>2017-11-29T08:47:00Z</cp:lastPrinted>
  <dcterms:created xsi:type="dcterms:W3CDTF">2017-11-29T09:33:00Z</dcterms:created>
  <dcterms:modified xsi:type="dcterms:W3CDTF">2018-01-10T17:18:00Z</dcterms:modified>
</cp:coreProperties>
</file>