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Content>
        <w:p w:rsidR="00310401" w:rsidRPr="00B54499" w:rsidRDefault="00485245" w:rsidP="00883D7B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B54499">
            <w:rPr>
              <w:rFonts w:ascii="Gudea" w:hAnsi="Gudea"/>
              <w:color w:val="009DE4"/>
              <w:sz w:val="36"/>
              <w:szCs w:val="36"/>
              <w:lang w:val="fr-CH"/>
            </w:rPr>
            <w:t xml:space="preserve">Journal </w:t>
          </w:r>
          <w:r w:rsidR="00007000" w:rsidRPr="00B54499">
            <w:rPr>
              <w:rFonts w:ascii="Gudea" w:hAnsi="Gudea"/>
              <w:color w:val="009DE4"/>
              <w:sz w:val="36"/>
              <w:szCs w:val="36"/>
              <w:lang w:val="fr-CH"/>
            </w:rPr>
            <w:t>d</w:t>
          </w:r>
          <w:r w:rsidRPr="00B54499">
            <w:rPr>
              <w:rFonts w:ascii="Gudea" w:hAnsi="Gudea"/>
              <w:color w:val="009DE4"/>
              <w:sz w:val="36"/>
              <w:szCs w:val="36"/>
              <w:lang w:val="fr-CH"/>
            </w:rPr>
            <w:t xml:space="preserve">'observation </w:t>
          </w:r>
          <w:r w:rsidR="00247E60" w:rsidRPr="00B54499">
            <w:rPr>
              <w:rFonts w:ascii="Gudea" w:hAnsi="Gudea"/>
              <w:color w:val="009DE4"/>
              <w:sz w:val="36"/>
              <w:szCs w:val="36"/>
              <w:lang w:val="fr-CH"/>
            </w:rPr>
            <w:t>des</w:t>
          </w:r>
          <w:r w:rsidRPr="00B54499">
            <w:rPr>
              <w:rFonts w:ascii="Gudea" w:hAnsi="Gudea"/>
              <w:color w:val="009DE4"/>
              <w:sz w:val="36"/>
              <w:szCs w:val="36"/>
              <w:lang w:val="fr-CH"/>
            </w:rPr>
            <w:t xml:space="preserve"> cigognes</w:t>
          </w:r>
        </w:p>
      </w:sdtContent>
    </w:sdt>
    <w:p w:rsidR="00222064" w:rsidRPr="00B54499" w:rsidRDefault="00A95584" w:rsidP="00485245">
      <w:pPr>
        <w:tabs>
          <w:tab w:val="left" w:pos="2339"/>
        </w:tabs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noProof/>
          <w:sz w:val="21"/>
          <w:szCs w:val="21"/>
          <w:lang w:val="fr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2pt;margin-top:-56.7pt;width:185.9pt;height:110.6pt;z-index:2516879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" filled="f" stroked="f">
            <v:textbox style="mso-fit-shape-to-text:t">
              <w:txbxContent>
                <w:p w:rsidR="00B05552" w:rsidRDefault="00485245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</w:t>
                  </w:r>
                  <w:r w:rsidR="004A2CF7">
                    <w:t xml:space="preserve"> </w:t>
                  </w:r>
                  <w:r w:rsidR="006C20F5">
                    <w:t xml:space="preserve">6 </w:t>
                  </w:r>
                </w:p>
                <w:p w:rsidR="00B05552" w:rsidRPr="00B05552" w:rsidRDefault="00B0555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485245" w:rsidRPr="00B54499">
        <w:rPr>
          <w:rFonts w:ascii="Gudea" w:hAnsi="Gudea"/>
          <w:sz w:val="21"/>
          <w:szCs w:val="21"/>
          <w:lang w:val="fr-CH"/>
        </w:rPr>
        <w:tab/>
      </w:r>
    </w:p>
    <w:p w:rsidR="00B2012F" w:rsidRPr="00B54499" w:rsidRDefault="00B2012F" w:rsidP="003A6839">
      <w:pPr>
        <w:rPr>
          <w:rFonts w:ascii="Gudea" w:hAnsi="Gudea"/>
          <w:sz w:val="21"/>
          <w:szCs w:val="21"/>
          <w:lang w:val="fr-CH"/>
        </w:rPr>
      </w:pPr>
    </w:p>
    <w:p w:rsidR="00007000" w:rsidRPr="00B54499" w:rsidRDefault="00007000" w:rsidP="00007000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B54499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:rsidR="00E8609B" w:rsidRPr="00B54499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26453F" w:rsidRPr="00B54499" w:rsidRDefault="009F1D7A" w:rsidP="0026453F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</w:r>
    </w:p>
    <w:p w:rsidR="00635589" w:rsidRPr="00B54499" w:rsidRDefault="0026453F" w:rsidP="0026453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B54499">
        <w:rPr>
          <w:rFonts w:ascii="Gudea" w:hAnsi="Gudea"/>
          <w:b/>
          <w:sz w:val="21"/>
          <w:szCs w:val="21"/>
          <w:lang w:val="fr-CH"/>
        </w:rPr>
        <w:tab/>
      </w:r>
      <w:r w:rsidR="00AE1160" w:rsidRPr="00B54499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B54499">
        <w:rPr>
          <w:rFonts w:ascii="Gudea" w:hAnsi="Gudea"/>
          <w:b/>
          <w:sz w:val="21"/>
          <w:szCs w:val="21"/>
          <w:lang w:val="fr-CH"/>
        </w:rPr>
        <w:t>?</w:t>
      </w:r>
      <w:r w:rsidRPr="00B54499">
        <w:rPr>
          <w:rFonts w:ascii="Gudea" w:hAnsi="Gudea"/>
          <w:sz w:val="21"/>
          <w:szCs w:val="21"/>
          <w:lang w:val="fr-CH"/>
        </w:rPr>
        <w:t xml:space="preserve"> </w:t>
      </w:r>
    </w:p>
    <w:p w:rsidR="00212AEF" w:rsidRPr="00B54499" w:rsidRDefault="001606D5" w:rsidP="004E788F">
      <w:pPr>
        <w:shd w:val="clear" w:color="auto" w:fill="DAEEF3" w:themeFill="accent5" w:themeFillTint="33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B54499">
        <w:rPr>
          <w:rFonts w:ascii="Gudea" w:hAnsi="Gudea"/>
          <w:sz w:val="21"/>
          <w:szCs w:val="21"/>
          <w:lang w:val="fr-CH"/>
        </w:rPr>
        <w:tab/>
      </w:r>
      <w:r w:rsidR="00A87A71" w:rsidRPr="00B54499">
        <w:rPr>
          <w:rFonts w:ascii="Gudea" w:hAnsi="Gudea"/>
          <w:sz w:val="21"/>
          <w:szCs w:val="21"/>
          <w:lang w:val="fr-CH"/>
        </w:rPr>
        <w:t>Les cigognes sont de</w:t>
      </w:r>
      <w:r w:rsidR="0047491A" w:rsidRPr="00B54499">
        <w:rPr>
          <w:rFonts w:ascii="Gudea" w:hAnsi="Gudea"/>
          <w:sz w:val="21"/>
          <w:szCs w:val="21"/>
          <w:lang w:val="fr-CH"/>
        </w:rPr>
        <w:t xml:space="preserve"> grand</w:t>
      </w:r>
      <w:r w:rsidR="00A87A71" w:rsidRPr="00B54499">
        <w:rPr>
          <w:rFonts w:ascii="Gudea" w:hAnsi="Gudea"/>
          <w:sz w:val="21"/>
          <w:szCs w:val="21"/>
          <w:lang w:val="fr-CH"/>
        </w:rPr>
        <w:t xml:space="preserve">s oiseaux </w:t>
      </w:r>
      <w:r w:rsidR="0047491A" w:rsidRPr="00B54499">
        <w:rPr>
          <w:rFonts w:ascii="Gudea" w:hAnsi="Gudea"/>
          <w:sz w:val="21"/>
          <w:szCs w:val="21"/>
          <w:lang w:val="fr-CH"/>
        </w:rPr>
        <w:t>en liberté</w:t>
      </w:r>
      <w:r w:rsidR="00A403B1" w:rsidRPr="00B54499">
        <w:rPr>
          <w:rFonts w:ascii="Gudea" w:hAnsi="Gudea"/>
          <w:sz w:val="21"/>
          <w:szCs w:val="21"/>
          <w:lang w:val="fr-CH"/>
        </w:rPr>
        <w:t xml:space="preserve"> qui se laissent volontiers observer.</w:t>
      </w:r>
      <w:r w:rsidR="00A87A71" w:rsidRPr="00B54499">
        <w:rPr>
          <w:rFonts w:ascii="Gudea" w:hAnsi="Gudea"/>
          <w:sz w:val="21"/>
          <w:szCs w:val="21"/>
          <w:lang w:val="fr-CH"/>
        </w:rPr>
        <w:br/>
      </w:r>
      <w:r w:rsidR="00D845CB" w:rsidRPr="00B54499">
        <w:rPr>
          <w:rFonts w:ascii="Gudea" w:hAnsi="Gudea"/>
          <w:sz w:val="21"/>
          <w:szCs w:val="21"/>
          <w:lang w:val="fr-CH"/>
        </w:rPr>
        <w:t>Au gré des saisons, elles adoptent des comportement</w:t>
      </w:r>
      <w:r w:rsidR="00CB5ACC">
        <w:rPr>
          <w:rFonts w:ascii="Gudea" w:hAnsi="Gudea"/>
          <w:sz w:val="21"/>
          <w:szCs w:val="21"/>
          <w:lang w:val="fr-CH"/>
        </w:rPr>
        <w:t>s</w:t>
      </w:r>
      <w:r w:rsidR="00D845C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787D64" w:rsidRPr="00B54499">
        <w:rPr>
          <w:rFonts w:ascii="Gudea" w:hAnsi="Gudea"/>
          <w:sz w:val="21"/>
          <w:szCs w:val="21"/>
          <w:lang w:val="fr-CH"/>
        </w:rPr>
        <w:t>particuliers.</w:t>
      </w:r>
      <w:r w:rsidR="00787D64" w:rsidRPr="00B54499">
        <w:rPr>
          <w:rFonts w:ascii="Gudea" w:hAnsi="Gudea"/>
          <w:sz w:val="21"/>
          <w:szCs w:val="21"/>
          <w:lang w:val="fr-CH"/>
        </w:rPr>
        <w:br/>
      </w:r>
      <w:r w:rsidR="00265792" w:rsidRPr="00B54499">
        <w:rPr>
          <w:rFonts w:ascii="Gudea" w:hAnsi="Gudea"/>
          <w:sz w:val="21"/>
          <w:szCs w:val="21"/>
          <w:lang w:val="fr-CH"/>
        </w:rPr>
        <w:t xml:space="preserve">Il s'agit principalement </w:t>
      </w:r>
      <w:r w:rsidR="00787D64" w:rsidRPr="00B54499">
        <w:rPr>
          <w:rFonts w:ascii="Gudea" w:hAnsi="Gudea"/>
          <w:sz w:val="21"/>
          <w:szCs w:val="21"/>
          <w:lang w:val="fr-CH"/>
        </w:rPr>
        <w:t xml:space="preserve">de </w:t>
      </w:r>
      <w:r w:rsidR="00212AEF" w:rsidRPr="00B54499">
        <w:rPr>
          <w:rFonts w:ascii="Gudea" w:hAnsi="Gudea"/>
          <w:sz w:val="21"/>
          <w:szCs w:val="21"/>
          <w:lang w:val="fr-CH"/>
        </w:rPr>
        <w:t xml:space="preserve">: </w:t>
      </w:r>
      <w:r w:rsidR="006E4DFA" w:rsidRPr="00B54499">
        <w:rPr>
          <w:rFonts w:ascii="Gudea" w:hAnsi="Gudea"/>
          <w:sz w:val="21"/>
          <w:szCs w:val="21"/>
          <w:lang w:val="fr-CH"/>
        </w:rPr>
        <w:br/>
      </w:r>
      <w:r w:rsidR="006E4DFA" w:rsidRPr="00B54499">
        <w:rPr>
          <w:rFonts w:ascii="Wingdings" w:hAnsi="Wingdings"/>
          <w:lang w:val="fr-CH"/>
        </w:rPr>
        <w:sym w:font="Wingdings 2" w:char="F097"/>
      </w:r>
      <w:r w:rsidR="006E4DFA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6E4DFA" w:rsidRPr="00B54499">
        <w:rPr>
          <w:rFonts w:ascii="Gudea" w:hAnsi="Gudea"/>
          <w:sz w:val="21"/>
          <w:szCs w:val="21"/>
          <w:lang w:val="fr-CH"/>
        </w:rPr>
        <w:tab/>
      </w:r>
      <w:r w:rsidR="00E3574A" w:rsidRPr="00B54499">
        <w:rPr>
          <w:rFonts w:ascii="Gudea" w:hAnsi="Gudea"/>
          <w:sz w:val="21"/>
          <w:szCs w:val="21"/>
          <w:lang w:val="fr-CH"/>
        </w:rPr>
        <w:t xml:space="preserve">Février à avril </w:t>
      </w:r>
      <w:r w:rsidR="00212AEF" w:rsidRPr="00B54499">
        <w:rPr>
          <w:rFonts w:ascii="Gudea" w:hAnsi="Gudea"/>
          <w:sz w:val="21"/>
          <w:szCs w:val="21"/>
          <w:lang w:val="fr-CH"/>
        </w:rPr>
        <w:t xml:space="preserve">: </w:t>
      </w:r>
      <w:r w:rsidR="005F33EF" w:rsidRPr="00B54499">
        <w:rPr>
          <w:rFonts w:ascii="Gudea" w:hAnsi="Gudea"/>
          <w:sz w:val="21"/>
          <w:szCs w:val="21"/>
          <w:lang w:val="fr-CH"/>
        </w:rPr>
        <w:t xml:space="preserve">retour dans la zone de couvée en Suisse, construction </w:t>
      </w:r>
      <w:r w:rsidR="0014707F" w:rsidRPr="00B54499">
        <w:rPr>
          <w:rFonts w:ascii="Gudea" w:hAnsi="Gudea"/>
          <w:sz w:val="21"/>
          <w:szCs w:val="21"/>
          <w:lang w:val="fr-CH"/>
        </w:rPr>
        <w:t>et</w:t>
      </w:r>
      <w:r w:rsidR="005F33EF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CA7483" w:rsidRPr="00B54499">
        <w:rPr>
          <w:rFonts w:ascii="Gudea" w:hAnsi="Gudea"/>
          <w:sz w:val="21"/>
          <w:szCs w:val="21"/>
          <w:lang w:val="fr-CH"/>
        </w:rPr>
        <w:t>défense</w:t>
      </w:r>
      <w:r w:rsidR="005F33EF" w:rsidRPr="00B54499">
        <w:rPr>
          <w:rFonts w:ascii="Gudea" w:hAnsi="Gudea"/>
          <w:sz w:val="21"/>
          <w:szCs w:val="21"/>
          <w:lang w:val="fr-CH"/>
        </w:rPr>
        <w:t xml:space="preserve"> du nid</w:t>
      </w:r>
      <w:r w:rsidR="00042608" w:rsidRPr="00B54499">
        <w:rPr>
          <w:rFonts w:ascii="Gudea" w:hAnsi="Gudea"/>
          <w:sz w:val="21"/>
          <w:szCs w:val="21"/>
          <w:lang w:val="fr-CH"/>
        </w:rPr>
        <w:t>,</w:t>
      </w:r>
      <w:r w:rsidR="00AF39F5" w:rsidRPr="00B54499">
        <w:rPr>
          <w:rFonts w:ascii="Gudea" w:hAnsi="Gudea"/>
          <w:sz w:val="21"/>
          <w:szCs w:val="21"/>
          <w:lang w:val="fr-CH"/>
        </w:rPr>
        <w:br/>
      </w:r>
      <w:r w:rsidR="00AF39F5" w:rsidRPr="00B54499">
        <w:rPr>
          <w:rFonts w:ascii="Gudea" w:hAnsi="Gudea"/>
          <w:sz w:val="21"/>
          <w:szCs w:val="21"/>
          <w:lang w:val="fr-CH"/>
        </w:rPr>
        <w:tab/>
      </w:r>
      <w:r w:rsidR="00186741" w:rsidRPr="00B54499">
        <w:rPr>
          <w:rFonts w:ascii="Gudea" w:hAnsi="Gudea"/>
          <w:sz w:val="21"/>
          <w:szCs w:val="21"/>
          <w:lang w:val="fr-CH"/>
        </w:rPr>
        <w:t>choix du partenaire</w:t>
      </w:r>
      <w:r w:rsidR="0031499B" w:rsidRPr="00B54499">
        <w:rPr>
          <w:rFonts w:ascii="Gudea" w:hAnsi="Gudea"/>
          <w:sz w:val="21"/>
          <w:szCs w:val="21"/>
          <w:lang w:val="fr-CH"/>
        </w:rPr>
        <w:t xml:space="preserve">, </w:t>
      </w:r>
      <w:r w:rsidR="002C600E" w:rsidRPr="00B54499">
        <w:rPr>
          <w:rFonts w:ascii="Gudea" w:hAnsi="Gudea"/>
          <w:sz w:val="21"/>
          <w:szCs w:val="21"/>
          <w:lang w:val="fr-CH"/>
        </w:rPr>
        <w:t>accouplement</w:t>
      </w:r>
      <w:r w:rsidR="004C09D2" w:rsidRPr="00B54499">
        <w:rPr>
          <w:rFonts w:ascii="Gudea" w:hAnsi="Gudea"/>
          <w:sz w:val="21"/>
          <w:szCs w:val="21"/>
          <w:lang w:val="fr-CH"/>
        </w:rPr>
        <w:t xml:space="preserve">, </w:t>
      </w:r>
      <w:r w:rsidR="00AD7C99" w:rsidRPr="00B54499">
        <w:rPr>
          <w:rFonts w:ascii="Gudea" w:hAnsi="Gudea"/>
          <w:sz w:val="21"/>
          <w:szCs w:val="21"/>
          <w:lang w:val="fr-CH"/>
        </w:rPr>
        <w:t>ponte</w:t>
      </w:r>
      <w:r w:rsidR="00AF39F5" w:rsidRPr="00B54499">
        <w:rPr>
          <w:rFonts w:ascii="Gudea" w:hAnsi="Gudea"/>
          <w:sz w:val="21"/>
          <w:szCs w:val="21"/>
          <w:lang w:val="fr-CH"/>
        </w:rPr>
        <w:t xml:space="preserve">, </w:t>
      </w:r>
      <w:r w:rsidR="004E59EB" w:rsidRPr="00B54499">
        <w:rPr>
          <w:rFonts w:ascii="Gudea" w:hAnsi="Gudea"/>
          <w:sz w:val="21"/>
          <w:szCs w:val="21"/>
          <w:lang w:val="fr-CH"/>
        </w:rPr>
        <w:t>couvée durant</w:t>
      </w:r>
      <w:r w:rsidR="00AF39F5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31499B" w:rsidRPr="00B54499">
        <w:rPr>
          <w:rFonts w:ascii="Gudea" w:hAnsi="Gudea"/>
          <w:sz w:val="21"/>
          <w:szCs w:val="21"/>
          <w:lang w:val="fr-CH"/>
        </w:rPr>
        <w:t>3</w:t>
      </w:r>
      <w:r w:rsidR="00AF39F5" w:rsidRPr="00B54499">
        <w:rPr>
          <w:rFonts w:ascii="Gudea" w:hAnsi="Gudea"/>
          <w:sz w:val="21"/>
          <w:szCs w:val="21"/>
          <w:lang w:val="fr-CH"/>
        </w:rPr>
        <w:t>3</w:t>
      </w:r>
      <w:r w:rsidR="00194497" w:rsidRPr="00B54499">
        <w:rPr>
          <w:rFonts w:ascii="Gudea" w:hAnsi="Gudea"/>
          <w:sz w:val="21"/>
          <w:szCs w:val="21"/>
          <w:lang w:val="fr-CH"/>
        </w:rPr>
        <w:t>–</w:t>
      </w:r>
      <w:r w:rsidR="00AF39F5" w:rsidRPr="00B54499">
        <w:rPr>
          <w:rFonts w:ascii="Gudea" w:hAnsi="Gudea"/>
          <w:sz w:val="21"/>
          <w:szCs w:val="21"/>
          <w:lang w:val="fr-CH"/>
        </w:rPr>
        <w:t>34</w:t>
      </w:r>
      <w:r w:rsidR="0031499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4E59EB" w:rsidRPr="00B54499">
        <w:rPr>
          <w:rFonts w:ascii="Gudea" w:hAnsi="Gudea"/>
          <w:sz w:val="21"/>
          <w:szCs w:val="21"/>
          <w:lang w:val="fr-CH"/>
        </w:rPr>
        <w:t>jours</w:t>
      </w:r>
      <w:r w:rsidR="0031499B" w:rsidRPr="00B54499">
        <w:rPr>
          <w:rFonts w:ascii="Gudea" w:hAnsi="Gudea"/>
          <w:sz w:val="21"/>
          <w:szCs w:val="21"/>
          <w:lang w:val="fr-CH"/>
        </w:rPr>
        <w:t>,</w:t>
      </w:r>
      <w:r w:rsidR="004A08D2" w:rsidRPr="00B54499">
        <w:rPr>
          <w:rFonts w:ascii="Gudea" w:hAnsi="Gudea"/>
          <w:sz w:val="21"/>
          <w:szCs w:val="21"/>
          <w:lang w:val="fr-CH"/>
        </w:rPr>
        <w:t xml:space="preserve"> éclosion de</w:t>
      </w:r>
      <w:r w:rsidR="00AC6490" w:rsidRPr="00B54499">
        <w:rPr>
          <w:rFonts w:ascii="Gudea" w:hAnsi="Gudea"/>
          <w:sz w:val="21"/>
          <w:szCs w:val="21"/>
          <w:lang w:val="fr-CH"/>
        </w:rPr>
        <w:t xml:space="preserve">s </w:t>
      </w:r>
      <w:r w:rsidR="004423E9" w:rsidRPr="00B54499">
        <w:rPr>
          <w:rFonts w:ascii="Gudea" w:hAnsi="Gudea"/>
          <w:sz w:val="21"/>
          <w:szCs w:val="21"/>
          <w:lang w:val="fr-CH"/>
        </w:rPr>
        <w:t>œuf</w:t>
      </w:r>
      <w:r w:rsidR="00AC6490" w:rsidRPr="00B54499">
        <w:rPr>
          <w:rFonts w:ascii="Gudea" w:hAnsi="Gudea"/>
          <w:sz w:val="21"/>
          <w:szCs w:val="21"/>
          <w:lang w:val="fr-CH"/>
        </w:rPr>
        <w:t>s</w:t>
      </w:r>
      <w:r w:rsidR="006E4DFA" w:rsidRPr="00B54499">
        <w:rPr>
          <w:rFonts w:ascii="Gudea" w:hAnsi="Gudea"/>
          <w:sz w:val="21"/>
          <w:szCs w:val="21"/>
          <w:lang w:val="fr-CH"/>
        </w:rPr>
        <w:br/>
      </w:r>
      <w:r w:rsidR="006E4DFA" w:rsidRPr="00B54499">
        <w:rPr>
          <w:rFonts w:ascii="Wingdings" w:hAnsi="Wingdings"/>
          <w:lang w:val="fr-CH"/>
        </w:rPr>
        <w:sym w:font="Wingdings 2" w:char="F097"/>
      </w:r>
      <w:r w:rsidR="006E4DFA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6E4DFA" w:rsidRPr="00B54499">
        <w:rPr>
          <w:rFonts w:ascii="Gudea" w:hAnsi="Gudea"/>
          <w:sz w:val="21"/>
          <w:szCs w:val="21"/>
          <w:lang w:val="fr-CH"/>
        </w:rPr>
        <w:tab/>
      </w:r>
      <w:r w:rsidR="0014707F" w:rsidRPr="00B54499">
        <w:rPr>
          <w:rFonts w:ascii="Gudea" w:hAnsi="Gudea"/>
          <w:sz w:val="21"/>
          <w:szCs w:val="21"/>
          <w:lang w:val="fr-CH"/>
        </w:rPr>
        <w:t xml:space="preserve">Mai et juin </w:t>
      </w:r>
      <w:r w:rsidR="00212AEF" w:rsidRPr="00B54499">
        <w:rPr>
          <w:rFonts w:ascii="Gudea" w:hAnsi="Gudea"/>
          <w:sz w:val="21"/>
          <w:szCs w:val="21"/>
          <w:lang w:val="fr-CH"/>
        </w:rPr>
        <w:t xml:space="preserve">: </w:t>
      </w:r>
      <w:r w:rsidR="00493666" w:rsidRPr="00B54499">
        <w:rPr>
          <w:rFonts w:ascii="Gudea" w:hAnsi="Gudea"/>
          <w:sz w:val="21"/>
          <w:szCs w:val="21"/>
          <w:lang w:val="fr-CH"/>
        </w:rPr>
        <w:t xml:space="preserve">les jeunes grandissent, dès juin ils sont bien visibles dans le nid, les parents les </w:t>
      </w:r>
      <w:r w:rsidR="007D6C33">
        <w:rPr>
          <w:rFonts w:ascii="Gudea" w:hAnsi="Gudea"/>
          <w:sz w:val="21"/>
          <w:szCs w:val="21"/>
          <w:lang w:val="fr-CH"/>
        </w:rPr>
        <w:br/>
      </w:r>
      <w:r w:rsidR="007D6C33">
        <w:rPr>
          <w:rFonts w:ascii="Gudea" w:hAnsi="Gudea"/>
          <w:sz w:val="21"/>
          <w:szCs w:val="21"/>
          <w:lang w:val="fr-CH"/>
        </w:rPr>
        <w:tab/>
      </w:r>
      <w:r w:rsidR="00493666" w:rsidRPr="00B54499">
        <w:rPr>
          <w:rFonts w:ascii="Gudea" w:hAnsi="Gudea"/>
          <w:sz w:val="21"/>
          <w:szCs w:val="21"/>
          <w:lang w:val="fr-CH"/>
        </w:rPr>
        <w:t>nourrissent.</w:t>
      </w:r>
      <w:r w:rsidR="006E4DFA" w:rsidRPr="00B54499">
        <w:rPr>
          <w:rFonts w:ascii="Gudea" w:hAnsi="Gudea"/>
          <w:sz w:val="21"/>
          <w:szCs w:val="21"/>
          <w:lang w:val="fr-CH"/>
        </w:rPr>
        <w:br/>
      </w:r>
      <w:r w:rsidR="006E4DFA" w:rsidRPr="00B54499">
        <w:rPr>
          <w:rFonts w:ascii="Wingdings" w:hAnsi="Wingdings"/>
          <w:lang w:val="fr-CH"/>
        </w:rPr>
        <w:sym w:font="Wingdings 2" w:char="F097"/>
      </w:r>
      <w:r w:rsidR="006E4DFA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6E4DFA" w:rsidRPr="00B54499">
        <w:rPr>
          <w:rFonts w:ascii="Gudea" w:hAnsi="Gudea"/>
          <w:sz w:val="21"/>
          <w:szCs w:val="21"/>
          <w:lang w:val="fr-CH"/>
        </w:rPr>
        <w:tab/>
      </w:r>
      <w:r w:rsidR="003F1277" w:rsidRPr="00B54499">
        <w:rPr>
          <w:rFonts w:ascii="Gudea" w:hAnsi="Gudea"/>
          <w:sz w:val="21"/>
          <w:szCs w:val="21"/>
          <w:lang w:val="fr-CH"/>
        </w:rPr>
        <w:t>J</w:t>
      </w:r>
      <w:r w:rsidR="00602721" w:rsidRPr="00B54499">
        <w:rPr>
          <w:rFonts w:ascii="Gudea" w:hAnsi="Gudea"/>
          <w:sz w:val="21"/>
          <w:szCs w:val="21"/>
          <w:lang w:val="fr-CH"/>
        </w:rPr>
        <w:t>uin à</w:t>
      </w:r>
      <w:r w:rsidR="003F1277" w:rsidRPr="00B54499">
        <w:rPr>
          <w:rFonts w:ascii="Gudea" w:hAnsi="Gudea"/>
          <w:sz w:val="21"/>
          <w:szCs w:val="21"/>
          <w:lang w:val="fr-CH"/>
        </w:rPr>
        <w:t xml:space="preserve"> juillet : </w:t>
      </w:r>
      <w:r w:rsidR="00694808" w:rsidRPr="00B54499">
        <w:rPr>
          <w:rFonts w:ascii="Gudea" w:hAnsi="Gudea"/>
          <w:sz w:val="21"/>
          <w:szCs w:val="21"/>
          <w:lang w:val="fr-CH"/>
        </w:rPr>
        <w:t>les jeunes font des essais de vol dans l</w:t>
      </w:r>
      <w:r w:rsidR="00522C8B">
        <w:rPr>
          <w:rFonts w:ascii="Gudea" w:hAnsi="Gudea"/>
          <w:sz w:val="21"/>
          <w:szCs w:val="21"/>
          <w:lang w:val="fr-CH"/>
        </w:rPr>
        <w:t>e nid et plus tard autour du nid. I</w:t>
      </w:r>
      <w:r w:rsidR="00694808" w:rsidRPr="00B54499">
        <w:rPr>
          <w:rFonts w:ascii="Gudea" w:hAnsi="Gudea"/>
          <w:sz w:val="21"/>
          <w:szCs w:val="21"/>
          <w:lang w:val="fr-CH"/>
        </w:rPr>
        <w:t xml:space="preserve">ls se </w:t>
      </w:r>
      <w:proofErr w:type="spellStart"/>
      <w:r w:rsidR="00694808" w:rsidRPr="00B54499">
        <w:rPr>
          <w:rFonts w:ascii="Gudea" w:hAnsi="Gudea"/>
          <w:sz w:val="21"/>
          <w:szCs w:val="21"/>
          <w:lang w:val="fr-CH"/>
        </w:rPr>
        <w:t>pré</w:t>
      </w:r>
      <w:r w:rsidR="008D3324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8D3324">
        <w:rPr>
          <w:rFonts w:ascii="Gudea" w:hAnsi="Gudea"/>
          <w:sz w:val="21"/>
          <w:szCs w:val="21"/>
          <w:lang w:val="fr-CH"/>
        </w:rPr>
        <w:br/>
      </w:r>
      <w:r w:rsidR="008D3324">
        <w:rPr>
          <w:rFonts w:ascii="Gudea" w:hAnsi="Gudea"/>
          <w:sz w:val="21"/>
          <w:szCs w:val="21"/>
          <w:lang w:val="fr-CH"/>
        </w:rPr>
        <w:tab/>
      </w:r>
      <w:r w:rsidR="00694808" w:rsidRPr="00B54499">
        <w:rPr>
          <w:rFonts w:ascii="Gudea" w:hAnsi="Gudea"/>
          <w:sz w:val="21"/>
          <w:szCs w:val="21"/>
          <w:lang w:val="fr-CH"/>
        </w:rPr>
        <w:t xml:space="preserve">parent </w:t>
      </w:r>
      <w:r w:rsidR="00D14529">
        <w:rPr>
          <w:rFonts w:ascii="Gudea" w:hAnsi="Gudea"/>
          <w:sz w:val="21"/>
          <w:szCs w:val="21"/>
          <w:lang w:val="fr-CH"/>
        </w:rPr>
        <w:t>pour le départ en août.</w:t>
      </w:r>
      <w:r w:rsidR="00325815" w:rsidRPr="00B54499">
        <w:rPr>
          <w:rFonts w:ascii="Gudea" w:hAnsi="Gudea"/>
          <w:sz w:val="21"/>
          <w:szCs w:val="21"/>
          <w:lang w:val="fr-CH"/>
        </w:rPr>
        <w:br/>
      </w:r>
      <w:r w:rsidR="00407E18" w:rsidRPr="00B54499">
        <w:rPr>
          <w:rFonts w:ascii="Gudea" w:hAnsi="Gudea"/>
          <w:sz w:val="21"/>
          <w:szCs w:val="21"/>
          <w:lang w:val="fr-CH"/>
        </w:rPr>
        <w:t>La recherche de nourriture peut être observée durant</w:t>
      </w:r>
      <w:r w:rsidR="002B6A89" w:rsidRPr="00B54499">
        <w:rPr>
          <w:rFonts w:ascii="Gudea" w:hAnsi="Gudea"/>
          <w:sz w:val="21"/>
          <w:szCs w:val="21"/>
          <w:lang w:val="fr-CH"/>
        </w:rPr>
        <w:t xml:space="preserve"> tout le semestre d'été.</w:t>
      </w:r>
      <w:r w:rsidR="00AE0D53" w:rsidRPr="00B54499">
        <w:rPr>
          <w:rFonts w:ascii="Gudea" w:hAnsi="Gudea"/>
          <w:sz w:val="21"/>
          <w:szCs w:val="21"/>
          <w:lang w:val="fr-CH"/>
        </w:rPr>
        <w:br/>
      </w:r>
      <w:r w:rsidR="00CC691A" w:rsidRPr="00B54499">
        <w:rPr>
          <w:rFonts w:ascii="Gudea" w:hAnsi="Gudea"/>
          <w:sz w:val="21"/>
          <w:szCs w:val="21"/>
          <w:lang w:val="fr-CH"/>
        </w:rPr>
        <w:t xml:space="preserve">Des </w:t>
      </w:r>
      <w:r w:rsidR="009937E7">
        <w:rPr>
          <w:rFonts w:ascii="Gudea" w:hAnsi="Gudea"/>
          <w:sz w:val="21"/>
          <w:szCs w:val="21"/>
          <w:lang w:val="fr-CH"/>
        </w:rPr>
        <w:t>regroupements</w:t>
      </w:r>
      <w:r w:rsidR="00CC691A" w:rsidRPr="00B54499">
        <w:rPr>
          <w:rFonts w:ascii="Gudea" w:hAnsi="Gudea"/>
          <w:sz w:val="21"/>
          <w:szCs w:val="21"/>
          <w:lang w:val="fr-CH"/>
        </w:rPr>
        <w:t xml:space="preserve"> de cigognes</w:t>
      </w:r>
      <w:r w:rsidR="006359A3" w:rsidRPr="00B54499">
        <w:rPr>
          <w:rFonts w:ascii="Gudea" w:hAnsi="Gudea"/>
          <w:sz w:val="21"/>
          <w:szCs w:val="21"/>
          <w:lang w:val="fr-CH"/>
        </w:rPr>
        <w:t xml:space="preserve"> en quête de nourriture</w:t>
      </w:r>
      <w:r w:rsidR="00CC691A" w:rsidRPr="00B54499">
        <w:rPr>
          <w:rFonts w:ascii="Gudea" w:hAnsi="Gudea"/>
          <w:sz w:val="21"/>
          <w:szCs w:val="21"/>
          <w:lang w:val="fr-CH"/>
        </w:rPr>
        <w:t xml:space="preserve"> peuvent être observés fréquemment dans </w:t>
      </w:r>
      <w:r w:rsidR="00F36DEC">
        <w:rPr>
          <w:rFonts w:ascii="Gudea" w:hAnsi="Gudea"/>
          <w:sz w:val="21"/>
          <w:szCs w:val="21"/>
          <w:lang w:val="fr-CH"/>
        </w:rPr>
        <w:br/>
      </w:r>
      <w:r w:rsidR="00CC691A" w:rsidRPr="00B54499">
        <w:rPr>
          <w:rFonts w:ascii="Gudea" w:hAnsi="Gudea"/>
          <w:sz w:val="21"/>
          <w:szCs w:val="21"/>
          <w:lang w:val="fr-CH"/>
        </w:rPr>
        <w:t xml:space="preserve">les champs fraîchement labourés ou les prés </w:t>
      </w:r>
      <w:r w:rsidR="0010281E" w:rsidRPr="00B54499">
        <w:rPr>
          <w:rFonts w:ascii="Gudea" w:hAnsi="Gudea"/>
          <w:sz w:val="21"/>
          <w:szCs w:val="21"/>
          <w:lang w:val="fr-CH"/>
        </w:rPr>
        <w:t>fauchés</w:t>
      </w:r>
      <w:r w:rsidR="006359A3" w:rsidRPr="00B54499">
        <w:rPr>
          <w:rFonts w:ascii="Gudea" w:hAnsi="Gudea"/>
          <w:sz w:val="21"/>
          <w:szCs w:val="21"/>
          <w:lang w:val="fr-CH"/>
        </w:rPr>
        <w:t>.</w:t>
      </w:r>
      <w:r w:rsidR="00CC691A" w:rsidRPr="00B54499">
        <w:rPr>
          <w:rFonts w:ascii="Gudea" w:hAnsi="Gudea"/>
          <w:sz w:val="21"/>
          <w:szCs w:val="21"/>
          <w:lang w:val="fr-CH"/>
        </w:rPr>
        <w:br/>
      </w:r>
      <w:r w:rsidR="00163F71" w:rsidRPr="00B54499">
        <w:rPr>
          <w:rFonts w:ascii="Gudea" w:hAnsi="Gudea"/>
          <w:sz w:val="21"/>
          <w:szCs w:val="21"/>
          <w:lang w:val="fr-CH"/>
        </w:rPr>
        <w:t>Dans le film</w:t>
      </w:r>
      <w:r w:rsidR="00735357" w:rsidRPr="00B54499">
        <w:rPr>
          <w:rFonts w:ascii="Gudea" w:hAnsi="Gudea"/>
          <w:i/>
          <w:sz w:val="21"/>
          <w:szCs w:val="21"/>
          <w:lang w:val="fr-CH"/>
        </w:rPr>
        <w:t xml:space="preserve"> </w:t>
      </w:r>
      <w:r w:rsidR="00163F71" w:rsidRPr="00B54499">
        <w:rPr>
          <w:rFonts w:ascii="Gudea" w:hAnsi="Gudea"/>
          <w:i/>
          <w:sz w:val="21"/>
          <w:szCs w:val="21"/>
          <w:lang w:val="fr-CH"/>
        </w:rPr>
        <w:t>L'été des cigognes</w:t>
      </w:r>
      <w:r w:rsidR="00735357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163F71" w:rsidRPr="00B54499">
        <w:rPr>
          <w:rFonts w:ascii="Gudea" w:hAnsi="Gudea"/>
          <w:sz w:val="21"/>
          <w:szCs w:val="21"/>
          <w:lang w:val="fr-CH"/>
        </w:rPr>
        <w:t>de Cigogne Suisse</w:t>
      </w:r>
      <w:r w:rsidR="00EB3B0C" w:rsidRPr="00B54499">
        <w:rPr>
          <w:rFonts w:ascii="Gudea" w:hAnsi="Gudea"/>
          <w:sz w:val="21"/>
          <w:szCs w:val="21"/>
          <w:lang w:val="fr-CH"/>
        </w:rPr>
        <w:t xml:space="preserve">, le semestre </w:t>
      </w:r>
      <w:r w:rsidR="00EE63F1" w:rsidRPr="00B54499">
        <w:rPr>
          <w:rFonts w:ascii="Gudea" w:hAnsi="Gudea"/>
          <w:sz w:val="21"/>
          <w:szCs w:val="21"/>
          <w:lang w:val="fr-CH"/>
        </w:rPr>
        <w:t>d'été</w:t>
      </w:r>
      <w:r w:rsidR="00EB3B0C" w:rsidRPr="00B54499">
        <w:rPr>
          <w:rFonts w:ascii="Gudea" w:hAnsi="Gudea"/>
          <w:sz w:val="21"/>
          <w:szCs w:val="21"/>
          <w:lang w:val="fr-CH"/>
        </w:rPr>
        <w:t xml:space="preserve"> et les différents</w:t>
      </w:r>
      <w:r w:rsidR="00670F19" w:rsidRPr="00B54499">
        <w:rPr>
          <w:rFonts w:ascii="Gudea" w:hAnsi="Gudea"/>
          <w:sz w:val="21"/>
          <w:szCs w:val="21"/>
          <w:lang w:val="fr-CH"/>
        </w:rPr>
        <w:t xml:space="preserve"> modes de</w:t>
      </w:r>
      <w:r w:rsidR="00EB3B0C" w:rsidRPr="00B54499">
        <w:rPr>
          <w:rFonts w:ascii="Gudea" w:hAnsi="Gudea"/>
          <w:sz w:val="21"/>
          <w:szCs w:val="21"/>
          <w:lang w:val="fr-CH"/>
        </w:rPr>
        <w:t xml:space="preserve"> </w:t>
      </w:r>
      <w:proofErr w:type="spellStart"/>
      <w:r w:rsidR="00EB3B0C" w:rsidRPr="00B54499">
        <w:rPr>
          <w:rFonts w:ascii="Gudea" w:hAnsi="Gudea"/>
          <w:sz w:val="21"/>
          <w:szCs w:val="21"/>
          <w:lang w:val="fr-CH"/>
        </w:rPr>
        <w:t>compor</w:t>
      </w:r>
      <w:r w:rsidR="008D3324">
        <w:rPr>
          <w:rFonts w:ascii="Gudea" w:hAnsi="Gudea"/>
          <w:sz w:val="21"/>
          <w:szCs w:val="21"/>
          <w:lang w:val="fr-CH"/>
        </w:rPr>
        <w:softHyphen/>
      </w:r>
      <w:r w:rsidR="00EB3B0C" w:rsidRPr="00B54499">
        <w:rPr>
          <w:rFonts w:ascii="Gudea" w:hAnsi="Gudea"/>
          <w:sz w:val="21"/>
          <w:szCs w:val="21"/>
          <w:lang w:val="fr-CH"/>
        </w:rPr>
        <w:t>t</w:t>
      </w:r>
      <w:r w:rsidR="00EB3B0C" w:rsidRPr="00B54499">
        <w:rPr>
          <w:rFonts w:ascii="Gudea" w:hAnsi="Gudea"/>
          <w:sz w:val="21"/>
          <w:szCs w:val="21"/>
          <w:lang w:val="fr-CH"/>
        </w:rPr>
        <w:t>e</w:t>
      </w:r>
      <w:r w:rsidR="00EB3B0C" w:rsidRPr="00B54499">
        <w:rPr>
          <w:rFonts w:ascii="Gudea" w:hAnsi="Gudea"/>
          <w:sz w:val="21"/>
          <w:szCs w:val="21"/>
          <w:lang w:val="fr-CH"/>
        </w:rPr>
        <w:t>ments</w:t>
      </w:r>
      <w:proofErr w:type="spellEnd"/>
      <w:r w:rsidR="00EB3B0C" w:rsidRPr="00B54499">
        <w:rPr>
          <w:rFonts w:ascii="Gudea" w:hAnsi="Gudea"/>
          <w:sz w:val="21"/>
          <w:szCs w:val="21"/>
          <w:lang w:val="fr-CH"/>
        </w:rPr>
        <w:t xml:space="preserve"> de la cigogne sont très </w:t>
      </w:r>
      <w:r w:rsidR="001C3DD4" w:rsidRPr="00B54499">
        <w:rPr>
          <w:rFonts w:ascii="Gudea" w:hAnsi="Gudea"/>
          <w:sz w:val="21"/>
          <w:szCs w:val="21"/>
          <w:lang w:val="fr-CH"/>
        </w:rPr>
        <w:t xml:space="preserve">clairement </w:t>
      </w:r>
      <w:r w:rsidR="0088344E" w:rsidRPr="00B54499">
        <w:rPr>
          <w:rFonts w:ascii="Gudea" w:hAnsi="Gudea"/>
          <w:sz w:val="21"/>
          <w:szCs w:val="21"/>
          <w:lang w:val="fr-CH"/>
        </w:rPr>
        <w:t>présentés</w:t>
      </w:r>
      <w:r w:rsidR="001C3DD4" w:rsidRPr="00B54499">
        <w:rPr>
          <w:rFonts w:ascii="Gudea" w:hAnsi="Gudea"/>
          <w:sz w:val="21"/>
          <w:szCs w:val="21"/>
          <w:lang w:val="fr-CH"/>
        </w:rPr>
        <w:t>.</w:t>
      </w:r>
      <w:r w:rsidR="00881AA8" w:rsidRPr="00B54499">
        <w:rPr>
          <w:rFonts w:ascii="Gudea" w:hAnsi="Gudea"/>
          <w:sz w:val="21"/>
          <w:szCs w:val="21"/>
          <w:lang w:val="fr-CH"/>
        </w:rPr>
        <w:t xml:space="preserve"> Les webcams offre</w:t>
      </w:r>
      <w:r w:rsidR="004B617E" w:rsidRPr="00B54499">
        <w:rPr>
          <w:rFonts w:ascii="Gudea" w:hAnsi="Gudea"/>
          <w:sz w:val="21"/>
          <w:szCs w:val="21"/>
          <w:lang w:val="fr-CH"/>
        </w:rPr>
        <w:t>nt</w:t>
      </w:r>
      <w:r w:rsidR="00881AA8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B47C1F">
        <w:rPr>
          <w:rFonts w:ascii="Gudea" w:hAnsi="Gudea"/>
          <w:sz w:val="21"/>
          <w:szCs w:val="21"/>
          <w:lang w:val="fr-CH"/>
        </w:rPr>
        <w:t xml:space="preserve">également </w:t>
      </w:r>
      <w:r w:rsidR="00881AA8" w:rsidRPr="00B54499">
        <w:rPr>
          <w:rFonts w:ascii="Gudea" w:hAnsi="Gudea"/>
          <w:sz w:val="21"/>
          <w:szCs w:val="21"/>
          <w:lang w:val="fr-CH"/>
        </w:rPr>
        <w:t xml:space="preserve">un bon </w:t>
      </w:r>
      <w:r w:rsidR="00AD7EFA">
        <w:rPr>
          <w:rFonts w:ascii="Gudea" w:hAnsi="Gudea"/>
          <w:sz w:val="21"/>
          <w:szCs w:val="21"/>
          <w:lang w:val="fr-CH"/>
        </w:rPr>
        <w:t xml:space="preserve">moyen </w:t>
      </w:r>
      <w:r w:rsidR="00C5615A">
        <w:rPr>
          <w:rFonts w:ascii="Gudea" w:hAnsi="Gudea"/>
          <w:sz w:val="21"/>
          <w:szCs w:val="21"/>
          <w:lang w:val="fr-CH"/>
        </w:rPr>
        <w:br/>
      </w:r>
      <w:r w:rsidR="00AD7EFA">
        <w:rPr>
          <w:rFonts w:ascii="Gudea" w:hAnsi="Gudea"/>
          <w:sz w:val="21"/>
          <w:szCs w:val="21"/>
          <w:lang w:val="fr-CH"/>
        </w:rPr>
        <w:t>d'o</w:t>
      </w:r>
      <w:r w:rsidR="00AD7EFA">
        <w:rPr>
          <w:rFonts w:ascii="Gudea" w:hAnsi="Gudea"/>
          <w:sz w:val="21"/>
          <w:szCs w:val="21"/>
          <w:lang w:val="fr-CH"/>
        </w:rPr>
        <w:t>b</w:t>
      </w:r>
      <w:r w:rsidR="00AD7EFA">
        <w:rPr>
          <w:rFonts w:ascii="Gudea" w:hAnsi="Gudea"/>
          <w:sz w:val="21"/>
          <w:szCs w:val="21"/>
          <w:lang w:val="fr-CH"/>
        </w:rPr>
        <w:t>server ces différents comportements</w:t>
      </w:r>
      <w:r w:rsidR="00EA4E56" w:rsidRPr="00B54499">
        <w:rPr>
          <w:rFonts w:ascii="Gudea" w:hAnsi="Gudea"/>
          <w:sz w:val="21"/>
          <w:szCs w:val="21"/>
          <w:lang w:val="fr-CH"/>
        </w:rPr>
        <w:t>.</w:t>
      </w:r>
      <w:r w:rsidR="00602AF0" w:rsidRPr="00B54499">
        <w:rPr>
          <w:rFonts w:ascii="Gudea" w:hAnsi="Gudea"/>
          <w:sz w:val="21"/>
          <w:szCs w:val="21"/>
          <w:lang w:val="fr-CH"/>
        </w:rPr>
        <w:t xml:space="preserve"> Idéalement l'observation s'exerce en visionnant des films et </w:t>
      </w:r>
      <w:r w:rsidR="00C5615A">
        <w:rPr>
          <w:rFonts w:ascii="Gudea" w:hAnsi="Gudea"/>
          <w:sz w:val="21"/>
          <w:szCs w:val="21"/>
          <w:lang w:val="fr-CH"/>
        </w:rPr>
        <w:br/>
      </w:r>
      <w:r w:rsidR="00602AF0" w:rsidRPr="00B54499">
        <w:rPr>
          <w:rFonts w:ascii="Gudea" w:hAnsi="Gudea"/>
          <w:sz w:val="21"/>
          <w:szCs w:val="21"/>
          <w:lang w:val="fr-CH"/>
        </w:rPr>
        <w:t xml:space="preserve">des images de webcams puis </w:t>
      </w:r>
      <w:r w:rsidR="00547E30" w:rsidRPr="00B54499">
        <w:rPr>
          <w:rFonts w:ascii="Gudea" w:hAnsi="Gudea"/>
          <w:sz w:val="21"/>
          <w:szCs w:val="21"/>
          <w:lang w:val="fr-CH"/>
        </w:rPr>
        <w:t>se</w:t>
      </w:r>
      <w:r w:rsidR="00602AF0" w:rsidRPr="00B54499">
        <w:rPr>
          <w:rFonts w:ascii="Gudea" w:hAnsi="Gudea"/>
          <w:sz w:val="21"/>
          <w:szCs w:val="21"/>
          <w:lang w:val="fr-CH"/>
        </w:rPr>
        <w:t xml:space="preserve"> pratique en plein air</w:t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. Le but est que les enfants puissent </w:t>
      </w:r>
      <w:r w:rsidR="00DD5FE8" w:rsidRPr="00B54499">
        <w:rPr>
          <w:rFonts w:ascii="Gudea" w:hAnsi="Gudea"/>
          <w:sz w:val="21"/>
          <w:szCs w:val="21"/>
          <w:lang w:val="fr-CH"/>
        </w:rPr>
        <w:t>un jour</w:t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 </w:t>
      </w:r>
      <w:proofErr w:type="spellStart"/>
      <w:r w:rsidR="004F691B" w:rsidRPr="00B54499">
        <w:rPr>
          <w:rFonts w:ascii="Gudea" w:hAnsi="Gudea"/>
          <w:sz w:val="21"/>
          <w:szCs w:val="21"/>
          <w:lang w:val="fr-CH"/>
        </w:rPr>
        <w:t>dé</w:t>
      </w:r>
      <w:r w:rsidR="008D3324">
        <w:rPr>
          <w:rFonts w:ascii="Gudea" w:hAnsi="Gudea"/>
          <w:sz w:val="21"/>
          <w:szCs w:val="21"/>
          <w:lang w:val="fr-CH"/>
        </w:rPr>
        <w:softHyphen/>
      </w:r>
      <w:r w:rsidR="004F691B" w:rsidRPr="00B54499">
        <w:rPr>
          <w:rFonts w:ascii="Gudea" w:hAnsi="Gudea"/>
          <w:sz w:val="21"/>
          <w:szCs w:val="21"/>
          <w:lang w:val="fr-CH"/>
        </w:rPr>
        <w:t>couvrir</w:t>
      </w:r>
      <w:proofErr w:type="spellEnd"/>
      <w:r w:rsidR="004F691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BF2CD4" w:rsidRPr="00B54499">
        <w:rPr>
          <w:rFonts w:ascii="Gudea" w:hAnsi="Gudea"/>
          <w:sz w:val="21"/>
          <w:szCs w:val="21"/>
          <w:lang w:val="fr-CH"/>
        </w:rPr>
        <w:t>les</w:t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 cigognes </w:t>
      </w:r>
      <w:r w:rsidR="005D3672" w:rsidRPr="00B54499">
        <w:rPr>
          <w:rFonts w:ascii="Gudea" w:hAnsi="Gudea"/>
          <w:sz w:val="21"/>
          <w:szCs w:val="21"/>
          <w:lang w:val="fr-CH"/>
        </w:rPr>
        <w:t xml:space="preserve">en direct </w:t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et ainsi </w:t>
      </w:r>
      <w:r w:rsidR="00DD3769" w:rsidRPr="00B54499">
        <w:rPr>
          <w:rFonts w:ascii="Gudea" w:hAnsi="Gudea"/>
          <w:sz w:val="21"/>
          <w:szCs w:val="21"/>
          <w:lang w:val="fr-CH"/>
        </w:rPr>
        <w:t>voir</w:t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 à quel point ces oiseaux sont grands et leurs claquements </w:t>
      </w:r>
      <w:r w:rsidR="008D3324">
        <w:rPr>
          <w:rFonts w:ascii="Gudea" w:hAnsi="Gudea"/>
          <w:sz w:val="21"/>
          <w:szCs w:val="21"/>
          <w:lang w:val="fr-CH"/>
        </w:rPr>
        <w:br/>
      </w:r>
      <w:r w:rsidR="00475BC4" w:rsidRPr="00B54499">
        <w:rPr>
          <w:rFonts w:ascii="Gudea" w:hAnsi="Gudea"/>
          <w:sz w:val="21"/>
          <w:szCs w:val="21"/>
          <w:lang w:val="fr-CH"/>
        </w:rPr>
        <w:t xml:space="preserve">retentissants. 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Le site </w:t>
      </w:r>
      <w:hyperlink r:id="rId9" w:history="1">
        <w:r w:rsidR="0039703B" w:rsidRPr="00B54499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39703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A24AE8" w:rsidRPr="00B54499">
        <w:rPr>
          <w:rFonts w:ascii="Gudea" w:hAnsi="Gudea"/>
          <w:sz w:val="21"/>
          <w:szCs w:val="21"/>
          <w:lang w:val="fr-CH"/>
        </w:rPr>
        <w:t xml:space="preserve">mène à </w:t>
      </w:r>
      <w:r w:rsidR="0039703B" w:rsidRPr="00B54499">
        <w:rPr>
          <w:rFonts w:ascii="Gudea" w:hAnsi="Gudea"/>
          <w:sz w:val="21"/>
          <w:szCs w:val="21"/>
          <w:lang w:val="fr-CH"/>
        </w:rPr>
        <w:t>différents films</w:t>
      </w:r>
      <w:r w:rsidR="00687235">
        <w:rPr>
          <w:rFonts w:ascii="Gudea" w:hAnsi="Gudea"/>
          <w:sz w:val="21"/>
          <w:szCs w:val="21"/>
          <w:lang w:val="fr-CH"/>
        </w:rPr>
        <w:t xml:space="preserve"> dans la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 rubrique </w:t>
      </w:r>
      <w:r w:rsidR="0039703B" w:rsidRPr="00B54499">
        <w:rPr>
          <w:rFonts w:ascii="Gudea" w:hAnsi="Gudea"/>
          <w:i/>
          <w:sz w:val="21"/>
          <w:szCs w:val="21"/>
          <w:lang w:val="fr-CH"/>
        </w:rPr>
        <w:t>Didactique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39703B" w:rsidRPr="00C27EF2">
        <w:rPr>
          <w:rFonts w:ascii="Gudea" w:hAnsi="Gudea"/>
          <w:i/>
          <w:sz w:val="21"/>
          <w:szCs w:val="21"/>
          <w:lang w:val="fr-CH"/>
        </w:rPr>
        <w:t>plus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, </w:t>
      </w:r>
      <w:r w:rsidR="008D3324">
        <w:rPr>
          <w:rFonts w:ascii="Gudea" w:hAnsi="Gudea"/>
          <w:sz w:val="21"/>
          <w:szCs w:val="21"/>
          <w:lang w:val="fr-CH"/>
        </w:rPr>
        <w:br/>
      </w:r>
      <w:r w:rsidR="0039703B" w:rsidRPr="00B54499">
        <w:rPr>
          <w:rFonts w:ascii="Gudea" w:hAnsi="Gudea"/>
          <w:sz w:val="21"/>
          <w:szCs w:val="21"/>
          <w:lang w:val="fr-CH"/>
        </w:rPr>
        <w:t>ainsi qu</w:t>
      </w:r>
      <w:r w:rsidR="00561777" w:rsidRPr="00B54499">
        <w:rPr>
          <w:rFonts w:ascii="Gudea" w:hAnsi="Gudea"/>
          <w:sz w:val="21"/>
          <w:szCs w:val="21"/>
          <w:lang w:val="fr-CH"/>
        </w:rPr>
        <w:t xml:space="preserve">'à </w:t>
      </w:r>
      <w:r w:rsidR="0039703B" w:rsidRPr="00B54499">
        <w:rPr>
          <w:rFonts w:ascii="Gudea" w:hAnsi="Gudea"/>
          <w:sz w:val="21"/>
          <w:szCs w:val="21"/>
          <w:lang w:val="fr-CH"/>
        </w:rPr>
        <w:t>des lieux d'excursion</w:t>
      </w:r>
      <w:r w:rsidR="002655A0">
        <w:rPr>
          <w:rFonts w:ascii="Gudea" w:hAnsi="Gudea"/>
          <w:sz w:val="21"/>
          <w:szCs w:val="21"/>
          <w:lang w:val="fr-CH"/>
        </w:rPr>
        <w:t>s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 adaptés et </w:t>
      </w:r>
      <w:r w:rsidR="00841453" w:rsidRPr="00B54499">
        <w:rPr>
          <w:rFonts w:ascii="Gudea" w:hAnsi="Gudea"/>
          <w:sz w:val="21"/>
          <w:szCs w:val="21"/>
          <w:lang w:val="fr-CH"/>
        </w:rPr>
        <w:t xml:space="preserve">des </w:t>
      </w:r>
      <w:r w:rsidR="002655A0">
        <w:rPr>
          <w:rFonts w:ascii="Gudea" w:hAnsi="Gudea"/>
          <w:sz w:val="21"/>
          <w:szCs w:val="21"/>
          <w:lang w:val="fr-CH"/>
        </w:rPr>
        <w:t xml:space="preserve">images de </w:t>
      </w:r>
      <w:r w:rsidR="0039703B" w:rsidRPr="00B54499">
        <w:rPr>
          <w:rFonts w:ascii="Gudea" w:hAnsi="Gudea"/>
          <w:sz w:val="21"/>
          <w:szCs w:val="21"/>
          <w:lang w:val="fr-CH"/>
        </w:rPr>
        <w:t>web</w:t>
      </w:r>
      <w:r w:rsidR="00557F71">
        <w:rPr>
          <w:rFonts w:ascii="Gudea" w:hAnsi="Gudea"/>
          <w:sz w:val="21"/>
          <w:szCs w:val="21"/>
          <w:lang w:val="fr-CH"/>
        </w:rPr>
        <w:t>cams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89695C">
        <w:rPr>
          <w:rFonts w:ascii="Gudea" w:hAnsi="Gudea"/>
          <w:sz w:val="21"/>
          <w:szCs w:val="21"/>
          <w:lang w:val="fr-CH"/>
        </w:rPr>
        <w:t xml:space="preserve">dans la </w:t>
      </w:r>
      <w:r w:rsidR="0039703B" w:rsidRPr="00B54499">
        <w:rPr>
          <w:rFonts w:ascii="Gudea" w:hAnsi="Gudea"/>
          <w:sz w:val="21"/>
          <w:szCs w:val="21"/>
          <w:lang w:val="fr-CH"/>
        </w:rPr>
        <w:t xml:space="preserve">rubrique </w:t>
      </w:r>
      <w:r w:rsidR="0039703B" w:rsidRPr="00B54499">
        <w:rPr>
          <w:rFonts w:ascii="Gudea" w:hAnsi="Gudea"/>
          <w:i/>
          <w:sz w:val="21"/>
          <w:szCs w:val="21"/>
          <w:lang w:val="fr-CH"/>
        </w:rPr>
        <w:t xml:space="preserve">Excursions et </w:t>
      </w:r>
      <w:r w:rsidR="008D3324">
        <w:rPr>
          <w:rFonts w:ascii="Gudea" w:hAnsi="Gudea"/>
          <w:i/>
          <w:sz w:val="21"/>
          <w:szCs w:val="21"/>
          <w:lang w:val="fr-CH"/>
        </w:rPr>
        <w:br/>
      </w:r>
      <w:r w:rsidR="0039703B" w:rsidRPr="00B54499">
        <w:rPr>
          <w:rFonts w:ascii="Gudea" w:hAnsi="Gudea"/>
          <w:i/>
          <w:sz w:val="21"/>
          <w:szCs w:val="21"/>
          <w:lang w:val="fr-CH"/>
        </w:rPr>
        <w:t>obse</w:t>
      </w:r>
      <w:r w:rsidR="0039703B" w:rsidRPr="00B54499">
        <w:rPr>
          <w:rFonts w:ascii="Gudea" w:hAnsi="Gudea"/>
          <w:i/>
          <w:sz w:val="21"/>
          <w:szCs w:val="21"/>
          <w:lang w:val="fr-CH"/>
        </w:rPr>
        <w:t>r</w:t>
      </w:r>
      <w:r w:rsidR="0039703B" w:rsidRPr="00B54499">
        <w:rPr>
          <w:rFonts w:ascii="Gudea" w:hAnsi="Gudea"/>
          <w:i/>
          <w:sz w:val="21"/>
          <w:szCs w:val="21"/>
          <w:lang w:val="fr-CH"/>
        </w:rPr>
        <w:t>vations</w:t>
      </w:r>
      <w:r w:rsidR="0039703B" w:rsidRPr="00B54499">
        <w:rPr>
          <w:rFonts w:ascii="Gudea" w:hAnsi="Gudea"/>
          <w:sz w:val="21"/>
          <w:szCs w:val="21"/>
          <w:lang w:val="fr-CH"/>
        </w:rPr>
        <w:t>.</w:t>
      </w:r>
      <w:r w:rsidR="00AF39F5" w:rsidRPr="00B54499">
        <w:rPr>
          <w:rFonts w:ascii="Gudea" w:hAnsi="Gudea"/>
          <w:sz w:val="21"/>
          <w:szCs w:val="21"/>
          <w:lang w:val="fr-CH"/>
        </w:rPr>
        <w:br/>
      </w:r>
    </w:p>
    <w:p w:rsidR="008E015E" w:rsidRPr="00B54499" w:rsidRDefault="008E015E" w:rsidP="002244F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1606D5" w:rsidRPr="00B54499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B54499">
        <w:rPr>
          <w:rFonts w:ascii="Gudea" w:hAnsi="Gudea"/>
          <w:b/>
          <w:sz w:val="21"/>
          <w:szCs w:val="21"/>
          <w:lang w:val="fr-CH"/>
        </w:rPr>
        <w:tab/>
      </w:r>
    </w:p>
    <w:p w:rsidR="00635589" w:rsidRPr="00B54499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B54499">
        <w:rPr>
          <w:rFonts w:ascii="Gudea" w:hAnsi="Gudea"/>
          <w:b/>
          <w:sz w:val="21"/>
          <w:szCs w:val="21"/>
          <w:lang w:val="fr-CH"/>
        </w:rPr>
        <w:tab/>
      </w:r>
      <w:r w:rsidR="00AE1160" w:rsidRPr="00B54499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="008E015E" w:rsidRPr="00B54499">
        <w:rPr>
          <w:rFonts w:ascii="Gudea" w:hAnsi="Gudea"/>
          <w:b/>
          <w:sz w:val="21"/>
          <w:szCs w:val="21"/>
          <w:lang w:val="fr-CH"/>
        </w:rPr>
        <w:t>?</w:t>
      </w:r>
      <w:r w:rsidR="008E015E" w:rsidRPr="00B54499">
        <w:rPr>
          <w:rFonts w:ascii="Gudea" w:hAnsi="Gudea"/>
          <w:sz w:val="21"/>
          <w:szCs w:val="21"/>
          <w:lang w:val="fr-CH"/>
        </w:rPr>
        <w:t xml:space="preserve"> </w:t>
      </w:r>
    </w:p>
    <w:p w:rsidR="00FF1134" w:rsidRPr="00B54499" w:rsidRDefault="001606D5" w:rsidP="006E4DFA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B54499">
        <w:rPr>
          <w:rFonts w:ascii="Gudea" w:hAnsi="Gudea"/>
          <w:sz w:val="21"/>
          <w:szCs w:val="21"/>
          <w:lang w:val="fr-CH"/>
        </w:rPr>
        <w:tab/>
      </w:r>
      <w:r w:rsidR="00445758" w:rsidRPr="00B54499">
        <w:rPr>
          <w:rFonts w:ascii="Gudea" w:hAnsi="Gudea"/>
          <w:sz w:val="21"/>
          <w:szCs w:val="21"/>
          <w:lang w:val="fr-CH"/>
        </w:rPr>
        <w:t xml:space="preserve">Il est judicieux que </w:t>
      </w:r>
      <w:r w:rsidR="00690468" w:rsidRPr="00B54499">
        <w:rPr>
          <w:rFonts w:ascii="Gudea" w:hAnsi="Gudea"/>
          <w:sz w:val="21"/>
          <w:szCs w:val="21"/>
          <w:lang w:val="fr-CH"/>
        </w:rPr>
        <w:t>cette mission</w:t>
      </w:r>
      <w:r w:rsidR="00445758" w:rsidRPr="00B54499">
        <w:rPr>
          <w:rFonts w:ascii="Gudea" w:hAnsi="Gudea"/>
          <w:sz w:val="21"/>
          <w:szCs w:val="21"/>
          <w:lang w:val="fr-CH"/>
        </w:rPr>
        <w:t xml:space="preserve"> soit modulée</w:t>
      </w:r>
      <w:r w:rsidR="00ED3D75" w:rsidRPr="00B54499">
        <w:rPr>
          <w:rFonts w:ascii="Gudea" w:hAnsi="Gudea"/>
          <w:sz w:val="21"/>
          <w:szCs w:val="21"/>
          <w:lang w:val="fr-CH"/>
        </w:rPr>
        <w:t xml:space="preserve"> au cas par cas</w:t>
      </w:r>
      <w:r w:rsidR="00690468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445758" w:rsidRPr="00B54499">
        <w:rPr>
          <w:rFonts w:ascii="Gudea" w:hAnsi="Gudea"/>
          <w:sz w:val="21"/>
          <w:szCs w:val="21"/>
          <w:lang w:val="fr-CH"/>
        </w:rPr>
        <w:t xml:space="preserve">par </w:t>
      </w:r>
      <w:r w:rsidR="00690468" w:rsidRPr="00B54499">
        <w:rPr>
          <w:rFonts w:ascii="Gudea" w:hAnsi="Gudea"/>
          <w:sz w:val="21"/>
          <w:szCs w:val="21"/>
          <w:lang w:val="fr-CH"/>
        </w:rPr>
        <w:t xml:space="preserve">le personnel </w:t>
      </w:r>
      <w:r w:rsidR="00ED3D75" w:rsidRPr="00B54499">
        <w:rPr>
          <w:rFonts w:ascii="Gudea" w:hAnsi="Gudea"/>
          <w:sz w:val="21"/>
          <w:szCs w:val="21"/>
          <w:lang w:val="fr-CH"/>
        </w:rPr>
        <w:t>enseignant</w:t>
      </w:r>
      <w:r w:rsidR="00690468" w:rsidRPr="00B54499">
        <w:rPr>
          <w:rFonts w:ascii="Gudea" w:hAnsi="Gudea"/>
          <w:sz w:val="21"/>
          <w:szCs w:val="21"/>
          <w:lang w:val="fr-CH"/>
        </w:rPr>
        <w:t xml:space="preserve">. </w:t>
      </w:r>
      <w:r w:rsidR="000F5CE0">
        <w:rPr>
          <w:rFonts w:ascii="Gudea" w:hAnsi="Gudea"/>
          <w:sz w:val="21"/>
          <w:szCs w:val="21"/>
          <w:lang w:val="fr-CH"/>
        </w:rPr>
        <w:t>On peut</w:t>
      </w:r>
      <w:r w:rsidR="000F5CE0" w:rsidRPr="000F5CE0">
        <w:rPr>
          <w:rFonts w:ascii="Gudea" w:hAnsi="Gudea"/>
          <w:sz w:val="21"/>
          <w:szCs w:val="21"/>
          <w:lang w:val="fr-CH"/>
        </w:rPr>
        <w:t xml:space="preserve"> </w:t>
      </w:r>
      <w:r w:rsidR="002C45B7">
        <w:rPr>
          <w:rFonts w:ascii="Gudea" w:hAnsi="Gudea"/>
          <w:sz w:val="21"/>
          <w:szCs w:val="21"/>
          <w:lang w:val="fr-CH"/>
        </w:rPr>
        <w:br/>
      </w:r>
      <w:r w:rsidR="000F5CE0" w:rsidRPr="000F5CE0">
        <w:rPr>
          <w:rFonts w:ascii="Gudea" w:hAnsi="Gudea"/>
          <w:sz w:val="21"/>
          <w:szCs w:val="21"/>
          <w:lang w:val="fr-CH"/>
        </w:rPr>
        <w:t xml:space="preserve">moduler cette mission </w:t>
      </w:r>
      <w:r w:rsidR="000F5CE0">
        <w:rPr>
          <w:rFonts w:ascii="Gudea" w:hAnsi="Gudea"/>
          <w:sz w:val="21"/>
          <w:szCs w:val="21"/>
          <w:lang w:val="fr-CH"/>
        </w:rPr>
        <w:t>selon</w:t>
      </w:r>
      <w:r w:rsidR="000F5CE0" w:rsidRPr="000F5CE0">
        <w:rPr>
          <w:rFonts w:ascii="Gudea" w:hAnsi="Gudea"/>
          <w:sz w:val="21"/>
          <w:szCs w:val="21"/>
          <w:lang w:val="fr-CH"/>
        </w:rPr>
        <w:t xml:space="preserve"> </w:t>
      </w:r>
      <w:r w:rsidR="000F5CE0">
        <w:rPr>
          <w:rFonts w:ascii="Gudea" w:hAnsi="Gudea"/>
          <w:sz w:val="21"/>
          <w:szCs w:val="21"/>
          <w:lang w:val="fr-CH"/>
        </w:rPr>
        <w:t>l</w:t>
      </w:r>
      <w:r w:rsidR="000F5CE0" w:rsidRPr="000F5CE0">
        <w:rPr>
          <w:rFonts w:ascii="Gudea" w:hAnsi="Gudea"/>
          <w:sz w:val="21"/>
          <w:szCs w:val="21"/>
          <w:lang w:val="fr-CH"/>
        </w:rPr>
        <w:t xml:space="preserve">es possibilités d'excursions ou </w:t>
      </w:r>
      <w:r w:rsidR="000F5CE0">
        <w:rPr>
          <w:rFonts w:ascii="Gudea" w:hAnsi="Gudea"/>
          <w:sz w:val="21"/>
          <w:szCs w:val="21"/>
          <w:lang w:val="fr-CH"/>
        </w:rPr>
        <w:t>les</w:t>
      </w:r>
      <w:r w:rsidR="000F5CE0" w:rsidRPr="000F5CE0">
        <w:rPr>
          <w:rFonts w:ascii="Gudea" w:hAnsi="Gudea"/>
          <w:sz w:val="21"/>
          <w:szCs w:val="21"/>
          <w:lang w:val="fr-CH"/>
        </w:rPr>
        <w:t xml:space="preserve"> choix de </w:t>
      </w:r>
      <w:r w:rsidR="000F5CE0">
        <w:rPr>
          <w:rFonts w:ascii="Gudea" w:hAnsi="Gudea"/>
          <w:sz w:val="21"/>
          <w:szCs w:val="21"/>
          <w:lang w:val="fr-CH"/>
        </w:rPr>
        <w:t>films et webcams à visio</w:t>
      </w:r>
      <w:r w:rsidR="000F5CE0">
        <w:rPr>
          <w:rFonts w:ascii="Gudea" w:hAnsi="Gudea"/>
          <w:sz w:val="21"/>
          <w:szCs w:val="21"/>
          <w:lang w:val="fr-CH"/>
        </w:rPr>
        <w:t>n</w:t>
      </w:r>
      <w:r w:rsidR="000F5CE0">
        <w:rPr>
          <w:rFonts w:ascii="Gudea" w:hAnsi="Gudea"/>
          <w:sz w:val="21"/>
          <w:szCs w:val="21"/>
          <w:lang w:val="fr-CH"/>
        </w:rPr>
        <w:t>ner</w:t>
      </w:r>
      <w:r w:rsidR="00DF42F6" w:rsidRPr="00B54499">
        <w:rPr>
          <w:rFonts w:ascii="Gudea" w:hAnsi="Gudea"/>
          <w:sz w:val="21"/>
          <w:szCs w:val="21"/>
          <w:lang w:val="fr-CH"/>
        </w:rPr>
        <w:t>.</w:t>
      </w:r>
      <w:r w:rsidR="00EE2BDE" w:rsidRPr="00B54499">
        <w:rPr>
          <w:rFonts w:ascii="Gudea" w:hAnsi="Gudea"/>
          <w:sz w:val="21"/>
          <w:szCs w:val="21"/>
          <w:lang w:val="fr-CH"/>
        </w:rPr>
        <w:br/>
      </w:r>
      <w:r w:rsidR="00EA1827" w:rsidRPr="00B54499">
        <w:rPr>
          <w:rFonts w:ascii="Gudea" w:hAnsi="Gudea"/>
          <w:sz w:val="21"/>
          <w:szCs w:val="21"/>
          <w:lang w:val="fr-CH"/>
        </w:rPr>
        <w:t xml:space="preserve">Deux phases sont proposées, </w:t>
      </w:r>
      <w:r w:rsidR="005025AC" w:rsidRPr="00B54499">
        <w:rPr>
          <w:rFonts w:ascii="Gudea" w:hAnsi="Gudea"/>
          <w:sz w:val="21"/>
          <w:szCs w:val="21"/>
          <w:lang w:val="fr-CH"/>
        </w:rPr>
        <w:t>lesquelles peuvent</w:t>
      </w:r>
      <w:r w:rsidR="00EA1827" w:rsidRPr="00B54499">
        <w:rPr>
          <w:rFonts w:ascii="Gudea" w:hAnsi="Gudea"/>
          <w:sz w:val="21"/>
          <w:szCs w:val="21"/>
          <w:lang w:val="fr-CH"/>
        </w:rPr>
        <w:t xml:space="preserve"> être combinées.</w:t>
      </w:r>
      <w:r w:rsidR="00EA1827" w:rsidRPr="00B54499">
        <w:rPr>
          <w:rFonts w:ascii="Gudea" w:hAnsi="Gudea"/>
          <w:sz w:val="21"/>
          <w:szCs w:val="21"/>
          <w:lang w:val="fr-CH"/>
        </w:rPr>
        <w:br/>
      </w:r>
      <w:r w:rsidR="006E4DFA" w:rsidRPr="00B54499">
        <w:rPr>
          <w:rFonts w:ascii="Wingdings" w:hAnsi="Wingdings"/>
          <w:lang w:val="fr-CH"/>
        </w:rPr>
        <w:sym w:font="Wingdings 2" w:char="F097"/>
      </w:r>
      <w:r w:rsidR="006E4DFA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6E4DFA" w:rsidRPr="00B54499">
        <w:rPr>
          <w:rFonts w:ascii="Gudea" w:hAnsi="Gudea"/>
          <w:sz w:val="21"/>
          <w:szCs w:val="21"/>
          <w:lang w:val="fr-CH"/>
        </w:rPr>
        <w:tab/>
      </w:r>
      <w:r w:rsidR="00EF3DE5" w:rsidRPr="00B54499">
        <w:rPr>
          <w:rFonts w:ascii="Gudea" w:hAnsi="Gudea"/>
          <w:sz w:val="21"/>
          <w:szCs w:val="21"/>
          <w:lang w:val="fr-CH"/>
        </w:rPr>
        <w:t>L</w:t>
      </w:r>
      <w:r w:rsidR="00C36DD4" w:rsidRPr="00B54499">
        <w:rPr>
          <w:rFonts w:ascii="Gudea" w:hAnsi="Gudea"/>
          <w:sz w:val="21"/>
          <w:szCs w:val="21"/>
          <w:lang w:val="fr-CH"/>
        </w:rPr>
        <w:t>a phase</w:t>
      </w:r>
      <w:r w:rsidR="001C2CC2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26453F" w:rsidRPr="00B54499">
        <w:rPr>
          <w:rFonts w:ascii="Gudea" w:hAnsi="Gudea"/>
          <w:i/>
          <w:sz w:val="21"/>
          <w:szCs w:val="21"/>
          <w:lang w:val="fr-CH"/>
        </w:rPr>
        <w:t>«</w:t>
      </w:r>
      <w:r w:rsidR="00C36DD4" w:rsidRPr="00B54499">
        <w:rPr>
          <w:rFonts w:ascii="Gudea" w:hAnsi="Gudea"/>
          <w:i/>
          <w:sz w:val="21"/>
          <w:szCs w:val="21"/>
          <w:lang w:val="fr-CH"/>
        </w:rPr>
        <w:t>Que peux-tu observer dans le film L'été des cigognes ?</w:t>
      </w:r>
      <w:r w:rsidR="0026453F" w:rsidRPr="00B54499">
        <w:rPr>
          <w:rFonts w:ascii="Gudea" w:hAnsi="Gudea"/>
          <w:i/>
          <w:sz w:val="21"/>
          <w:szCs w:val="21"/>
          <w:lang w:val="fr-CH"/>
        </w:rPr>
        <w:t>»</w:t>
      </w:r>
      <w:r w:rsidR="00EE2BDE" w:rsidRPr="00B54499">
        <w:rPr>
          <w:rFonts w:ascii="Gudea" w:hAnsi="Gudea"/>
          <w:i/>
          <w:sz w:val="21"/>
          <w:szCs w:val="21"/>
          <w:lang w:val="fr-CH"/>
        </w:rPr>
        <w:t xml:space="preserve"> </w:t>
      </w:r>
      <w:r w:rsidR="00EF3DE5" w:rsidRPr="00B54499">
        <w:rPr>
          <w:rFonts w:ascii="Gudea" w:hAnsi="Gudea"/>
          <w:sz w:val="21"/>
          <w:szCs w:val="21"/>
          <w:lang w:val="fr-CH"/>
        </w:rPr>
        <w:t xml:space="preserve">se concentre </w:t>
      </w:r>
      <w:r w:rsidR="00670861" w:rsidRPr="00B54499">
        <w:rPr>
          <w:rFonts w:ascii="Gudea" w:hAnsi="Gudea"/>
          <w:sz w:val="21"/>
          <w:szCs w:val="21"/>
          <w:lang w:val="fr-CH"/>
        </w:rPr>
        <w:t>sur la familiarisation</w:t>
      </w:r>
      <w:r w:rsidR="00C5615A">
        <w:rPr>
          <w:rFonts w:ascii="Gudea" w:hAnsi="Gudea"/>
          <w:sz w:val="21"/>
          <w:szCs w:val="21"/>
          <w:lang w:val="fr-CH"/>
        </w:rPr>
        <w:t xml:space="preserve"> </w:t>
      </w:r>
      <w:r w:rsidR="005821A7" w:rsidRPr="00B54499">
        <w:rPr>
          <w:rFonts w:ascii="Gudea" w:hAnsi="Gudea"/>
          <w:sz w:val="21"/>
          <w:szCs w:val="21"/>
          <w:lang w:val="fr-CH"/>
        </w:rPr>
        <w:t>avec</w:t>
      </w:r>
      <w:r w:rsidR="00EF3DE5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670861" w:rsidRPr="00B54499">
        <w:rPr>
          <w:rFonts w:ascii="Gudea" w:hAnsi="Gudea"/>
          <w:sz w:val="21"/>
          <w:szCs w:val="21"/>
          <w:lang w:val="fr-CH"/>
        </w:rPr>
        <w:tab/>
        <w:t>les cigognes et la descr</w:t>
      </w:r>
      <w:r w:rsidR="00282E0C" w:rsidRPr="00B54499">
        <w:rPr>
          <w:rFonts w:ascii="Gudea" w:hAnsi="Gudea"/>
          <w:sz w:val="21"/>
          <w:szCs w:val="21"/>
          <w:lang w:val="fr-CH"/>
        </w:rPr>
        <w:t>i</w:t>
      </w:r>
      <w:r w:rsidR="00670861" w:rsidRPr="00B54499">
        <w:rPr>
          <w:rFonts w:ascii="Gudea" w:hAnsi="Gudea"/>
          <w:sz w:val="21"/>
          <w:szCs w:val="21"/>
          <w:lang w:val="fr-CH"/>
        </w:rPr>
        <w:t xml:space="preserve">ption de </w:t>
      </w:r>
      <w:r w:rsidR="00D95EA4" w:rsidRPr="00B54499">
        <w:rPr>
          <w:rFonts w:ascii="Gudea" w:hAnsi="Gudea"/>
          <w:sz w:val="21"/>
          <w:szCs w:val="21"/>
          <w:lang w:val="fr-CH"/>
        </w:rPr>
        <w:t>leurs</w:t>
      </w:r>
      <w:r w:rsidR="00EF3DE5" w:rsidRPr="00B54499">
        <w:rPr>
          <w:rFonts w:ascii="Gudea" w:hAnsi="Gudea"/>
          <w:sz w:val="21"/>
          <w:szCs w:val="21"/>
          <w:lang w:val="fr-CH"/>
        </w:rPr>
        <w:t xml:space="preserve"> différents </w:t>
      </w:r>
      <w:r w:rsidR="00372380" w:rsidRPr="00B54499">
        <w:rPr>
          <w:rFonts w:ascii="Gudea" w:hAnsi="Gudea"/>
          <w:sz w:val="21"/>
          <w:szCs w:val="21"/>
          <w:lang w:val="fr-CH"/>
        </w:rPr>
        <w:t>comportement</w:t>
      </w:r>
      <w:r w:rsidR="00E214E8">
        <w:rPr>
          <w:rFonts w:ascii="Gudea" w:hAnsi="Gudea"/>
          <w:sz w:val="21"/>
          <w:szCs w:val="21"/>
          <w:lang w:val="fr-CH"/>
        </w:rPr>
        <w:t>s</w:t>
      </w:r>
      <w:r w:rsidR="00EF3DE5" w:rsidRPr="00B54499">
        <w:rPr>
          <w:rFonts w:ascii="Gudea" w:hAnsi="Gudea"/>
          <w:sz w:val="21"/>
          <w:szCs w:val="21"/>
          <w:lang w:val="fr-CH"/>
        </w:rPr>
        <w:t>.</w:t>
      </w:r>
      <w:r w:rsidR="00AF39F5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26453F" w:rsidRPr="00B54499">
        <w:rPr>
          <w:rFonts w:ascii="Gudea" w:hAnsi="Gudea"/>
          <w:sz w:val="21"/>
          <w:szCs w:val="21"/>
          <w:lang w:val="fr-CH"/>
        </w:rPr>
        <w:br/>
      </w:r>
      <w:r w:rsidR="006E4DFA" w:rsidRPr="00B54499">
        <w:rPr>
          <w:rFonts w:ascii="Gudea" w:hAnsi="Gudea"/>
          <w:sz w:val="21"/>
          <w:szCs w:val="21"/>
          <w:lang w:val="fr-CH"/>
        </w:rPr>
        <w:tab/>
      </w:r>
      <w:r w:rsidR="00FF1134" w:rsidRPr="00B54499">
        <w:rPr>
          <w:rFonts w:ascii="Gudea" w:hAnsi="Gudea"/>
          <w:sz w:val="21"/>
          <w:szCs w:val="21"/>
          <w:lang w:val="fr-CH"/>
        </w:rPr>
        <w:t>L'enseignant/e peut par ex</w:t>
      </w:r>
      <w:r w:rsidR="000D070B" w:rsidRPr="00B54499">
        <w:rPr>
          <w:rFonts w:ascii="Gudea" w:hAnsi="Gudea"/>
          <w:sz w:val="21"/>
          <w:szCs w:val="21"/>
          <w:lang w:val="fr-CH"/>
        </w:rPr>
        <w:t>.</w:t>
      </w:r>
      <w:r w:rsidR="00FF1134" w:rsidRPr="00B54499">
        <w:rPr>
          <w:rFonts w:ascii="Gudea" w:hAnsi="Gudea"/>
          <w:sz w:val="21"/>
          <w:szCs w:val="21"/>
          <w:lang w:val="fr-CH"/>
        </w:rPr>
        <w:t xml:space="preserve"> passer de courts extraits choisis du film </w:t>
      </w:r>
      <w:r w:rsidR="00FF1134" w:rsidRPr="00B54499">
        <w:rPr>
          <w:rFonts w:ascii="Gudea" w:hAnsi="Gudea"/>
          <w:i/>
          <w:sz w:val="21"/>
          <w:szCs w:val="21"/>
          <w:lang w:val="fr-CH"/>
        </w:rPr>
        <w:t>L'été des cigognes</w:t>
      </w:r>
      <w:r w:rsidR="00FF1134" w:rsidRPr="00B54499">
        <w:rPr>
          <w:rFonts w:ascii="Gudea" w:hAnsi="Gudea"/>
          <w:sz w:val="21"/>
          <w:szCs w:val="21"/>
          <w:lang w:val="fr-CH"/>
        </w:rPr>
        <w:t>.</w:t>
      </w:r>
    </w:p>
    <w:p w:rsidR="001C2CC2" w:rsidRPr="00B54499" w:rsidRDefault="006E4DFA" w:rsidP="006E4DFA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B54499">
        <w:rPr>
          <w:rFonts w:ascii="Wingdings" w:hAnsi="Wingdings"/>
          <w:lang w:val="fr-CH"/>
        </w:rPr>
        <w:tab/>
      </w:r>
      <w:r w:rsidRPr="00B54499">
        <w:rPr>
          <w:rFonts w:ascii="Wingdings" w:hAnsi="Wingdings"/>
          <w:lang w:val="fr-CH"/>
        </w:rPr>
        <w:sym w:font="Wingdings 2" w:char="F097"/>
      </w:r>
      <w:r w:rsidRPr="00B54499">
        <w:rPr>
          <w:rFonts w:ascii="Gudea" w:hAnsi="Gudea"/>
          <w:sz w:val="21"/>
          <w:szCs w:val="21"/>
          <w:lang w:val="fr-CH"/>
        </w:rPr>
        <w:t xml:space="preserve"> </w:t>
      </w:r>
      <w:r w:rsidRPr="00B54499">
        <w:rPr>
          <w:rFonts w:ascii="Gudea" w:hAnsi="Gudea"/>
          <w:sz w:val="21"/>
          <w:szCs w:val="21"/>
          <w:lang w:val="fr-CH"/>
        </w:rPr>
        <w:tab/>
      </w:r>
      <w:r w:rsidR="00F00CB2" w:rsidRPr="00B54499">
        <w:rPr>
          <w:rFonts w:ascii="Gudea" w:hAnsi="Gudea"/>
          <w:sz w:val="21"/>
          <w:szCs w:val="21"/>
          <w:lang w:val="fr-CH"/>
        </w:rPr>
        <w:t>La phase</w:t>
      </w:r>
      <w:r w:rsidR="001C2CC2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065DCA" w:rsidRPr="00B54499">
        <w:rPr>
          <w:rFonts w:ascii="Gudea" w:hAnsi="Gudea"/>
          <w:i/>
          <w:sz w:val="21"/>
          <w:szCs w:val="21"/>
          <w:lang w:val="fr-CH"/>
        </w:rPr>
        <w:t>«</w:t>
      </w:r>
      <w:r w:rsidR="005610C4" w:rsidRPr="00B54499">
        <w:rPr>
          <w:rFonts w:ascii="Gudea" w:hAnsi="Gudea"/>
          <w:i/>
          <w:sz w:val="21"/>
          <w:szCs w:val="21"/>
          <w:lang w:val="fr-CH"/>
        </w:rPr>
        <w:t xml:space="preserve">Que peux-tu </w:t>
      </w:r>
      <w:r w:rsidR="00F00CB2" w:rsidRPr="00B54499">
        <w:rPr>
          <w:rFonts w:ascii="Gudea" w:hAnsi="Gudea"/>
          <w:i/>
          <w:sz w:val="21"/>
          <w:szCs w:val="21"/>
          <w:lang w:val="fr-CH"/>
        </w:rPr>
        <w:t>ob</w:t>
      </w:r>
      <w:r w:rsidR="005610C4" w:rsidRPr="00B54499">
        <w:rPr>
          <w:rFonts w:ascii="Gudea" w:hAnsi="Gudea"/>
          <w:i/>
          <w:sz w:val="21"/>
          <w:szCs w:val="21"/>
          <w:lang w:val="fr-CH"/>
        </w:rPr>
        <w:t xml:space="preserve">server dans un nid de cigogne </w:t>
      </w:r>
      <w:r w:rsidR="001C2CC2" w:rsidRPr="00B54499">
        <w:rPr>
          <w:rFonts w:ascii="Gudea" w:hAnsi="Gudea"/>
          <w:i/>
          <w:sz w:val="21"/>
          <w:szCs w:val="21"/>
          <w:lang w:val="fr-CH"/>
        </w:rPr>
        <w:t>?</w:t>
      </w:r>
      <w:r w:rsidR="00065DCA" w:rsidRPr="00B54499">
        <w:rPr>
          <w:rFonts w:ascii="Gudea" w:hAnsi="Gudea"/>
          <w:i/>
          <w:sz w:val="21"/>
          <w:szCs w:val="21"/>
          <w:lang w:val="fr-CH"/>
        </w:rPr>
        <w:t>»</w:t>
      </w:r>
      <w:r w:rsidR="001C2CC2" w:rsidRPr="00B54499">
        <w:rPr>
          <w:rFonts w:ascii="Gudea" w:hAnsi="Gudea"/>
          <w:sz w:val="21"/>
          <w:szCs w:val="21"/>
          <w:lang w:val="fr-CH"/>
        </w:rPr>
        <w:t xml:space="preserve"> </w:t>
      </w:r>
      <w:r w:rsidR="00F00CB2" w:rsidRPr="00B54499">
        <w:rPr>
          <w:rFonts w:ascii="Gudea" w:hAnsi="Gudea"/>
          <w:sz w:val="21"/>
          <w:szCs w:val="21"/>
          <w:lang w:val="fr-CH"/>
        </w:rPr>
        <w:t xml:space="preserve">traite de l'observation d'un nid lors d'une </w:t>
      </w:r>
      <w:proofErr w:type="spellStart"/>
      <w:r w:rsidR="00F00CB2" w:rsidRPr="00B54499">
        <w:rPr>
          <w:rFonts w:ascii="Gudea" w:hAnsi="Gudea"/>
          <w:sz w:val="21"/>
          <w:szCs w:val="21"/>
          <w:lang w:val="fr-CH"/>
        </w:rPr>
        <w:t>ex</w:t>
      </w:r>
      <w:r w:rsidR="003764E8" w:rsidRPr="00B54499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F00CB2" w:rsidRPr="00B54499">
        <w:rPr>
          <w:rFonts w:ascii="Gudea" w:hAnsi="Gudea"/>
          <w:sz w:val="21"/>
          <w:szCs w:val="21"/>
          <w:lang w:val="fr-CH"/>
        </w:rPr>
        <w:tab/>
      </w:r>
      <w:proofErr w:type="spellStart"/>
      <w:r w:rsidR="00F00CB2" w:rsidRPr="00B54499">
        <w:rPr>
          <w:rFonts w:ascii="Gudea" w:hAnsi="Gudea"/>
          <w:sz w:val="21"/>
          <w:szCs w:val="21"/>
          <w:lang w:val="fr-CH"/>
        </w:rPr>
        <w:t>cursion</w:t>
      </w:r>
      <w:proofErr w:type="spellEnd"/>
      <w:r w:rsidR="00F00CB2" w:rsidRPr="00B54499">
        <w:rPr>
          <w:rFonts w:ascii="Gudea" w:hAnsi="Gudea"/>
          <w:sz w:val="21"/>
          <w:szCs w:val="21"/>
          <w:lang w:val="fr-CH"/>
        </w:rPr>
        <w:t xml:space="preserve">. </w:t>
      </w:r>
      <w:r w:rsidR="00A71B42" w:rsidRPr="00B54499">
        <w:rPr>
          <w:rFonts w:ascii="Gudea" w:hAnsi="Gudea"/>
          <w:sz w:val="21"/>
          <w:szCs w:val="21"/>
          <w:lang w:val="fr-CH"/>
        </w:rPr>
        <w:t>Si c'est possible</w:t>
      </w:r>
      <w:r w:rsidR="00777A95" w:rsidRPr="00B54499">
        <w:rPr>
          <w:rFonts w:ascii="Gudea" w:hAnsi="Gudea"/>
          <w:sz w:val="21"/>
          <w:szCs w:val="21"/>
          <w:lang w:val="fr-CH"/>
        </w:rPr>
        <w:t xml:space="preserve"> - ce serait </w:t>
      </w:r>
      <w:r w:rsidR="003764E8" w:rsidRPr="00B54499">
        <w:rPr>
          <w:rFonts w:ascii="Gudea" w:hAnsi="Gudea"/>
          <w:sz w:val="21"/>
          <w:szCs w:val="21"/>
          <w:lang w:val="fr-CH"/>
        </w:rPr>
        <w:t>idéal</w:t>
      </w:r>
      <w:r w:rsidR="00FC4084">
        <w:rPr>
          <w:rFonts w:ascii="Gudea" w:hAnsi="Gudea"/>
          <w:sz w:val="21"/>
          <w:szCs w:val="21"/>
          <w:lang w:val="fr-CH"/>
        </w:rPr>
        <w:t xml:space="preserve"> </w:t>
      </w:r>
      <w:r w:rsidR="003764E8" w:rsidRPr="00B54499">
        <w:rPr>
          <w:rFonts w:ascii="Gudea" w:hAnsi="Gudea"/>
          <w:sz w:val="21"/>
          <w:szCs w:val="21"/>
          <w:lang w:val="fr-CH"/>
        </w:rPr>
        <w:t xml:space="preserve">- </w:t>
      </w:r>
      <w:r w:rsidR="00A71B42" w:rsidRPr="00B54499">
        <w:rPr>
          <w:rFonts w:ascii="Gudea" w:hAnsi="Gudea"/>
          <w:sz w:val="21"/>
          <w:szCs w:val="21"/>
          <w:lang w:val="fr-CH"/>
        </w:rPr>
        <w:t>s'équiper d'un télescope ou de</w:t>
      </w:r>
      <w:r w:rsidR="008B38DD" w:rsidRPr="00B54499">
        <w:rPr>
          <w:rFonts w:ascii="Gudea" w:hAnsi="Gudea"/>
          <w:sz w:val="21"/>
          <w:szCs w:val="21"/>
          <w:lang w:val="fr-CH"/>
        </w:rPr>
        <w:t xml:space="preserve"> jumelles</w:t>
      </w:r>
      <w:r w:rsidR="00FE6396" w:rsidRPr="00B54499">
        <w:rPr>
          <w:rFonts w:ascii="Gudea" w:hAnsi="Gudea"/>
          <w:sz w:val="21"/>
          <w:szCs w:val="21"/>
          <w:lang w:val="fr-CH"/>
        </w:rPr>
        <w:t xml:space="preserve">. </w:t>
      </w:r>
      <w:r w:rsidR="00671F22" w:rsidRPr="00B54499">
        <w:rPr>
          <w:rFonts w:ascii="Gudea" w:hAnsi="Gudea"/>
          <w:sz w:val="21"/>
          <w:szCs w:val="21"/>
          <w:lang w:val="fr-CH"/>
        </w:rPr>
        <w:t xml:space="preserve">Prévoir une </w:t>
      </w:r>
      <w:proofErr w:type="spellStart"/>
      <w:r w:rsidR="00671F22" w:rsidRPr="00B54499">
        <w:rPr>
          <w:rFonts w:ascii="Gudea" w:hAnsi="Gudea"/>
          <w:sz w:val="21"/>
          <w:szCs w:val="21"/>
          <w:lang w:val="fr-CH"/>
        </w:rPr>
        <w:t>intro</w:t>
      </w:r>
      <w:r w:rsidR="003105F7" w:rsidRPr="00B54499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671F22" w:rsidRPr="00B54499">
        <w:rPr>
          <w:rFonts w:ascii="Gudea" w:hAnsi="Gudea"/>
          <w:sz w:val="21"/>
          <w:szCs w:val="21"/>
          <w:lang w:val="fr-CH"/>
        </w:rPr>
        <w:tab/>
      </w:r>
      <w:proofErr w:type="spellStart"/>
      <w:r w:rsidR="00671F22" w:rsidRPr="00B54499">
        <w:rPr>
          <w:rFonts w:ascii="Gudea" w:hAnsi="Gudea"/>
          <w:sz w:val="21"/>
          <w:szCs w:val="21"/>
          <w:lang w:val="fr-CH"/>
        </w:rPr>
        <w:t>duction</w:t>
      </w:r>
      <w:proofErr w:type="spellEnd"/>
      <w:r w:rsidR="00671F22" w:rsidRPr="00B54499">
        <w:rPr>
          <w:rFonts w:ascii="Gudea" w:hAnsi="Gudea"/>
          <w:sz w:val="21"/>
          <w:szCs w:val="21"/>
          <w:lang w:val="fr-CH"/>
        </w:rPr>
        <w:t xml:space="preserve"> pour l</w:t>
      </w:r>
      <w:r w:rsidR="00777A95" w:rsidRPr="00B54499">
        <w:rPr>
          <w:rFonts w:ascii="Gudea" w:hAnsi="Gudea"/>
          <w:sz w:val="21"/>
          <w:szCs w:val="21"/>
          <w:lang w:val="fr-CH"/>
        </w:rPr>
        <w:t>es en</w:t>
      </w:r>
      <w:r w:rsidR="00671F22" w:rsidRPr="00B54499">
        <w:rPr>
          <w:rFonts w:ascii="Gudea" w:hAnsi="Gudea"/>
          <w:sz w:val="21"/>
          <w:szCs w:val="21"/>
          <w:lang w:val="fr-CH"/>
        </w:rPr>
        <w:t xml:space="preserve">fants </w:t>
      </w:r>
      <w:r w:rsidR="00502632" w:rsidRPr="00B54499">
        <w:rPr>
          <w:rFonts w:ascii="Gudea" w:hAnsi="Gudea"/>
          <w:sz w:val="21"/>
          <w:szCs w:val="21"/>
          <w:lang w:val="fr-CH"/>
        </w:rPr>
        <w:t xml:space="preserve">(voir </w:t>
      </w:r>
      <w:r w:rsidR="00763844" w:rsidRPr="00B54499">
        <w:rPr>
          <w:rFonts w:ascii="Gudea" w:hAnsi="Gudea"/>
          <w:sz w:val="21"/>
          <w:szCs w:val="21"/>
          <w:lang w:val="fr-CH"/>
        </w:rPr>
        <w:t>les liens sur</w:t>
      </w:r>
      <w:r w:rsidR="00502632" w:rsidRPr="00B54499">
        <w:rPr>
          <w:rFonts w:ascii="Gudea" w:hAnsi="Gudea"/>
          <w:sz w:val="21"/>
          <w:szCs w:val="21"/>
          <w:lang w:val="fr-CH"/>
        </w:rPr>
        <w:t xml:space="preserve"> </w:t>
      </w:r>
      <w:hyperlink r:id="rId10" w:history="1">
        <w:r w:rsidR="00502632" w:rsidRPr="00B54499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502632" w:rsidRPr="00B54499">
        <w:rPr>
          <w:rFonts w:ascii="Gudea" w:hAnsi="Gudea"/>
          <w:sz w:val="21"/>
          <w:szCs w:val="21"/>
          <w:lang w:val="fr-CH"/>
        </w:rPr>
        <w:t xml:space="preserve">, rubrique </w:t>
      </w:r>
      <w:r w:rsidR="00502632" w:rsidRPr="00B54499">
        <w:rPr>
          <w:rFonts w:ascii="Gudea" w:hAnsi="Gudea"/>
          <w:i/>
          <w:sz w:val="21"/>
          <w:szCs w:val="21"/>
          <w:lang w:val="fr-CH"/>
        </w:rPr>
        <w:t>Didactique plus</w:t>
      </w:r>
      <w:r w:rsidR="00502632" w:rsidRPr="00B54499">
        <w:rPr>
          <w:rFonts w:ascii="Gudea" w:hAnsi="Gudea"/>
          <w:sz w:val="21"/>
          <w:szCs w:val="21"/>
          <w:lang w:val="fr-CH"/>
        </w:rPr>
        <w:t>)</w:t>
      </w:r>
      <w:r w:rsidR="00BC12E6" w:rsidRPr="00B54499">
        <w:rPr>
          <w:rFonts w:ascii="Gudea" w:hAnsi="Gudea"/>
          <w:sz w:val="21"/>
          <w:szCs w:val="21"/>
          <w:lang w:val="fr-CH"/>
        </w:rPr>
        <w:t xml:space="preserve">. Cette </w:t>
      </w:r>
      <w:r w:rsidR="00A719E8" w:rsidRPr="00B54499">
        <w:rPr>
          <w:rFonts w:ascii="Gudea" w:hAnsi="Gudea"/>
          <w:sz w:val="21"/>
          <w:szCs w:val="21"/>
          <w:lang w:val="fr-CH"/>
        </w:rPr>
        <w:tab/>
      </w:r>
      <w:r w:rsidR="00BC12E6" w:rsidRPr="00B54499">
        <w:rPr>
          <w:rFonts w:ascii="Gudea" w:hAnsi="Gudea"/>
          <w:sz w:val="21"/>
          <w:szCs w:val="21"/>
          <w:lang w:val="fr-CH"/>
        </w:rPr>
        <w:t>phase peut être adaptée aux observations via une webcam</w:t>
      </w:r>
      <w:r w:rsidR="009570BB">
        <w:rPr>
          <w:rFonts w:ascii="Gudea" w:hAnsi="Gudea"/>
          <w:sz w:val="21"/>
          <w:szCs w:val="21"/>
          <w:lang w:val="fr-CH"/>
        </w:rPr>
        <w:t xml:space="preserve"> si </w:t>
      </w:r>
      <w:r w:rsidR="001B0D2B">
        <w:rPr>
          <w:rFonts w:ascii="Gudea" w:hAnsi="Gudea"/>
          <w:sz w:val="21"/>
          <w:szCs w:val="21"/>
          <w:lang w:val="fr-CH"/>
        </w:rPr>
        <w:t xml:space="preserve">une </w:t>
      </w:r>
      <w:r w:rsidR="009570BB">
        <w:rPr>
          <w:rFonts w:ascii="Gudea" w:hAnsi="Gudea"/>
          <w:sz w:val="21"/>
          <w:szCs w:val="21"/>
          <w:lang w:val="fr-CH"/>
        </w:rPr>
        <w:t>excursion n'est pas envisageable.</w:t>
      </w:r>
      <w:r w:rsidR="001C2CC2" w:rsidRPr="00B54499">
        <w:rPr>
          <w:rFonts w:ascii="Gudea" w:hAnsi="Gudea"/>
          <w:sz w:val="21"/>
          <w:szCs w:val="21"/>
          <w:lang w:val="fr-CH"/>
        </w:rPr>
        <w:br/>
      </w:r>
      <w:r w:rsidR="00FD45FD" w:rsidRPr="00B54499">
        <w:rPr>
          <w:rFonts w:ascii="Gudea" w:hAnsi="Gudea"/>
          <w:sz w:val="21"/>
          <w:szCs w:val="21"/>
          <w:lang w:val="fr-CH"/>
        </w:rPr>
        <w:t xml:space="preserve">Dans tous les cas, </w:t>
      </w:r>
      <w:r w:rsidR="007762AC" w:rsidRPr="00B54499">
        <w:rPr>
          <w:rFonts w:ascii="Gudea" w:hAnsi="Gudea"/>
          <w:sz w:val="21"/>
          <w:szCs w:val="21"/>
          <w:lang w:val="fr-CH"/>
        </w:rPr>
        <w:t xml:space="preserve">il est pertinent </w:t>
      </w:r>
      <w:r w:rsidR="00FD45FD" w:rsidRPr="00B54499">
        <w:rPr>
          <w:rFonts w:ascii="Gudea" w:hAnsi="Gudea"/>
          <w:sz w:val="21"/>
          <w:szCs w:val="21"/>
          <w:lang w:val="fr-CH"/>
        </w:rPr>
        <w:t xml:space="preserve">de parler avec les élèves </w:t>
      </w:r>
      <w:r w:rsidR="00E01AED" w:rsidRPr="00B54499">
        <w:rPr>
          <w:rFonts w:ascii="Gudea" w:hAnsi="Gudea"/>
          <w:sz w:val="21"/>
          <w:szCs w:val="21"/>
          <w:lang w:val="fr-CH"/>
        </w:rPr>
        <w:t xml:space="preserve">de leurs observations </w:t>
      </w:r>
      <w:r w:rsidR="00C65031" w:rsidRPr="00B54499">
        <w:rPr>
          <w:rFonts w:ascii="Gudea" w:hAnsi="Gudea"/>
          <w:sz w:val="21"/>
          <w:szCs w:val="21"/>
          <w:lang w:val="fr-CH"/>
        </w:rPr>
        <w:t>et d'encourager leur</w:t>
      </w:r>
      <w:r w:rsidR="005A76EC" w:rsidRPr="00B54499">
        <w:rPr>
          <w:rFonts w:ascii="Gudea" w:hAnsi="Gudea"/>
          <w:sz w:val="21"/>
          <w:szCs w:val="21"/>
          <w:lang w:val="fr-CH"/>
        </w:rPr>
        <w:t xml:space="preserve">s </w:t>
      </w:r>
      <w:r w:rsidR="002F4D64" w:rsidRPr="00B54499">
        <w:rPr>
          <w:rFonts w:ascii="Gudea" w:hAnsi="Gudea"/>
          <w:sz w:val="21"/>
          <w:szCs w:val="21"/>
          <w:lang w:val="fr-CH"/>
        </w:rPr>
        <w:t>capacités</w:t>
      </w:r>
      <w:r w:rsidR="00FD45FD" w:rsidRPr="00B54499">
        <w:rPr>
          <w:rFonts w:ascii="Gudea" w:hAnsi="Gudea"/>
          <w:sz w:val="21"/>
          <w:szCs w:val="21"/>
          <w:lang w:val="fr-CH"/>
        </w:rPr>
        <w:t xml:space="preserve"> de perception.</w:t>
      </w:r>
      <w:r w:rsidR="00722CCE" w:rsidRPr="00B54499">
        <w:rPr>
          <w:rFonts w:ascii="Gudea" w:hAnsi="Gudea"/>
          <w:sz w:val="21"/>
          <w:szCs w:val="21"/>
          <w:lang w:val="fr-CH"/>
        </w:rPr>
        <w:br/>
      </w:r>
    </w:p>
    <w:p w:rsidR="00D644FA" w:rsidRPr="00B54499" w:rsidRDefault="00965655" w:rsidP="00E56A05">
      <w:pPr>
        <w:spacing w:after="200" w:line="520" w:lineRule="exact"/>
        <w:rPr>
          <w:rFonts w:ascii="Gudea" w:hAnsi="Gudea"/>
          <w:sz w:val="24"/>
          <w:szCs w:val="24"/>
          <w:lang w:val="fr-CH"/>
        </w:rPr>
      </w:pPr>
      <w:r w:rsidRPr="00B54499">
        <w:rPr>
          <w:rFonts w:ascii="Gudea" w:hAnsi="Gudea"/>
          <w:sz w:val="21"/>
          <w:szCs w:val="21"/>
          <w:lang w:val="fr-CH"/>
        </w:rPr>
        <w:br w:type="page"/>
      </w:r>
      <w:r w:rsidR="005F01C7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Que peux-tu observer dans le film</w:t>
      </w:r>
      <w:r w:rsidR="004C09D2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="00AE0D53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‹</w:t>
      </w:r>
      <w:r w:rsidR="005F01C7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L'été des cigognes</w:t>
      </w:r>
      <w:r w:rsidR="00AE0D53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›</w:t>
      </w:r>
      <w:r w:rsidR="00735357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="00D644FA" w:rsidRPr="00B5449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?</w:t>
      </w:r>
    </w:p>
    <w:p w:rsidR="00D770A2" w:rsidRPr="00B54499" w:rsidRDefault="005938E8" w:rsidP="00D770A2">
      <w:pPr>
        <w:spacing w:line="48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 xml:space="preserve">Dans le film </w:t>
      </w:r>
      <w:r w:rsidR="00AE0D53" w:rsidRPr="00B54499">
        <w:rPr>
          <w:rFonts w:ascii="DCH-Basisschrift" w:hAnsi="DCH-Basisschrift"/>
          <w:lang w:val="fr-CH"/>
        </w:rPr>
        <w:t>‹</w:t>
      </w:r>
      <w:r w:rsidRPr="00B54499">
        <w:rPr>
          <w:rFonts w:ascii="DCH-Basisschrift" w:hAnsi="DCH-Basisschrift"/>
          <w:lang w:val="fr-CH"/>
        </w:rPr>
        <w:t>L'été des cigognes</w:t>
      </w:r>
      <w:r w:rsidR="00AE0D53" w:rsidRPr="00B54499">
        <w:rPr>
          <w:rFonts w:ascii="DCH-Basisschrift" w:hAnsi="DCH-Basisschrift"/>
          <w:lang w:val="fr-CH"/>
        </w:rPr>
        <w:t>›</w:t>
      </w:r>
      <w:r w:rsidR="00735357" w:rsidRPr="00B54499">
        <w:rPr>
          <w:rFonts w:ascii="DCH-Basisschrift" w:hAnsi="DCH-Basisschrift"/>
          <w:lang w:val="fr-CH"/>
        </w:rPr>
        <w:t xml:space="preserve"> </w:t>
      </w:r>
      <w:r w:rsidRPr="00B54499">
        <w:rPr>
          <w:rFonts w:ascii="DCH-Basisschrift" w:hAnsi="DCH-Basisschrift"/>
          <w:lang w:val="fr-CH"/>
        </w:rPr>
        <w:t xml:space="preserve">tu peux </w:t>
      </w:r>
      <w:r w:rsidR="00165D35" w:rsidRPr="00B54499">
        <w:rPr>
          <w:rFonts w:ascii="DCH-Basisschrift" w:hAnsi="DCH-Basisschrift"/>
          <w:lang w:val="fr-CH"/>
        </w:rPr>
        <w:t>découvrir</w:t>
      </w:r>
      <w:r w:rsidR="00E54873" w:rsidRPr="00B54499">
        <w:rPr>
          <w:rFonts w:ascii="DCH-Basisschrift" w:hAnsi="DCH-Basisschrift"/>
          <w:lang w:val="fr-CH"/>
        </w:rPr>
        <w:t xml:space="preserve"> les cigognes </w:t>
      </w:r>
      <w:r w:rsidR="004F72E8" w:rsidRPr="00B54499">
        <w:rPr>
          <w:rFonts w:ascii="DCH-Basisschrift" w:hAnsi="DCH-Basisschrift"/>
          <w:lang w:val="fr-CH"/>
        </w:rPr>
        <w:br/>
      </w:r>
      <w:r w:rsidR="00E54873" w:rsidRPr="00B54499">
        <w:rPr>
          <w:rFonts w:ascii="DCH-Basisschrift" w:hAnsi="DCH-Basisschrift"/>
          <w:lang w:val="fr-CH"/>
        </w:rPr>
        <w:t>durant leur semestre d'été en Suisse.</w:t>
      </w:r>
      <w:r w:rsidR="007C374C" w:rsidRPr="00B54499">
        <w:rPr>
          <w:rFonts w:ascii="DCH-Basisschrift" w:hAnsi="DCH-Basisschrift"/>
          <w:lang w:val="fr-CH"/>
        </w:rPr>
        <w:t xml:space="preserve"> </w:t>
      </w:r>
      <w:r w:rsidR="00080658" w:rsidRPr="00B54499">
        <w:rPr>
          <w:rFonts w:ascii="DCH-Basisschrift" w:hAnsi="DCH-Basisschrift"/>
          <w:lang w:val="fr-CH"/>
        </w:rPr>
        <w:br/>
      </w:r>
      <w:r w:rsidR="007C374C" w:rsidRPr="00B54499">
        <w:rPr>
          <w:rFonts w:ascii="DCH-Basisschrift" w:hAnsi="DCH-Basisschrift"/>
          <w:lang w:val="fr-CH"/>
        </w:rPr>
        <w:t>Le</w:t>
      </w:r>
      <w:r w:rsidR="00676F4C" w:rsidRPr="00B54499">
        <w:rPr>
          <w:rFonts w:ascii="DCH-Basisschrift" w:hAnsi="DCH-Basisschrift"/>
          <w:lang w:val="fr-CH"/>
        </w:rPr>
        <w:t xml:space="preserve"> film </w:t>
      </w:r>
      <w:r w:rsidR="007C374C" w:rsidRPr="00B54499">
        <w:rPr>
          <w:rFonts w:ascii="DCH-Basisschrift" w:hAnsi="DCH-Basisschrift"/>
          <w:lang w:val="fr-CH"/>
        </w:rPr>
        <w:t xml:space="preserve">permet de voir </w:t>
      </w:r>
      <w:r w:rsidR="00676F4C" w:rsidRPr="00B54499">
        <w:rPr>
          <w:rFonts w:ascii="DCH-Basisschrift" w:hAnsi="DCH-Basisschrift"/>
          <w:lang w:val="fr-CH"/>
        </w:rPr>
        <w:t>les</w:t>
      </w:r>
      <w:r w:rsidR="001A3B78" w:rsidRPr="00B54499">
        <w:rPr>
          <w:rFonts w:ascii="DCH-Basisschrift" w:hAnsi="DCH-Basisschrift"/>
          <w:lang w:val="fr-CH"/>
        </w:rPr>
        <w:t xml:space="preserve"> cigognes </w:t>
      </w:r>
      <w:r w:rsidR="007C374C" w:rsidRPr="00B54499">
        <w:rPr>
          <w:rFonts w:ascii="DCH-Basisschrift" w:hAnsi="DCH-Basisschrift"/>
          <w:lang w:val="fr-CH"/>
        </w:rPr>
        <w:t>de tout près,</w:t>
      </w:r>
      <w:r w:rsidR="00080658" w:rsidRPr="00B54499">
        <w:rPr>
          <w:rFonts w:ascii="DCH-Basisschrift" w:hAnsi="DCH-Basisschrift"/>
          <w:lang w:val="fr-CH"/>
        </w:rPr>
        <w:t xml:space="preserve"> de les apercevoir</w:t>
      </w:r>
      <w:r w:rsidR="007C374C" w:rsidRPr="00B54499">
        <w:rPr>
          <w:rFonts w:ascii="DCH-Basisschrift" w:hAnsi="DCH-Basisschrift"/>
          <w:lang w:val="fr-CH"/>
        </w:rPr>
        <w:t xml:space="preserve"> bien mieux que </w:t>
      </w:r>
      <w:r w:rsidR="00676F4C" w:rsidRPr="00B54499">
        <w:rPr>
          <w:rFonts w:ascii="DCH-Basisschrift" w:hAnsi="DCH-Basisschrift"/>
          <w:lang w:val="fr-CH"/>
        </w:rPr>
        <w:t xml:space="preserve">lorsqu'on est dans la nature. </w:t>
      </w:r>
      <w:r w:rsidR="0043382F" w:rsidRPr="00B54499">
        <w:rPr>
          <w:rFonts w:ascii="DCH-Basisschrift" w:hAnsi="DCH-Basisschrift"/>
          <w:lang w:val="fr-CH"/>
        </w:rPr>
        <w:t xml:space="preserve">Ta maîtresse ou ton maître va te montrer plusieurs extraits de films. En tant que chercheur/se </w:t>
      </w:r>
      <w:r w:rsidR="00C5615A">
        <w:rPr>
          <w:rFonts w:ascii="DCH-Basisschrift" w:hAnsi="DCH-Basisschrift"/>
          <w:lang w:val="fr-CH"/>
        </w:rPr>
        <w:br/>
      </w:r>
      <w:r w:rsidR="0043382F" w:rsidRPr="00B54499">
        <w:rPr>
          <w:rFonts w:ascii="DCH-Basisschrift" w:hAnsi="DCH-Basisschrift"/>
          <w:lang w:val="fr-CH"/>
        </w:rPr>
        <w:t xml:space="preserve">de cigogne, décris de ton mieux ce que tu </w:t>
      </w:r>
      <w:r w:rsidR="0049065F" w:rsidRPr="00B54499">
        <w:rPr>
          <w:rFonts w:ascii="DCH-Basisschrift" w:hAnsi="DCH-Basisschrift"/>
          <w:lang w:val="fr-CH"/>
        </w:rPr>
        <w:t>observes :</w:t>
      </w:r>
    </w:p>
    <w:p w:rsidR="004C09D2" w:rsidRPr="00B54499" w:rsidRDefault="004C09D2" w:rsidP="00D644FA">
      <w:pPr>
        <w:spacing w:line="480" w:lineRule="exact"/>
        <w:rPr>
          <w:rFonts w:ascii="DCH-Basisschrift" w:hAnsi="DCH-Basisschrift"/>
          <w:lang w:val="fr-CH"/>
        </w:rPr>
      </w:pPr>
    </w:p>
    <w:p w:rsidR="00EE2BDE" w:rsidRPr="00B54499" w:rsidRDefault="00EE2BDE" w:rsidP="00D644FA">
      <w:pPr>
        <w:spacing w:line="480" w:lineRule="exact"/>
        <w:rPr>
          <w:rFonts w:ascii="DCH-Basisschrift" w:hAnsi="DCH-Basisschrift"/>
          <w:sz w:val="24"/>
          <w:szCs w:val="24"/>
          <w:lang w:val="fr-CH"/>
        </w:rPr>
      </w:pPr>
    </w:p>
    <w:p w:rsidR="00735357" w:rsidRPr="00B54499" w:rsidRDefault="00AD4153" w:rsidP="00D644FA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Le</w:t>
      </w:r>
      <w:r w:rsidR="00395B52" w:rsidRPr="00B54499">
        <w:rPr>
          <w:rFonts w:ascii="DCH-Basisschrift" w:hAnsi="DCH-Basisschrift"/>
          <w:lang w:val="fr-CH"/>
        </w:rPr>
        <w:t xml:space="preserve"> vol</w:t>
      </w:r>
      <w:r>
        <w:rPr>
          <w:rFonts w:ascii="DCH-Basisschrift" w:hAnsi="DCH-Basisschrift"/>
          <w:lang w:val="fr-CH"/>
        </w:rPr>
        <w:t xml:space="preserve"> de</w:t>
      </w:r>
      <w:r w:rsidR="00395B52" w:rsidRPr="00B54499">
        <w:rPr>
          <w:rFonts w:ascii="DCH-Basisschrift" w:hAnsi="DCH-Basisschrift"/>
          <w:lang w:val="fr-CH"/>
        </w:rPr>
        <w:t xml:space="preserve"> la cigogne :</w:t>
      </w:r>
    </w:p>
    <w:p w:rsidR="00472CC7" w:rsidRPr="00B54499" w:rsidRDefault="00A95584" w:rsidP="00D644FA">
      <w:pPr>
        <w:spacing w:line="480" w:lineRule="exact"/>
        <w:rPr>
          <w:rFonts w:ascii="Gudea" w:hAnsi="Gudea"/>
          <w:sz w:val="32"/>
          <w:szCs w:val="32"/>
          <w:lang w:val="fr-CH"/>
        </w:rPr>
      </w:pPr>
      <w:r w:rsidRPr="00A95584">
        <w:rPr>
          <w:noProof/>
          <w:lang w:val="fr-CH"/>
        </w:rPr>
        <w:pict>
          <v:group id="Gruppieren 107" o:spid="_x0000_s1043" style="position:absolute;margin-left:0;margin-top:21.2pt;width:397.6pt;height:39.7pt;z-index:251689984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" strokeweight="1pt"/>
          </v:group>
        </w:pict>
      </w:r>
    </w:p>
    <w:p w:rsidR="00472CC7" w:rsidRPr="00B54499" w:rsidRDefault="00472CC7" w:rsidP="00D644FA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472CC7" w:rsidRPr="00B54499" w:rsidRDefault="00472CC7" w:rsidP="00D644FA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735357" w:rsidRPr="00B54499" w:rsidRDefault="00395B52" w:rsidP="00D644FA">
      <w:pPr>
        <w:spacing w:line="48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L</w:t>
      </w:r>
      <w:r w:rsidR="00FF4E7D">
        <w:rPr>
          <w:rFonts w:ascii="DCH-Basisschrift" w:hAnsi="DCH-Basisschrift"/>
          <w:lang w:val="fr-CH"/>
        </w:rPr>
        <w:t>es bruits que fait la cigogne :</w:t>
      </w:r>
    </w:p>
    <w:p w:rsidR="00472CC7" w:rsidRPr="00B54499" w:rsidRDefault="00A95584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  <w:r w:rsidRPr="00A95584">
        <w:rPr>
          <w:noProof/>
          <w:lang w:val="fr-CH"/>
        </w:rPr>
        <w:pict>
          <v:group id="Gruppieren 3" o:spid="_x0000_s1040" style="position:absolute;margin-left:0;margin-top:20.15pt;width:397.6pt;height:39.7pt;z-index:251657728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">
            <v:shape id="AutoShape 32" o:spid="_x0000_s1042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<v:shape id="AutoShape 33" o:spid="_x0000_s1041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</v:group>
        </w:pict>
      </w:r>
    </w:p>
    <w:p w:rsidR="00472CC7" w:rsidRPr="00B54499" w:rsidRDefault="00472CC7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472CC7" w:rsidRPr="00B54499" w:rsidRDefault="00472CC7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EE2BDE" w:rsidRPr="00B54499" w:rsidRDefault="00395B52" w:rsidP="00EE2BDE">
      <w:pPr>
        <w:spacing w:line="48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Ce que mange la cigogne :</w:t>
      </w:r>
    </w:p>
    <w:p w:rsidR="00472CC7" w:rsidRPr="00B54499" w:rsidRDefault="00A95584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  <w:r w:rsidRPr="00A95584">
        <w:rPr>
          <w:noProof/>
          <w:lang w:val="fr-CH"/>
        </w:rPr>
        <w:pict>
          <v:group id="Gruppieren 14" o:spid="_x0000_s1037" style="position:absolute;margin-left:0;margin-top:15pt;width:397.6pt;height:39.7pt;z-index:251659776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">
            <v:shape id="AutoShape 32" o:spid="_x0000_s1039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/jwQAAANsAAAAPAAAAZHJzL2Rvd25yZXYueG1sRE9Ni8Iw&#10;EL0L+x/CLOxFNHVhtV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EYRP+PBAAAA2wAAAA8AAAAA&#10;AAAAAAAAAAAABwIAAGRycy9kb3ducmV2LnhtbFBLBQYAAAAAAwADALcAAAD1AgAAAAA=&#10;" strokeweight="1pt"/>
            <v:shape id="AutoShape 33" o:spid="_x0000_s103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</v:group>
        </w:pict>
      </w:r>
    </w:p>
    <w:p w:rsidR="00472CC7" w:rsidRPr="00B54499" w:rsidRDefault="00472CC7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472CC7" w:rsidRPr="00B54499" w:rsidRDefault="00472CC7" w:rsidP="00EE2BDE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EE2BDE" w:rsidRPr="00B54499" w:rsidRDefault="00395B52" w:rsidP="00EE2BDE">
      <w:pPr>
        <w:spacing w:line="48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Note d'autres observations sur la cigogne :</w:t>
      </w:r>
    </w:p>
    <w:p w:rsidR="00472CC7" w:rsidRPr="00B54499" w:rsidRDefault="00A95584" w:rsidP="00E56A05">
      <w:pPr>
        <w:pStyle w:val="Titre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A95584">
        <w:rPr>
          <w:noProof/>
          <w:lang w:val="fr-CH"/>
        </w:rPr>
        <w:pict>
          <v:group id="Gruppieren 18" o:spid="_x0000_s1034" style="position:absolute;margin-left:0;margin-top:19.25pt;width:397.6pt;height:39.7pt;z-index:251696128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">
            <v:shape id="AutoShape 32" o:spid="_x0000_s1036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G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vrwJfwAuf8HAAD//wMAUEsBAi0AFAAGAAgAAAAhANvh9svuAAAAhQEAABMAAAAAAAAAAAAAAAAA&#10;AAAAAFtDb250ZW50X1R5cGVzXS54bWxQSwECLQAUAAYACAAAACEAWvQsW78AAAAVAQAACwAAAAAA&#10;AAAAAAAAAAAfAQAAX3JlbHMvLnJlbHNQSwECLQAUAAYACAAAACEAmApWxsAAAADbAAAADwAAAAAA&#10;AAAAAAAAAAAHAgAAZHJzL2Rvd25yZXYueG1sUEsFBgAAAAADAAMAtwAAAPQCAAAAAA==&#10;" strokeweight="1pt"/>
            <v:shape id="AutoShape 33" o:spid="_x0000_s1035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</v:group>
        </w:pict>
      </w:r>
    </w:p>
    <w:p w:rsidR="00472CC7" w:rsidRPr="00B54499" w:rsidRDefault="00472CC7" w:rsidP="00E56A05">
      <w:pPr>
        <w:pStyle w:val="Titre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</w:p>
    <w:p w:rsidR="00472CC7" w:rsidRPr="00B54499" w:rsidRDefault="00472CC7" w:rsidP="00E56A05">
      <w:pPr>
        <w:pStyle w:val="Titre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</w:p>
    <w:p w:rsidR="00E56A05" w:rsidRPr="00B54499" w:rsidRDefault="00377EA2" w:rsidP="00E56A05">
      <w:pPr>
        <w:pStyle w:val="Titre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B54499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Que peux-tu observer dans un nid de cigogne</w:t>
      </w:r>
      <w:r w:rsidR="00077703" w:rsidRPr="00B54499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s</w:t>
      </w:r>
      <w:r w:rsidRPr="00B54499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?</w:t>
      </w:r>
    </w:p>
    <w:p w:rsidR="00E56A05" w:rsidRPr="00B54499" w:rsidRDefault="00E56A05" w:rsidP="00E56A05">
      <w:pPr>
        <w:rPr>
          <w:lang w:val="fr-CH"/>
        </w:rPr>
      </w:pPr>
    </w:p>
    <w:p w:rsidR="00DA7C19" w:rsidRPr="00B54499" w:rsidRDefault="009829B6" w:rsidP="00E56A05">
      <w:p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En tant que chercheur/se de cigognes, tu te rends près d'un nid de c</w:t>
      </w:r>
      <w:r w:rsidRPr="00B54499">
        <w:rPr>
          <w:rFonts w:ascii="DCH-Basisschrift" w:hAnsi="DCH-Basisschrift"/>
          <w:lang w:val="fr-CH"/>
        </w:rPr>
        <w:t>i</w:t>
      </w:r>
      <w:r w:rsidRPr="00B54499">
        <w:rPr>
          <w:rFonts w:ascii="DCH-Basisschrift" w:hAnsi="DCH-Basisschrift"/>
          <w:lang w:val="fr-CH"/>
        </w:rPr>
        <w:t xml:space="preserve">gognes. </w:t>
      </w:r>
      <w:r w:rsidR="003D3931">
        <w:rPr>
          <w:rFonts w:ascii="DCH-Basisschrift" w:hAnsi="DCH-Basisschrift"/>
          <w:lang w:val="fr-CH"/>
        </w:rPr>
        <w:t>Il se</w:t>
      </w:r>
      <w:r w:rsidRPr="00B54499">
        <w:rPr>
          <w:rFonts w:ascii="DCH-Basisschrift" w:hAnsi="DCH-Basisschrift"/>
          <w:lang w:val="fr-CH"/>
        </w:rPr>
        <w:t xml:space="preserve"> trouve tout en haut d'un arbre ou d'un grand bâtiment</w:t>
      </w:r>
      <w:r w:rsidR="00080D91" w:rsidRPr="00B54499">
        <w:rPr>
          <w:rFonts w:ascii="DCH-Basisschrift" w:hAnsi="DCH-Basisschrift"/>
          <w:lang w:val="fr-CH"/>
        </w:rPr>
        <w:t xml:space="preserve">. </w:t>
      </w:r>
      <w:r w:rsidR="00F44747" w:rsidRPr="00B54499">
        <w:rPr>
          <w:rFonts w:ascii="DCH-Basisschrift" w:hAnsi="DCH-Basisschrift"/>
          <w:lang w:val="fr-CH"/>
        </w:rPr>
        <w:br/>
      </w:r>
      <w:r w:rsidR="00077703" w:rsidRPr="00B54499">
        <w:rPr>
          <w:rFonts w:ascii="DCH-Basisschrift" w:hAnsi="DCH-Basisschrift"/>
          <w:lang w:val="fr-CH"/>
        </w:rPr>
        <w:t>Avec des jumelles, tu peux encore mieux voir ce que font les cigognes.</w:t>
      </w:r>
      <w:r w:rsidR="001712C7" w:rsidRPr="00B54499">
        <w:rPr>
          <w:rFonts w:ascii="DCH-Basisschrift" w:hAnsi="DCH-Basisschrift"/>
          <w:lang w:val="fr-CH"/>
        </w:rPr>
        <w:t xml:space="preserve"> </w:t>
      </w:r>
    </w:p>
    <w:p w:rsidR="001712C7" w:rsidRPr="00B54499" w:rsidRDefault="00762650" w:rsidP="00E56A05">
      <w:p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Observe le même nid pendant un certain temps</w:t>
      </w:r>
      <w:r w:rsidR="00DC40AA" w:rsidRPr="00B54499">
        <w:rPr>
          <w:rFonts w:ascii="DCH-Basisschrift" w:hAnsi="DCH-Basisschrift"/>
          <w:lang w:val="fr-CH"/>
        </w:rPr>
        <w:t>.</w:t>
      </w:r>
      <w:r w:rsidR="00080D91" w:rsidRPr="00B54499">
        <w:rPr>
          <w:rFonts w:ascii="DCH-Basisschrift" w:hAnsi="DCH-Basisschrift"/>
          <w:lang w:val="fr-CH"/>
        </w:rPr>
        <w:t xml:space="preserve"> </w:t>
      </w:r>
      <w:r w:rsidR="00F44747" w:rsidRPr="00B54499">
        <w:rPr>
          <w:rFonts w:ascii="DCH-Basisschrift" w:hAnsi="DCH-Basisschrift"/>
          <w:lang w:val="fr-CH"/>
        </w:rPr>
        <w:br/>
      </w:r>
      <w:r w:rsidR="00F44747" w:rsidRPr="00B54499">
        <w:rPr>
          <w:rFonts w:ascii="DCH-Basisschrift" w:hAnsi="DCH-Basisschrift"/>
          <w:lang w:val="fr-CH"/>
        </w:rPr>
        <w:br/>
      </w:r>
      <w:r w:rsidR="00316799" w:rsidRPr="00B54499">
        <w:rPr>
          <w:rFonts w:ascii="DCH-Basisschrift" w:hAnsi="DCH-Basisschrift"/>
          <w:lang w:val="fr-CH"/>
        </w:rPr>
        <w:t>Que font les cigognes ?</w:t>
      </w:r>
      <w:r w:rsidR="0031499B" w:rsidRPr="00B54499">
        <w:rPr>
          <w:rFonts w:ascii="DCH-Basisschrift" w:hAnsi="DCH-Basisschrift"/>
          <w:lang w:val="fr-CH"/>
        </w:rPr>
        <w:t xml:space="preserve"> </w:t>
      </w:r>
    </w:p>
    <w:p w:rsidR="006C20F5" w:rsidRPr="00B54499" w:rsidRDefault="00EA45AE" w:rsidP="00E56A05">
      <w:pPr>
        <w:pStyle w:val="Paragraphedeliste"/>
        <w:numPr>
          <w:ilvl w:val="0"/>
          <w:numId w:val="40"/>
        </w:num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 xml:space="preserve">Marque d'une croix si tu as </w:t>
      </w:r>
      <w:r w:rsidR="00BD504F">
        <w:rPr>
          <w:rFonts w:ascii="DCH-Basisschrift" w:hAnsi="DCH-Basisschrift"/>
          <w:lang w:val="fr-CH"/>
        </w:rPr>
        <w:t>vu</w:t>
      </w:r>
      <w:r w:rsidRPr="00B54499">
        <w:rPr>
          <w:rFonts w:ascii="DCH-Basisschrift" w:hAnsi="DCH-Basisschrift"/>
          <w:lang w:val="fr-CH"/>
        </w:rPr>
        <w:t xml:space="preserve"> un comportement</w:t>
      </w:r>
      <w:r w:rsidR="00BD504F">
        <w:rPr>
          <w:rFonts w:ascii="DCH-Basisschrift" w:hAnsi="DCH-Basisschrift"/>
          <w:lang w:val="fr-CH"/>
        </w:rPr>
        <w:t xml:space="preserve"> particulier.</w:t>
      </w:r>
    </w:p>
    <w:p w:rsidR="006C20F5" w:rsidRPr="00B54499" w:rsidRDefault="00335AB8" w:rsidP="00E56A05">
      <w:pPr>
        <w:pStyle w:val="Paragraphedeliste"/>
        <w:numPr>
          <w:ilvl w:val="0"/>
          <w:numId w:val="40"/>
        </w:num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 xml:space="preserve">Combien de fois ? fais des traits </w:t>
      </w:r>
      <w:r w:rsidR="00E57261" w:rsidRPr="00B54499">
        <w:rPr>
          <w:rFonts w:ascii="DCH-Basisschrift" w:hAnsi="DCH-Basisschrift"/>
          <w:lang w:val="fr-CH"/>
        </w:rPr>
        <w:t>si</w:t>
      </w:r>
      <w:r w:rsidRPr="00B54499">
        <w:rPr>
          <w:rFonts w:ascii="DCH-Basisschrift" w:hAnsi="DCH-Basisschrift"/>
          <w:lang w:val="fr-CH"/>
        </w:rPr>
        <w:t xml:space="preserve"> tu</w:t>
      </w:r>
      <w:r w:rsidR="00BC0B7C" w:rsidRPr="00B54499">
        <w:rPr>
          <w:rFonts w:ascii="DCH-Basisschrift" w:hAnsi="DCH-Basisschrift"/>
          <w:lang w:val="fr-CH"/>
        </w:rPr>
        <w:t xml:space="preserve"> le revois </w:t>
      </w:r>
      <w:r w:rsidRPr="00B54499">
        <w:rPr>
          <w:rFonts w:ascii="DCH-Basisschrift" w:hAnsi="DCH-Basisschrift"/>
          <w:lang w:val="fr-CH"/>
        </w:rPr>
        <w:t>plusieurs</w:t>
      </w:r>
      <w:r w:rsidR="00BC0B7C" w:rsidRPr="00B54499">
        <w:rPr>
          <w:rFonts w:ascii="DCH-Basisschrift" w:hAnsi="DCH-Basisschrift"/>
          <w:lang w:val="fr-CH"/>
        </w:rPr>
        <w:t xml:space="preserve"> fois</w:t>
      </w:r>
      <w:r w:rsidRPr="00B54499">
        <w:rPr>
          <w:rFonts w:ascii="DCH-Basisschrift" w:hAnsi="DCH-Basisschrift"/>
          <w:lang w:val="fr-CH"/>
        </w:rPr>
        <w:t>.</w:t>
      </w:r>
      <w:r w:rsidR="001712C7" w:rsidRPr="00B54499">
        <w:rPr>
          <w:rFonts w:ascii="DCH-Basisschrift" w:hAnsi="DCH-Basisschrift"/>
          <w:lang w:val="fr-CH"/>
        </w:rPr>
        <w:t xml:space="preserve"> </w:t>
      </w:r>
      <w:r w:rsidR="00C350A4" w:rsidRPr="00B54499">
        <w:rPr>
          <w:rFonts w:ascii="DCH-Basisschrift" w:hAnsi="DCH-Basisschrift"/>
          <w:lang w:val="fr-CH"/>
        </w:rPr>
        <w:softHyphen/>
      </w:r>
      <w:r w:rsidR="00C350A4" w:rsidRPr="00B54499">
        <w:rPr>
          <w:rFonts w:ascii="DCH-Basisschrift" w:hAnsi="DCH-Basisschrift"/>
          <w:lang w:val="fr-CH"/>
        </w:rPr>
        <w:softHyphen/>
      </w:r>
    </w:p>
    <w:p w:rsidR="006C20F5" w:rsidRPr="00B54499" w:rsidRDefault="00CE11CF" w:rsidP="00E56A05">
      <w:pPr>
        <w:pStyle w:val="Paragraphedeliste"/>
        <w:numPr>
          <w:ilvl w:val="0"/>
          <w:numId w:val="40"/>
        </w:num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Quand ? Pourquoi ? écris quand tu remarques que les cigognes font quelqu</w:t>
      </w:r>
      <w:r w:rsidR="00B95143" w:rsidRPr="00B54499">
        <w:rPr>
          <w:rFonts w:ascii="DCH-Basisschrift" w:hAnsi="DCH-Basisschrift"/>
          <w:lang w:val="fr-CH"/>
        </w:rPr>
        <w:t>e</w:t>
      </w:r>
      <w:r w:rsidRPr="00B54499">
        <w:rPr>
          <w:rFonts w:ascii="DCH-Basisschrift" w:hAnsi="DCH-Basisschrift"/>
          <w:lang w:val="fr-CH"/>
        </w:rPr>
        <w:t xml:space="preserve"> chose</w:t>
      </w:r>
      <w:r w:rsidR="00155FB2">
        <w:rPr>
          <w:rFonts w:ascii="DCH-Basisschrift" w:hAnsi="DCH-Basisschrift"/>
          <w:lang w:val="fr-CH"/>
        </w:rPr>
        <w:t xml:space="preserve"> - o</w:t>
      </w:r>
      <w:r w:rsidRPr="00B54499">
        <w:rPr>
          <w:rFonts w:ascii="DCH-Basisschrift" w:hAnsi="DCH-Basisschrift"/>
          <w:lang w:val="fr-CH"/>
        </w:rPr>
        <w:t xml:space="preserve">u quand tu penses </w:t>
      </w:r>
      <w:r w:rsidR="00C5615A">
        <w:rPr>
          <w:rFonts w:ascii="DCH-Basisschrift" w:hAnsi="DCH-Basisschrift"/>
          <w:lang w:val="fr-CH"/>
        </w:rPr>
        <w:t>savoir</w:t>
      </w:r>
      <w:r w:rsidR="00B14EA9" w:rsidRPr="00B54499">
        <w:rPr>
          <w:rFonts w:ascii="DCH-Basisschrift" w:hAnsi="DCH-Basisschrift"/>
          <w:lang w:val="fr-CH"/>
        </w:rPr>
        <w:t xml:space="preserve"> </w:t>
      </w:r>
      <w:r w:rsidRPr="00B54499">
        <w:rPr>
          <w:rFonts w:ascii="DCH-Basisschrift" w:hAnsi="DCH-Basisschrift"/>
          <w:lang w:val="fr-CH"/>
        </w:rPr>
        <w:t xml:space="preserve">pourquoi elles </w:t>
      </w:r>
      <w:r w:rsidR="00C5615A">
        <w:rPr>
          <w:rFonts w:ascii="DCH-Basisschrift" w:hAnsi="DCH-Basisschrift"/>
          <w:lang w:val="fr-CH"/>
        </w:rPr>
        <w:br/>
      </w:r>
      <w:r w:rsidRPr="00B54499">
        <w:rPr>
          <w:rFonts w:ascii="DCH-Basisschrift" w:hAnsi="DCH-Basisschrift"/>
          <w:lang w:val="fr-CH"/>
        </w:rPr>
        <w:t>le font.</w:t>
      </w:r>
    </w:p>
    <w:p w:rsidR="0031499B" w:rsidRPr="00B54499" w:rsidRDefault="00B95143" w:rsidP="00E56A05">
      <w:pPr>
        <w:pStyle w:val="Paragraphedeliste"/>
        <w:numPr>
          <w:ilvl w:val="0"/>
          <w:numId w:val="40"/>
        </w:numPr>
        <w:spacing w:line="520" w:lineRule="exact"/>
        <w:rPr>
          <w:rFonts w:ascii="DCH-Basisschrift" w:hAnsi="DCH-Basisschrift"/>
          <w:lang w:val="fr-CH"/>
        </w:rPr>
      </w:pPr>
      <w:r w:rsidRPr="00B54499">
        <w:rPr>
          <w:rFonts w:ascii="DCH-Basisschrift" w:hAnsi="DCH-Basisschrift"/>
          <w:lang w:val="fr-CH"/>
        </w:rPr>
        <w:t>Tu peux aussi noter d</w:t>
      </w:r>
      <w:r w:rsidR="003F0ED9">
        <w:rPr>
          <w:rFonts w:ascii="DCH-Basisschrift" w:hAnsi="DCH-Basisschrift"/>
          <w:lang w:val="fr-CH"/>
        </w:rPr>
        <w:t>'</w:t>
      </w:r>
      <w:r w:rsidR="00221E05" w:rsidRPr="00B54499">
        <w:rPr>
          <w:rFonts w:ascii="DCH-Basisschrift" w:hAnsi="DCH-Basisschrift"/>
          <w:lang w:val="fr-CH"/>
        </w:rPr>
        <w:t>a</w:t>
      </w:r>
      <w:r w:rsidRPr="00B54499">
        <w:rPr>
          <w:rFonts w:ascii="DCH-Basisschrift" w:hAnsi="DCH-Basisschrift"/>
          <w:lang w:val="fr-CH"/>
        </w:rPr>
        <w:t>utres observations.</w:t>
      </w:r>
      <w:r w:rsidR="001712C7" w:rsidRPr="00B54499">
        <w:rPr>
          <w:rFonts w:ascii="DCH-Basisschrift" w:hAnsi="DCH-Basisschrift"/>
          <w:lang w:val="fr-CH"/>
        </w:rPr>
        <w:t xml:space="preserve"> </w:t>
      </w:r>
    </w:p>
    <w:tbl>
      <w:tblPr>
        <w:tblStyle w:val="Grilledutableau"/>
        <w:tblW w:w="9152" w:type="dxa"/>
        <w:tblLook w:val="04A0"/>
      </w:tblPr>
      <w:tblGrid>
        <w:gridCol w:w="2632"/>
        <w:gridCol w:w="708"/>
        <w:gridCol w:w="709"/>
        <w:gridCol w:w="1559"/>
        <w:gridCol w:w="3544"/>
      </w:tblGrid>
      <w:tr w:rsidR="001712C7" w:rsidRPr="00B54499" w:rsidTr="00350F9B">
        <w:tc>
          <w:tcPr>
            <w:tcW w:w="2632" w:type="dxa"/>
            <w:shd w:val="clear" w:color="auto" w:fill="AAEBF4"/>
          </w:tcPr>
          <w:p w:rsidR="001712C7" w:rsidRPr="00B54499" w:rsidRDefault="00893621" w:rsidP="00206DB7">
            <w:pPr>
              <w:spacing w:line="520" w:lineRule="exact"/>
              <w:rPr>
                <w:rFonts w:ascii="DCH-Basisschrift" w:hAnsi="DCH-Basisschrift"/>
                <w:lang w:val="fr-CH"/>
              </w:rPr>
            </w:pPr>
            <w:r w:rsidRPr="00B54499">
              <w:rPr>
                <w:rFonts w:ascii="DCH-Basisschrift" w:hAnsi="DCH-Basisschrift"/>
                <w:lang w:val="fr-CH"/>
              </w:rPr>
              <w:lastRenderedPageBreak/>
              <w:t>Ce que font les cigognes</w:t>
            </w:r>
            <w:r w:rsidR="001712C7" w:rsidRPr="00B54499">
              <w:rPr>
                <w:rFonts w:ascii="DCH-Basisschrift" w:hAnsi="DCH-Basisschrift"/>
                <w:lang w:val="fr-CH"/>
              </w:rPr>
              <w:t xml:space="preserve"> </w:t>
            </w:r>
            <w:r w:rsidR="00F44747" w:rsidRPr="00B54499">
              <w:rPr>
                <w:rFonts w:ascii="DCH-Basisschrift" w:hAnsi="DCH-Basisschrift"/>
                <w:lang w:val="fr-CH"/>
              </w:rPr>
              <w:br/>
            </w:r>
            <w:r w:rsidR="00206DB7">
              <w:rPr>
                <w:rFonts w:ascii="DCH-Basisschrift" w:hAnsi="DCH-Basisschrift"/>
                <w:sz w:val="16"/>
                <w:szCs w:val="16"/>
                <w:lang w:val="fr-CH"/>
              </w:rPr>
              <w:t>C</w:t>
            </w:r>
            <w:r w:rsidRPr="00B54499">
              <w:rPr>
                <w:rFonts w:ascii="DCH-Basisschrift" w:hAnsi="DCH-Basisschrift"/>
                <w:sz w:val="16"/>
                <w:szCs w:val="16"/>
                <w:lang w:val="fr-CH"/>
              </w:rPr>
              <w:t>omportement</w:t>
            </w:r>
          </w:p>
        </w:tc>
        <w:tc>
          <w:tcPr>
            <w:tcW w:w="708" w:type="dxa"/>
            <w:shd w:val="clear" w:color="auto" w:fill="AAEBF4"/>
          </w:tcPr>
          <w:p w:rsidR="001712C7" w:rsidRPr="00B54499" w:rsidRDefault="00893621" w:rsidP="00EF3F81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B54499">
              <w:rPr>
                <w:rFonts w:ascii="DCH-Basisschrift" w:hAnsi="DCH-Basisschrift"/>
                <w:lang w:val="fr-CH"/>
              </w:rPr>
              <w:t>oui</w:t>
            </w:r>
          </w:p>
        </w:tc>
        <w:tc>
          <w:tcPr>
            <w:tcW w:w="709" w:type="dxa"/>
            <w:shd w:val="clear" w:color="auto" w:fill="AAEBF4"/>
          </w:tcPr>
          <w:p w:rsidR="001712C7" w:rsidRPr="00B54499" w:rsidRDefault="00893621" w:rsidP="00EF3F81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B54499">
              <w:rPr>
                <w:rFonts w:ascii="DCH-Basisschrift" w:hAnsi="DCH-Basisschrift"/>
                <w:lang w:val="fr-CH"/>
              </w:rPr>
              <w:t>non</w:t>
            </w:r>
            <w:r w:rsidR="001712C7" w:rsidRPr="00B54499">
              <w:rPr>
                <w:rFonts w:ascii="DCH-Basisschrift" w:hAnsi="DCH-Basisschrift"/>
                <w:lang w:val="fr-CH"/>
              </w:rPr>
              <w:t xml:space="preserve"> </w:t>
            </w:r>
          </w:p>
        </w:tc>
        <w:tc>
          <w:tcPr>
            <w:tcW w:w="1559" w:type="dxa"/>
            <w:shd w:val="clear" w:color="auto" w:fill="AAEBF4"/>
          </w:tcPr>
          <w:p w:rsidR="001712C7" w:rsidRPr="00B54499" w:rsidRDefault="002901C6" w:rsidP="00EF3F81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B54499">
              <w:rPr>
                <w:rFonts w:ascii="DCH-Basisschrift" w:hAnsi="DCH-Basisschrift"/>
                <w:lang w:val="fr-CH"/>
              </w:rPr>
              <w:t>c</w:t>
            </w:r>
            <w:r w:rsidR="00F22A1E" w:rsidRPr="00B54499">
              <w:rPr>
                <w:rFonts w:ascii="DCH-Basisschrift" w:hAnsi="DCH-Basisschrift"/>
                <w:lang w:val="fr-CH"/>
              </w:rPr>
              <w:t xml:space="preserve">ombien de fois </w:t>
            </w:r>
            <w:r w:rsidR="00F44747" w:rsidRPr="00B54499">
              <w:rPr>
                <w:rFonts w:ascii="DCH-Basisschrift" w:hAnsi="DCH-Basisschrift"/>
                <w:lang w:val="fr-CH"/>
              </w:rPr>
              <w:t>?</w:t>
            </w:r>
          </w:p>
        </w:tc>
        <w:tc>
          <w:tcPr>
            <w:tcW w:w="3544" w:type="dxa"/>
            <w:shd w:val="clear" w:color="auto" w:fill="AAEBF4"/>
          </w:tcPr>
          <w:p w:rsidR="001712C7" w:rsidRPr="00B54499" w:rsidRDefault="00893621" w:rsidP="00893621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B54499">
              <w:rPr>
                <w:rFonts w:ascii="DCH-Basisschrift" w:hAnsi="DCH-Basisschrift"/>
                <w:lang w:val="fr-CH"/>
              </w:rPr>
              <w:t>quand</w:t>
            </w:r>
            <w:r w:rsidR="00194497" w:rsidRPr="00B54499">
              <w:rPr>
                <w:rFonts w:ascii="DCH-Basisschrift" w:hAnsi="DCH-Basisschrift"/>
                <w:lang w:val="fr-CH"/>
              </w:rPr>
              <w:t xml:space="preserve"> </w:t>
            </w:r>
            <w:r w:rsidR="006C20F5" w:rsidRPr="00B54499">
              <w:rPr>
                <w:rFonts w:ascii="DCH-Basisschrift" w:hAnsi="DCH-Basisschrift"/>
                <w:lang w:val="fr-CH"/>
              </w:rPr>
              <w:t>/</w:t>
            </w:r>
            <w:r w:rsidRPr="00B54499">
              <w:rPr>
                <w:rFonts w:ascii="DCH-Basisschrift" w:hAnsi="DCH-Basisschrift"/>
                <w:lang w:val="fr-CH"/>
              </w:rPr>
              <w:t xml:space="preserve">pourquoi </w:t>
            </w:r>
            <w:r w:rsidR="00F44747" w:rsidRPr="00B54499">
              <w:rPr>
                <w:rFonts w:ascii="DCH-Basisschrift" w:hAnsi="DCH-Basisschrift"/>
                <w:lang w:val="fr-CH"/>
              </w:rPr>
              <w:t>?</w:t>
            </w:r>
          </w:p>
        </w:tc>
      </w:tr>
      <w:tr w:rsidR="001712C7" w:rsidRPr="00B54499" w:rsidTr="00350F9B">
        <w:trPr>
          <w:trHeight w:val="811"/>
        </w:trPr>
        <w:tc>
          <w:tcPr>
            <w:tcW w:w="2632" w:type="dxa"/>
          </w:tcPr>
          <w:p w:rsidR="001712C7" w:rsidRPr="00B54499" w:rsidRDefault="00FF69EF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  <w:lang w:val="fr-CH"/>
              </w:rPr>
            </w:pPr>
            <w:r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>S'asseoir</w:t>
            </w:r>
            <w:r w:rsidR="00BC0593"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 xml:space="preserve"> dans le nid</w:t>
            </w:r>
            <w:r w:rsidR="001712C7"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 xml:space="preserve"> 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1712C7" w:rsidRPr="00B54499" w:rsidTr="00350F9B">
        <w:trPr>
          <w:trHeight w:val="811"/>
        </w:trPr>
        <w:tc>
          <w:tcPr>
            <w:tcW w:w="2632" w:type="dxa"/>
          </w:tcPr>
          <w:p w:rsidR="001712C7" w:rsidRPr="00B54499" w:rsidRDefault="00D930BD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  <w:lang w:val="fr-CH"/>
              </w:rPr>
            </w:pPr>
            <w:r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>Claquer du bec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1712C7" w:rsidRPr="00CB5ACC" w:rsidTr="00350F9B">
        <w:trPr>
          <w:trHeight w:val="835"/>
        </w:trPr>
        <w:tc>
          <w:tcPr>
            <w:tcW w:w="2632" w:type="dxa"/>
          </w:tcPr>
          <w:p w:rsidR="001712C7" w:rsidRPr="00B54499" w:rsidRDefault="00AE0F9E" w:rsidP="00AE0F9E">
            <w:pPr>
              <w:spacing w:line="480" w:lineRule="exact"/>
              <w:rPr>
                <w:rFonts w:ascii="DCH-Basisschrift" w:hAnsi="DCH-Basisschrift"/>
                <w:sz w:val="19"/>
                <w:szCs w:val="19"/>
                <w:lang w:val="fr-CH"/>
              </w:rPr>
            </w:pPr>
            <w:r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>Venir au nid ou s'envoler du nid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1712C7" w:rsidRPr="00B54499" w:rsidTr="00350F9B">
        <w:trPr>
          <w:trHeight w:val="863"/>
        </w:trPr>
        <w:tc>
          <w:tcPr>
            <w:tcW w:w="2632" w:type="dxa"/>
          </w:tcPr>
          <w:p w:rsidR="001712C7" w:rsidRPr="00B54499" w:rsidRDefault="00115A2E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  <w:lang w:val="fr-CH"/>
              </w:rPr>
            </w:pPr>
            <w:r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>Se nourrir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1712C7" w:rsidRPr="00B54499" w:rsidTr="00350F9B">
        <w:trPr>
          <w:trHeight w:val="863"/>
        </w:trPr>
        <w:tc>
          <w:tcPr>
            <w:tcW w:w="2632" w:type="dxa"/>
          </w:tcPr>
          <w:p w:rsidR="001712C7" w:rsidRPr="00B54499" w:rsidRDefault="009A2C2C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  <w:lang w:val="fr-CH"/>
              </w:rPr>
            </w:pPr>
            <w:r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>Nourrir les petits</w:t>
            </w:r>
            <w:r w:rsidR="001C2CC2" w:rsidRPr="00B54499">
              <w:rPr>
                <w:rFonts w:ascii="DCH-Basisschrift" w:hAnsi="DCH-Basisschrift"/>
                <w:sz w:val="19"/>
                <w:szCs w:val="19"/>
                <w:lang w:val="fr-CH"/>
              </w:rPr>
              <w:t xml:space="preserve"> 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1712C7" w:rsidRPr="00B54499" w:rsidTr="00350F9B">
        <w:trPr>
          <w:trHeight w:val="863"/>
        </w:trPr>
        <w:tc>
          <w:tcPr>
            <w:tcW w:w="2632" w:type="dxa"/>
          </w:tcPr>
          <w:p w:rsidR="001712C7" w:rsidRPr="00B54499" w:rsidRDefault="00F44747" w:rsidP="00EF3F81">
            <w:pPr>
              <w:spacing w:line="480" w:lineRule="exact"/>
              <w:rPr>
                <w:rFonts w:ascii="DCH-Basisschrift" w:hAnsi="DCH-Basisschrift"/>
                <w:sz w:val="16"/>
                <w:szCs w:val="16"/>
                <w:lang w:val="fr-CH"/>
              </w:rPr>
            </w:pPr>
            <w:r w:rsidRPr="00B54499">
              <w:rPr>
                <w:rFonts w:ascii="DCH-Basisschrift" w:hAnsi="DCH-Basisschrift"/>
                <w:sz w:val="16"/>
                <w:szCs w:val="16"/>
                <w:lang w:val="fr-CH"/>
              </w:rPr>
              <w:t>………………………………………</w:t>
            </w:r>
            <w:r w:rsidRPr="00B54499">
              <w:rPr>
                <w:rFonts w:ascii="DCH-Basisschrift" w:hAnsi="DCH-Basisschrift"/>
                <w:sz w:val="16"/>
                <w:szCs w:val="16"/>
                <w:lang w:val="fr-CH"/>
              </w:rPr>
              <w:br/>
              <w:t>………………………………………</w:t>
            </w:r>
          </w:p>
        </w:tc>
        <w:tc>
          <w:tcPr>
            <w:tcW w:w="708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70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559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3544" w:type="dxa"/>
          </w:tcPr>
          <w:p w:rsidR="001712C7" w:rsidRPr="00B54499" w:rsidRDefault="001712C7" w:rsidP="00EF3F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</w:tbl>
    <w:p w:rsidR="00080D91" w:rsidRPr="00B54499" w:rsidRDefault="00080D91" w:rsidP="005E3F87">
      <w:pPr>
        <w:spacing w:line="480" w:lineRule="exact"/>
        <w:rPr>
          <w:rFonts w:ascii="DCH-Basisschrift" w:hAnsi="DCH-Basisschrift"/>
          <w:lang w:val="fr-CH"/>
        </w:rPr>
      </w:pPr>
    </w:p>
    <w:p w:rsidR="005E3F87" w:rsidRPr="00B54499" w:rsidRDefault="00A95584" w:rsidP="000612B7">
      <w:pPr>
        <w:spacing w:line="480" w:lineRule="exact"/>
        <w:rPr>
          <w:rFonts w:ascii="DCH-Basisschrift" w:hAnsi="DCH-Basisschrift"/>
          <w:lang w:val="fr-CH"/>
        </w:rPr>
      </w:pPr>
      <w:r w:rsidRPr="00A95584">
        <w:rPr>
          <w:noProof/>
          <w:lang w:val="fr-CH"/>
        </w:rPr>
        <w:pict>
          <v:group id="Gruppieren 41" o:spid="_x0000_s1031" style="position:absolute;margin-left:0;margin-top:84.8pt;width:397.6pt;height:120.4pt;z-index:251660800" coordsize="50495,1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">
            <v:shape id="AutoShape 32" o:spid="_x0000_s1033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<v:shape id="AutoShape 33" o:spid="_x0000_s1032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<v:shape id="AutoShape 34" o:spid="_x0000_s1029" type="#_x0000_t32" style="position:absolute;top:10089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<v:shape id="AutoShape 35" o:spid="_x0000_s1030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</v:group>
        </w:pict>
      </w:r>
      <w:r w:rsidR="008060B8" w:rsidRPr="00B54499">
        <w:rPr>
          <w:rFonts w:ascii="DCH-Basisschrift" w:hAnsi="DCH-Basisschrift"/>
          <w:sz w:val="24"/>
          <w:szCs w:val="24"/>
          <w:lang w:val="fr-CH"/>
        </w:rPr>
        <w:br/>
      </w:r>
      <w:r w:rsidR="009F53AC" w:rsidRPr="00B54499">
        <w:rPr>
          <w:rFonts w:ascii="DCH-Basisschrift" w:hAnsi="DCH-Basisschrift"/>
          <w:lang w:val="fr-CH"/>
        </w:rPr>
        <w:t>Note d'autres observations :</w:t>
      </w:r>
      <w:r w:rsidR="005E3F87" w:rsidRPr="00B54499">
        <w:rPr>
          <w:rFonts w:ascii="DCH-Basisschrift" w:hAnsi="DCH-Basisschrift"/>
          <w:lang w:val="fr-CH"/>
        </w:rPr>
        <w:t xml:space="preserve"> </w:t>
      </w:r>
      <w:bookmarkStart w:id="0" w:name="_GoBack"/>
      <w:bookmarkEnd w:id="0"/>
    </w:p>
    <w:sectPr w:rsidR="005E3F87" w:rsidRPr="00B54499" w:rsidSect="008060B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A03" w:rsidRDefault="00716A03" w:rsidP="00A76598">
      <w:r>
        <w:separator/>
      </w:r>
    </w:p>
  </w:endnote>
  <w:endnote w:type="continuationSeparator" w:id="0">
    <w:p w:rsidR="00716A03" w:rsidRDefault="00716A03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000" w:rsidRPr="00EE612F" w:rsidRDefault="00007000" w:rsidP="00007000">
    <w:pPr>
      <w:pStyle w:val="Pieddepage"/>
      <w:tabs>
        <w:tab w:val="clear" w:pos="4536"/>
        <w:tab w:val="left" w:pos="1134"/>
        <w:tab w:val="left" w:pos="7371"/>
      </w:tabs>
      <w:jc w:val="right"/>
      <w:rPr>
        <w:rFonts w:ascii="Gudea" w:hAnsi="Gudea"/>
        <w:sz w:val="18"/>
        <w:szCs w:val="18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</w:t>
    </w:r>
    <w:r>
      <w:rPr>
        <w:rFonts w:ascii="Gudea" w:hAnsi="Gudea"/>
        <w:b/>
        <w:sz w:val="18"/>
        <w:szCs w:val="18"/>
      </w:rPr>
      <w:t>M6</w:t>
    </w:r>
    <w:r>
      <w:rPr>
        <w:rFonts w:ascii="Gudea" w:hAnsi="Gudea"/>
        <w:sz w:val="18"/>
        <w:szCs w:val="18"/>
      </w:rPr>
      <w:t xml:space="preserve">  </w:t>
    </w:r>
    <w:proofErr w:type="spellStart"/>
    <w:r>
      <w:rPr>
        <w:rFonts w:ascii="Gudea" w:hAnsi="Gudea"/>
        <w:sz w:val="18"/>
        <w:szCs w:val="18"/>
      </w:rPr>
      <w:t>page</w:t>
    </w:r>
    <w:proofErr w:type="spellEnd"/>
    <w:r w:rsidRPr="00EE612F">
      <w:rPr>
        <w:rFonts w:ascii="Gudea" w:hAnsi="Gudea"/>
        <w:sz w:val="18"/>
        <w:szCs w:val="18"/>
      </w:rPr>
      <w:t xml:space="preserve"> </w:t>
    </w:r>
    <w:r w:rsidR="00A95584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A95584" w:rsidRPr="00EE612F">
      <w:rPr>
        <w:rFonts w:ascii="Gudea" w:hAnsi="Gudea"/>
        <w:sz w:val="18"/>
        <w:szCs w:val="18"/>
      </w:rPr>
      <w:fldChar w:fldCharType="separate"/>
    </w:r>
    <w:r w:rsidR="008D3324">
      <w:rPr>
        <w:rFonts w:ascii="Gudea" w:hAnsi="Gudea"/>
        <w:noProof/>
        <w:sz w:val="18"/>
        <w:szCs w:val="18"/>
      </w:rPr>
      <w:t>2</w:t>
    </w:r>
    <w:r w:rsidR="00A95584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8D3324" w:rsidRPr="008D3324">
        <w:rPr>
          <w:rFonts w:ascii="Gudea" w:hAnsi="Gudea"/>
          <w:noProof/>
          <w:sz w:val="18"/>
          <w:szCs w:val="18"/>
        </w:rPr>
        <w:t>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000" w:rsidRPr="00EE612F" w:rsidRDefault="00007000" w:rsidP="00007000">
    <w:pPr>
      <w:pStyle w:val="Pieddepage"/>
      <w:tabs>
        <w:tab w:val="clear" w:pos="4536"/>
        <w:tab w:val="left" w:pos="1134"/>
        <w:tab w:val="left" w:pos="7371"/>
      </w:tabs>
      <w:jc w:val="right"/>
      <w:rPr>
        <w:rFonts w:ascii="Gudea" w:hAnsi="Gudea"/>
        <w:sz w:val="18"/>
        <w:szCs w:val="18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</w:t>
    </w:r>
    <w:r>
      <w:rPr>
        <w:rFonts w:ascii="Gudea" w:hAnsi="Gudea"/>
        <w:b/>
        <w:sz w:val="18"/>
        <w:szCs w:val="18"/>
      </w:rPr>
      <w:t>M6</w:t>
    </w:r>
    <w:r>
      <w:rPr>
        <w:rFonts w:ascii="Gudea" w:hAnsi="Gudea"/>
        <w:sz w:val="18"/>
        <w:szCs w:val="18"/>
      </w:rPr>
      <w:t xml:space="preserve">  </w:t>
    </w:r>
    <w:proofErr w:type="spellStart"/>
    <w:r>
      <w:rPr>
        <w:rFonts w:ascii="Gudea" w:hAnsi="Gudea"/>
        <w:sz w:val="18"/>
        <w:szCs w:val="18"/>
      </w:rPr>
      <w:t>page</w:t>
    </w:r>
    <w:proofErr w:type="spellEnd"/>
    <w:r w:rsidRPr="00EE612F">
      <w:rPr>
        <w:rFonts w:ascii="Gudea" w:hAnsi="Gudea"/>
        <w:sz w:val="18"/>
        <w:szCs w:val="18"/>
      </w:rPr>
      <w:t xml:space="preserve"> </w:t>
    </w:r>
    <w:r w:rsidR="00A95584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A95584" w:rsidRPr="00EE612F">
      <w:rPr>
        <w:rFonts w:ascii="Gudea" w:hAnsi="Gudea"/>
        <w:sz w:val="18"/>
        <w:szCs w:val="18"/>
      </w:rPr>
      <w:fldChar w:fldCharType="separate"/>
    </w:r>
    <w:r w:rsidR="00F36DEC">
      <w:rPr>
        <w:rFonts w:ascii="Gudea" w:hAnsi="Gudea"/>
        <w:noProof/>
        <w:sz w:val="18"/>
        <w:szCs w:val="18"/>
      </w:rPr>
      <w:t>1</w:t>
    </w:r>
    <w:r w:rsidR="00A95584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F36DEC" w:rsidRPr="00F36DEC">
        <w:rPr>
          <w:rFonts w:ascii="Gudea" w:hAnsi="Gudea"/>
          <w:noProof/>
          <w:sz w:val="18"/>
          <w:szCs w:val="18"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A03" w:rsidRPr="00ED0D02" w:rsidRDefault="00716A03" w:rsidP="00ED0D02">
      <w:pPr>
        <w:pStyle w:val="Pieddepage"/>
      </w:pPr>
    </w:p>
  </w:footnote>
  <w:footnote w:type="continuationSeparator" w:id="0">
    <w:p w:rsidR="00716A03" w:rsidRDefault="00716A03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961" w:rsidRDefault="00A95584" w:rsidP="000B7961">
    <w:pPr>
      <w:pStyle w:val="Corpsdetexte"/>
      <w:spacing w:line="480" w:lineRule="auto"/>
      <w:jc w:val="right"/>
      <w:rPr>
        <w:lang w:val="de-CH"/>
      </w:rPr>
    </w:pPr>
    <w:r w:rsidRPr="00A95584">
      <w:rPr>
        <w:noProof/>
        <w:lang w:val="de-CH" w:eastAsia="de-CH"/>
      </w:rPr>
      <w:pict>
        <v:group id="Gruppieren 4" o:spid="_x0000_s4105" style="position:absolute;left:0;text-align:left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Jj+edpKBAAA4A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">
            <v:imagedata r:id="rId1" o:title="Storch-Logo-Bild"/>
          </v:shape>
          <v:rect id="Rechteck 6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/>
        </v:group>
      </w:pict>
    </w:r>
    <w:r w:rsidRPr="00A95584">
      <w:rPr>
        <w:noProof/>
        <w:lang w:val="de-CH" w:eastAsia="de-CH"/>
      </w:rPr>
      <w:pict>
        <v:rect id="Rechteck 1" o:spid="_x0000_s4104" style="position:absolute;left:0;text-align:left;margin-left:-56.65pt;margin-top:-34.95pt;width:25.1pt;height:17.6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" fillcolor="white [3212]" stroked="f" strokeweight="2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A95584" w:rsidP="009B4AE7">
    <w:pPr>
      <w:pStyle w:val="Corpsdetexte"/>
      <w:spacing w:line="480" w:lineRule="auto"/>
      <w:jc w:val="right"/>
    </w:pP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4.25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B05552" w:rsidRPr="00246D60" w:rsidRDefault="00007000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Elèves</w:t>
                </w:r>
                <w:proofErr w:type="spellEnd"/>
                <w:r>
                  <w:rPr>
                    <w:b/>
                    <w:sz w:val="21"/>
                    <w:szCs w:val="21"/>
                  </w:rPr>
                  <w:t xml:space="preserve"> M</w:t>
                </w:r>
                <w:r w:rsidR="00212AEF">
                  <w:rPr>
                    <w:b/>
                    <w:sz w:val="21"/>
                    <w:szCs w:val="21"/>
                  </w:rPr>
                  <w:t>6</w:t>
                </w:r>
              </w:p>
              <w:p w:rsidR="00B05552" w:rsidRPr="00246D60" w:rsidRDefault="00B05552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23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87739B" w:rsidRPr="00246D60" w:rsidRDefault="00007000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A95584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46D60" w:rsidRPr="00246D60" w:rsidRDefault="00007000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A95584" w:rsidP="00007000">
    <w:pPr>
      <w:pStyle w:val="Corpsdetexte"/>
      <w:tabs>
        <w:tab w:val="right" w:pos="9638"/>
      </w:tabs>
      <w:rPr>
        <w:sz w:val="20"/>
        <w:lang w:val="de-CH"/>
      </w:rPr>
    </w:pP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>
            <w:txbxContent>
              <w:p w:rsidR="00246D60" w:rsidRPr="00246D60" w:rsidRDefault="00007000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 2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A95584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  <w:r w:rsidR="00007000">
      <w:rPr>
        <w:sz w:val="20"/>
        <w:lang w:val="de-CH"/>
      </w:rPr>
      <w:tab/>
    </w:r>
  </w:p>
  <w:p w:rsidR="00437505" w:rsidRPr="00341EE5" w:rsidRDefault="00A95584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A95584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9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7">
    <w:nsid w:val="593168D9"/>
    <w:multiLevelType w:val="hybridMultilevel"/>
    <w:tmpl w:val="3D24DAC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8662D4"/>
    <w:multiLevelType w:val="multilevel"/>
    <w:tmpl w:val="75384DEA"/>
    <w:numStyleLink w:val="FHNWAufzhlung"/>
  </w:abstractNum>
  <w:abstractNum w:abstractNumId="29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2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7AC7659F"/>
    <w:multiLevelType w:val="hybridMultilevel"/>
    <w:tmpl w:val="84C871B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517CB"/>
    <w:multiLevelType w:val="hybridMultilevel"/>
    <w:tmpl w:val="092659D6"/>
    <w:lvl w:ilvl="0" w:tplc="28BC1CE6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3"/>
  </w:num>
  <w:num w:numId="3">
    <w:abstractNumId w:val="29"/>
  </w:num>
  <w:num w:numId="4">
    <w:abstractNumId w:val="3"/>
  </w:num>
  <w:num w:numId="5">
    <w:abstractNumId w:val="36"/>
  </w:num>
  <w:num w:numId="6">
    <w:abstractNumId w:val="5"/>
  </w:num>
  <w:num w:numId="7">
    <w:abstractNumId w:val="23"/>
  </w:num>
  <w:num w:numId="8">
    <w:abstractNumId w:val="1"/>
  </w:num>
  <w:num w:numId="9">
    <w:abstractNumId w:val="2"/>
  </w:num>
  <w:num w:numId="10">
    <w:abstractNumId w:val="21"/>
  </w:num>
  <w:num w:numId="11">
    <w:abstractNumId w:val="13"/>
  </w:num>
  <w:num w:numId="12">
    <w:abstractNumId w:val="14"/>
  </w:num>
  <w:num w:numId="13">
    <w:abstractNumId w:val="7"/>
  </w:num>
  <w:num w:numId="14">
    <w:abstractNumId w:val="20"/>
  </w:num>
  <w:num w:numId="15">
    <w:abstractNumId w:val="26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8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8"/>
  </w:num>
  <w:num w:numId="25">
    <w:abstractNumId w:val="12"/>
  </w:num>
  <w:num w:numId="26">
    <w:abstractNumId w:val="10"/>
  </w:num>
  <w:num w:numId="27">
    <w:abstractNumId w:val="24"/>
  </w:num>
  <w:num w:numId="28">
    <w:abstractNumId w:val="33"/>
  </w:num>
  <w:num w:numId="29">
    <w:abstractNumId w:val="16"/>
  </w:num>
  <w:num w:numId="30">
    <w:abstractNumId w:val="30"/>
  </w:num>
  <w:num w:numId="31">
    <w:abstractNumId w:val="11"/>
  </w:num>
  <w:num w:numId="32">
    <w:abstractNumId w:val="32"/>
  </w:num>
  <w:num w:numId="33">
    <w:abstractNumId w:val="15"/>
  </w:num>
  <w:num w:numId="34">
    <w:abstractNumId w:val="19"/>
  </w:num>
  <w:num w:numId="35">
    <w:abstractNumId w:val="22"/>
  </w:num>
  <w:num w:numId="36">
    <w:abstractNumId w:val="9"/>
  </w:num>
  <w:num w:numId="37">
    <w:abstractNumId w:val="25"/>
  </w:num>
  <w:num w:numId="38">
    <w:abstractNumId w:val="17"/>
  </w:num>
  <w:num w:numId="39">
    <w:abstractNumId w:val="6"/>
  </w:num>
  <w:num w:numId="40">
    <w:abstractNumId w:val="37"/>
  </w:num>
  <w:num w:numId="41">
    <w:abstractNumId w:val="27"/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5A78"/>
    <w:rsid w:val="00007000"/>
    <w:rsid w:val="000102C8"/>
    <w:rsid w:val="0002042C"/>
    <w:rsid w:val="00020921"/>
    <w:rsid w:val="000210DE"/>
    <w:rsid w:val="000243BB"/>
    <w:rsid w:val="00042608"/>
    <w:rsid w:val="000520E0"/>
    <w:rsid w:val="0005534A"/>
    <w:rsid w:val="000612B7"/>
    <w:rsid w:val="00061B63"/>
    <w:rsid w:val="00065DCA"/>
    <w:rsid w:val="00070083"/>
    <w:rsid w:val="00071507"/>
    <w:rsid w:val="000719E7"/>
    <w:rsid w:val="000776CF"/>
    <w:rsid w:val="00077703"/>
    <w:rsid w:val="000778B0"/>
    <w:rsid w:val="00080658"/>
    <w:rsid w:val="00080D91"/>
    <w:rsid w:val="00085AE4"/>
    <w:rsid w:val="00095B1D"/>
    <w:rsid w:val="000974E7"/>
    <w:rsid w:val="000976AF"/>
    <w:rsid w:val="000B6198"/>
    <w:rsid w:val="000B7961"/>
    <w:rsid w:val="000D070B"/>
    <w:rsid w:val="000D2796"/>
    <w:rsid w:val="000D7DC8"/>
    <w:rsid w:val="000E5CC1"/>
    <w:rsid w:val="000F552C"/>
    <w:rsid w:val="000F5A2E"/>
    <w:rsid w:val="000F5CE0"/>
    <w:rsid w:val="000F71F7"/>
    <w:rsid w:val="000F7619"/>
    <w:rsid w:val="000F7F62"/>
    <w:rsid w:val="0010281E"/>
    <w:rsid w:val="00104C1C"/>
    <w:rsid w:val="00106487"/>
    <w:rsid w:val="00106EAE"/>
    <w:rsid w:val="00110F4D"/>
    <w:rsid w:val="00113E94"/>
    <w:rsid w:val="001149D2"/>
    <w:rsid w:val="00115A2E"/>
    <w:rsid w:val="00123762"/>
    <w:rsid w:val="0014707F"/>
    <w:rsid w:val="001478B7"/>
    <w:rsid w:val="00150E16"/>
    <w:rsid w:val="00155FB2"/>
    <w:rsid w:val="00156BA9"/>
    <w:rsid w:val="001606D5"/>
    <w:rsid w:val="00161E2A"/>
    <w:rsid w:val="001626DC"/>
    <w:rsid w:val="00163F71"/>
    <w:rsid w:val="00165D35"/>
    <w:rsid w:val="001712C7"/>
    <w:rsid w:val="00173264"/>
    <w:rsid w:val="00180D32"/>
    <w:rsid w:val="00186741"/>
    <w:rsid w:val="00187BFC"/>
    <w:rsid w:val="001907B5"/>
    <w:rsid w:val="00194217"/>
    <w:rsid w:val="00194497"/>
    <w:rsid w:val="00194EEC"/>
    <w:rsid w:val="001A3B78"/>
    <w:rsid w:val="001B0D2B"/>
    <w:rsid w:val="001C2CC2"/>
    <w:rsid w:val="001C3DD4"/>
    <w:rsid w:val="001C486F"/>
    <w:rsid w:val="001D1088"/>
    <w:rsid w:val="001D5BA3"/>
    <w:rsid w:val="001E544A"/>
    <w:rsid w:val="00203DDE"/>
    <w:rsid w:val="002052A6"/>
    <w:rsid w:val="00206DB7"/>
    <w:rsid w:val="0021072F"/>
    <w:rsid w:val="00212517"/>
    <w:rsid w:val="00212AEF"/>
    <w:rsid w:val="00213675"/>
    <w:rsid w:val="00221E05"/>
    <w:rsid w:val="00222064"/>
    <w:rsid w:val="0022271C"/>
    <w:rsid w:val="002244F1"/>
    <w:rsid w:val="002259EE"/>
    <w:rsid w:val="00246D60"/>
    <w:rsid w:val="00247E60"/>
    <w:rsid w:val="00251CA4"/>
    <w:rsid w:val="002527E9"/>
    <w:rsid w:val="00255D65"/>
    <w:rsid w:val="0026453F"/>
    <w:rsid w:val="002655A0"/>
    <w:rsid w:val="00265792"/>
    <w:rsid w:val="00270D60"/>
    <w:rsid w:val="00282E0C"/>
    <w:rsid w:val="00287478"/>
    <w:rsid w:val="002901C6"/>
    <w:rsid w:val="0029605A"/>
    <w:rsid w:val="002A047C"/>
    <w:rsid w:val="002A27DF"/>
    <w:rsid w:val="002B19E3"/>
    <w:rsid w:val="002B467D"/>
    <w:rsid w:val="002B6A89"/>
    <w:rsid w:val="002C45B7"/>
    <w:rsid w:val="002C600E"/>
    <w:rsid w:val="002C616B"/>
    <w:rsid w:val="002C738A"/>
    <w:rsid w:val="002D1FCB"/>
    <w:rsid w:val="002D3A73"/>
    <w:rsid w:val="002E7766"/>
    <w:rsid w:val="002E7CBD"/>
    <w:rsid w:val="002F4D64"/>
    <w:rsid w:val="0030569F"/>
    <w:rsid w:val="00310401"/>
    <w:rsid w:val="003105F7"/>
    <w:rsid w:val="0031499B"/>
    <w:rsid w:val="00315F78"/>
    <w:rsid w:val="00316799"/>
    <w:rsid w:val="003251C9"/>
    <w:rsid w:val="00325815"/>
    <w:rsid w:val="003261A4"/>
    <w:rsid w:val="00333812"/>
    <w:rsid w:val="00334205"/>
    <w:rsid w:val="00335AB8"/>
    <w:rsid w:val="003361D1"/>
    <w:rsid w:val="003404CA"/>
    <w:rsid w:val="003411F1"/>
    <w:rsid w:val="00341EE5"/>
    <w:rsid w:val="003432D5"/>
    <w:rsid w:val="003470DD"/>
    <w:rsid w:val="00350F9B"/>
    <w:rsid w:val="00351B21"/>
    <w:rsid w:val="0035552D"/>
    <w:rsid w:val="00366CEA"/>
    <w:rsid w:val="0037171D"/>
    <w:rsid w:val="00372033"/>
    <w:rsid w:val="00372380"/>
    <w:rsid w:val="00375A78"/>
    <w:rsid w:val="003764E8"/>
    <w:rsid w:val="00377144"/>
    <w:rsid w:val="00377296"/>
    <w:rsid w:val="003779CA"/>
    <w:rsid w:val="00377EA2"/>
    <w:rsid w:val="00395B52"/>
    <w:rsid w:val="0039703B"/>
    <w:rsid w:val="003A04B2"/>
    <w:rsid w:val="003A6839"/>
    <w:rsid w:val="003D0EAE"/>
    <w:rsid w:val="003D324B"/>
    <w:rsid w:val="003D3931"/>
    <w:rsid w:val="003D4F97"/>
    <w:rsid w:val="003D7069"/>
    <w:rsid w:val="003F0ED9"/>
    <w:rsid w:val="003F1277"/>
    <w:rsid w:val="00400861"/>
    <w:rsid w:val="004030F7"/>
    <w:rsid w:val="00405B61"/>
    <w:rsid w:val="0040684A"/>
    <w:rsid w:val="00407184"/>
    <w:rsid w:val="00407E18"/>
    <w:rsid w:val="00410C6C"/>
    <w:rsid w:val="00413CAF"/>
    <w:rsid w:val="00414A56"/>
    <w:rsid w:val="00420F57"/>
    <w:rsid w:val="0042359F"/>
    <w:rsid w:val="00425687"/>
    <w:rsid w:val="004269BF"/>
    <w:rsid w:val="00426F20"/>
    <w:rsid w:val="0043382F"/>
    <w:rsid w:val="00434BE6"/>
    <w:rsid w:val="00437505"/>
    <w:rsid w:val="004403E1"/>
    <w:rsid w:val="004423E9"/>
    <w:rsid w:val="00442FC2"/>
    <w:rsid w:val="00445758"/>
    <w:rsid w:val="00460C63"/>
    <w:rsid w:val="0046597C"/>
    <w:rsid w:val="00465B38"/>
    <w:rsid w:val="00467717"/>
    <w:rsid w:val="00472CC7"/>
    <w:rsid w:val="00473483"/>
    <w:rsid w:val="0047491A"/>
    <w:rsid w:val="00475BC4"/>
    <w:rsid w:val="00477117"/>
    <w:rsid w:val="00485245"/>
    <w:rsid w:val="00485EC5"/>
    <w:rsid w:val="0049065F"/>
    <w:rsid w:val="00491887"/>
    <w:rsid w:val="00492800"/>
    <w:rsid w:val="00493666"/>
    <w:rsid w:val="0049456E"/>
    <w:rsid w:val="00497687"/>
    <w:rsid w:val="004A08D2"/>
    <w:rsid w:val="004A2CF7"/>
    <w:rsid w:val="004A4AF3"/>
    <w:rsid w:val="004B558A"/>
    <w:rsid w:val="004B617E"/>
    <w:rsid w:val="004B6B5E"/>
    <w:rsid w:val="004C09D2"/>
    <w:rsid w:val="004C458D"/>
    <w:rsid w:val="004C5569"/>
    <w:rsid w:val="004C6864"/>
    <w:rsid w:val="004C7811"/>
    <w:rsid w:val="004D4837"/>
    <w:rsid w:val="004D49D9"/>
    <w:rsid w:val="004E59EB"/>
    <w:rsid w:val="004E635D"/>
    <w:rsid w:val="004E74B4"/>
    <w:rsid w:val="004E788F"/>
    <w:rsid w:val="004F2A5A"/>
    <w:rsid w:val="004F505A"/>
    <w:rsid w:val="004F691B"/>
    <w:rsid w:val="004F6D30"/>
    <w:rsid w:val="004F72E8"/>
    <w:rsid w:val="005025AC"/>
    <w:rsid w:val="00502632"/>
    <w:rsid w:val="0051208F"/>
    <w:rsid w:val="00520870"/>
    <w:rsid w:val="00522C8B"/>
    <w:rsid w:val="0053516C"/>
    <w:rsid w:val="0053742D"/>
    <w:rsid w:val="005419DF"/>
    <w:rsid w:val="0054238C"/>
    <w:rsid w:val="00547E30"/>
    <w:rsid w:val="00557F71"/>
    <w:rsid w:val="005610C4"/>
    <w:rsid w:val="00561777"/>
    <w:rsid w:val="00572350"/>
    <w:rsid w:val="0057705E"/>
    <w:rsid w:val="005821A7"/>
    <w:rsid w:val="005824B4"/>
    <w:rsid w:val="00583000"/>
    <w:rsid w:val="005938E8"/>
    <w:rsid w:val="00594B8A"/>
    <w:rsid w:val="00595194"/>
    <w:rsid w:val="005A27B1"/>
    <w:rsid w:val="005A4147"/>
    <w:rsid w:val="005A5E71"/>
    <w:rsid w:val="005A76EC"/>
    <w:rsid w:val="005B1544"/>
    <w:rsid w:val="005B4BC6"/>
    <w:rsid w:val="005B7088"/>
    <w:rsid w:val="005C659B"/>
    <w:rsid w:val="005D06CF"/>
    <w:rsid w:val="005D3672"/>
    <w:rsid w:val="005E0A07"/>
    <w:rsid w:val="005E23B6"/>
    <w:rsid w:val="005E2EF6"/>
    <w:rsid w:val="005E3F87"/>
    <w:rsid w:val="005F01C7"/>
    <w:rsid w:val="005F33EF"/>
    <w:rsid w:val="00602721"/>
    <w:rsid w:val="00602AF0"/>
    <w:rsid w:val="00607F7C"/>
    <w:rsid w:val="0061079F"/>
    <w:rsid w:val="00621454"/>
    <w:rsid w:val="006228B4"/>
    <w:rsid w:val="006267A4"/>
    <w:rsid w:val="00633A4F"/>
    <w:rsid w:val="00633FE4"/>
    <w:rsid w:val="00635589"/>
    <w:rsid w:val="006359A3"/>
    <w:rsid w:val="006364B2"/>
    <w:rsid w:val="0064295A"/>
    <w:rsid w:val="006439C9"/>
    <w:rsid w:val="00643D48"/>
    <w:rsid w:val="00643E4B"/>
    <w:rsid w:val="00654862"/>
    <w:rsid w:val="00660082"/>
    <w:rsid w:val="00666646"/>
    <w:rsid w:val="00670861"/>
    <w:rsid w:val="00670F19"/>
    <w:rsid w:val="00671F22"/>
    <w:rsid w:val="00672C6E"/>
    <w:rsid w:val="00676F4C"/>
    <w:rsid w:val="00681EAB"/>
    <w:rsid w:val="006842F0"/>
    <w:rsid w:val="00685312"/>
    <w:rsid w:val="00687235"/>
    <w:rsid w:val="00690468"/>
    <w:rsid w:val="00694808"/>
    <w:rsid w:val="006A3948"/>
    <w:rsid w:val="006A6CDC"/>
    <w:rsid w:val="006B348A"/>
    <w:rsid w:val="006C20F5"/>
    <w:rsid w:val="006D02C9"/>
    <w:rsid w:val="006D1010"/>
    <w:rsid w:val="006D247B"/>
    <w:rsid w:val="006D5B94"/>
    <w:rsid w:val="006E4DFA"/>
    <w:rsid w:val="006E5CE9"/>
    <w:rsid w:val="006E643A"/>
    <w:rsid w:val="006F2034"/>
    <w:rsid w:val="006F4D85"/>
    <w:rsid w:val="00701FCB"/>
    <w:rsid w:val="0070283D"/>
    <w:rsid w:val="00706D76"/>
    <w:rsid w:val="00710CED"/>
    <w:rsid w:val="007130C0"/>
    <w:rsid w:val="00716A03"/>
    <w:rsid w:val="00722CCE"/>
    <w:rsid w:val="0072329E"/>
    <w:rsid w:val="00723449"/>
    <w:rsid w:val="00730FF8"/>
    <w:rsid w:val="00732E76"/>
    <w:rsid w:val="007334AC"/>
    <w:rsid w:val="00735357"/>
    <w:rsid w:val="00736060"/>
    <w:rsid w:val="0073767C"/>
    <w:rsid w:val="00740134"/>
    <w:rsid w:val="007531B9"/>
    <w:rsid w:val="00757602"/>
    <w:rsid w:val="00762650"/>
    <w:rsid w:val="00763844"/>
    <w:rsid w:val="00774FA0"/>
    <w:rsid w:val="00775BF6"/>
    <w:rsid w:val="007762AC"/>
    <w:rsid w:val="00777A95"/>
    <w:rsid w:val="00787B51"/>
    <w:rsid w:val="00787D64"/>
    <w:rsid w:val="00796720"/>
    <w:rsid w:val="00796758"/>
    <w:rsid w:val="007B2983"/>
    <w:rsid w:val="007C2CBA"/>
    <w:rsid w:val="007C374C"/>
    <w:rsid w:val="007C47A3"/>
    <w:rsid w:val="007D27D0"/>
    <w:rsid w:val="007D3D38"/>
    <w:rsid w:val="007D5C75"/>
    <w:rsid w:val="007D6C33"/>
    <w:rsid w:val="007E3C24"/>
    <w:rsid w:val="007E50A8"/>
    <w:rsid w:val="007F05CD"/>
    <w:rsid w:val="007F17D8"/>
    <w:rsid w:val="007F1BE5"/>
    <w:rsid w:val="00800B2B"/>
    <w:rsid w:val="008022AA"/>
    <w:rsid w:val="008060B8"/>
    <w:rsid w:val="00822481"/>
    <w:rsid w:val="00825ED9"/>
    <w:rsid w:val="00834FB7"/>
    <w:rsid w:val="00841453"/>
    <w:rsid w:val="00846B2E"/>
    <w:rsid w:val="008475CE"/>
    <w:rsid w:val="00850740"/>
    <w:rsid w:val="00856097"/>
    <w:rsid w:val="00872A31"/>
    <w:rsid w:val="0087498E"/>
    <w:rsid w:val="00876F46"/>
    <w:rsid w:val="0087739B"/>
    <w:rsid w:val="00881982"/>
    <w:rsid w:val="00881AA8"/>
    <w:rsid w:val="0088344E"/>
    <w:rsid w:val="00883D7B"/>
    <w:rsid w:val="00884CF6"/>
    <w:rsid w:val="00890A63"/>
    <w:rsid w:val="00891635"/>
    <w:rsid w:val="00893621"/>
    <w:rsid w:val="0089695C"/>
    <w:rsid w:val="008A03E7"/>
    <w:rsid w:val="008A3269"/>
    <w:rsid w:val="008A47CB"/>
    <w:rsid w:val="008B38DD"/>
    <w:rsid w:val="008C043B"/>
    <w:rsid w:val="008C74F4"/>
    <w:rsid w:val="008D3324"/>
    <w:rsid w:val="008D4E27"/>
    <w:rsid w:val="008E015E"/>
    <w:rsid w:val="008E6A9E"/>
    <w:rsid w:val="008E73D6"/>
    <w:rsid w:val="008F373E"/>
    <w:rsid w:val="008F6FF9"/>
    <w:rsid w:val="009026A7"/>
    <w:rsid w:val="00911B3F"/>
    <w:rsid w:val="00923475"/>
    <w:rsid w:val="00926F1F"/>
    <w:rsid w:val="00930EDF"/>
    <w:rsid w:val="0093668C"/>
    <w:rsid w:val="00951B72"/>
    <w:rsid w:val="00952484"/>
    <w:rsid w:val="00952F27"/>
    <w:rsid w:val="009570BB"/>
    <w:rsid w:val="00962CC9"/>
    <w:rsid w:val="00965655"/>
    <w:rsid w:val="00970E76"/>
    <w:rsid w:val="00976795"/>
    <w:rsid w:val="009829B6"/>
    <w:rsid w:val="00982FCB"/>
    <w:rsid w:val="00984913"/>
    <w:rsid w:val="00986379"/>
    <w:rsid w:val="00990E52"/>
    <w:rsid w:val="009935D6"/>
    <w:rsid w:val="009937E7"/>
    <w:rsid w:val="0099423D"/>
    <w:rsid w:val="00996055"/>
    <w:rsid w:val="009A2C2C"/>
    <w:rsid w:val="009B4AE7"/>
    <w:rsid w:val="009B594C"/>
    <w:rsid w:val="009C5F08"/>
    <w:rsid w:val="009C6D4E"/>
    <w:rsid w:val="009D45F6"/>
    <w:rsid w:val="009D65FB"/>
    <w:rsid w:val="009E3FF6"/>
    <w:rsid w:val="009E55BD"/>
    <w:rsid w:val="009E67A7"/>
    <w:rsid w:val="009E6A24"/>
    <w:rsid w:val="009F1D7A"/>
    <w:rsid w:val="009F53AC"/>
    <w:rsid w:val="009F576E"/>
    <w:rsid w:val="00A20914"/>
    <w:rsid w:val="00A24AE8"/>
    <w:rsid w:val="00A403B1"/>
    <w:rsid w:val="00A503E3"/>
    <w:rsid w:val="00A5737E"/>
    <w:rsid w:val="00A66AD1"/>
    <w:rsid w:val="00A66F6E"/>
    <w:rsid w:val="00A719E8"/>
    <w:rsid w:val="00A71B42"/>
    <w:rsid w:val="00A723BF"/>
    <w:rsid w:val="00A76598"/>
    <w:rsid w:val="00A76887"/>
    <w:rsid w:val="00A82C68"/>
    <w:rsid w:val="00A87A71"/>
    <w:rsid w:val="00A95584"/>
    <w:rsid w:val="00A96B11"/>
    <w:rsid w:val="00AA0020"/>
    <w:rsid w:val="00AB5588"/>
    <w:rsid w:val="00AB5A8F"/>
    <w:rsid w:val="00AC0F7D"/>
    <w:rsid w:val="00AC1D9F"/>
    <w:rsid w:val="00AC5B16"/>
    <w:rsid w:val="00AC6490"/>
    <w:rsid w:val="00AD0C43"/>
    <w:rsid w:val="00AD4153"/>
    <w:rsid w:val="00AD7C99"/>
    <w:rsid w:val="00AD7EFA"/>
    <w:rsid w:val="00AE02D5"/>
    <w:rsid w:val="00AE0D53"/>
    <w:rsid w:val="00AE0F9E"/>
    <w:rsid w:val="00AE1160"/>
    <w:rsid w:val="00AF0063"/>
    <w:rsid w:val="00AF224D"/>
    <w:rsid w:val="00AF39F5"/>
    <w:rsid w:val="00B01F92"/>
    <w:rsid w:val="00B05552"/>
    <w:rsid w:val="00B13683"/>
    <w:rsid w:val="00B14EA9"/>
    <w:rsid w:val="00B2012F"/>
    <w:rsid w:val="00B22B80"/>
    <w:rsid w:val="00B253C0"/>
    <w:rsid w:val="00B31F42"/>
    <w:rsid w:val="00B323E1"/>
    <w:rsid w:val="00B33577"/>
    <w:rsid w:val="00B3407D"/>
    <w:rsid w:val="00B35C5C"/>
    <w:rsid w:val="00B36F4A"/>
    <w:rsid w:val="00B4759B"/>
    <w:rsid w:val="00B47C1F"/>
    <w:rsid w:val="00B528E7"/>
    <w:rsid w:val="00B534BF"/>
    <w:rsid w:val="00B54499"/>
    <w:rsid w:val="00B557A0"/>
    <w:rsid w:val="00B61AC8"/>
    <w:rsid w:val="00B6487C"/>
    <w:rsid w:val="00B7228E"/>
    <w:rsid w:val="00B756B9"/>
    <w:rsid w:val="00B95143"/>
    <w:rsid w:val="00BA274C"/>
    <w:rsid w:val="00BA27A4"/>
    <w:rsid w:val="00BA386B"/>
    <w:rsid w:val="00BA6028"/>
    <w:rsid w:val="00BB0EA0"/>
    <w:rsid w:val="00BB72E1"/>
    <w:rsid w:val="00BC0593"/>
    <w:rsid w:val="00BC0B7C"/>
    <w:rsid w:val="00BC12E6"/>
    <w:rsid w:val="00BC39D8"/>
    <w:rsid w:val="00BC5053"/>
    <w:rsid w:val="00BC5E3A"/>
    <w:rsid w:val="00BD504F"/>
    <w:rsid w:val="00BE2EDC"/>
    <w:rsid w:val="00BF091D"/>
    <w:rsid w:val="00BF2CD4"/>
    <w:rsid w:val="00C00E02"/>
    <w:rsid w:val="00C26422"/>
    <w:rsid w:val="00C27EF2"/>
    <w:rsid w:val="00C328CA"/>
    <w:rsid w:val="00C339C8"/>
    <w:rsid w:val="00C350A4"/>
    <w:rsid w:val="00C36DD4"/>
    <w:rsid w:val="00C46B98"/>
    <w:rsid w:val="00C50216"/>
    <w:rsid w:val="00C536C2"/>
    <w:rsid w:val="00C541D5"/>
    <w:rsid w:val="00C557FB"/>
    <w:rsid w:val="00C55850"/>
    <w:rsid w:val="00C5615A"/>
    <w:rsid w:val="00C64781"/>
    <w:rsid w:val="00C65031"/>
    <w:rsid w:val="00C7141B"/>
    <w:rsid w:val="00C71AD3"/>
    <w:rsid w:val="00C76224"/>
    <w:rsid w:val="00C8012F"/>
    <w:rsid w:val="00C86E2E"/>
    <w:rsid w:val="00CA50DE"/>
    <w:rsid w:val="00CA7483"/>
    <w:rsid w:val="00CB1FD9"/>
    <w:rsid w:val="00CB5ACC"/>
    <w:rsid w:val="00CB5E34"/>
    <w:rsid w:val="00CC08F4"/>
    <w:rsid w:val="00CC691A"/>
    <w:rsid w:val="00CC7BF8"/>
    <w:rsid w:val="00CD3D88"/>
    <w:rsid w:val="00CE11CF"/>
    <w:rsid w:val="00CE2B5E"/>
    <w:rsid w:val="00D056DB"/>
    <w:rsid w:val="00D1286D"/>
    <w:rsid w:val="00D14529"/>
    <w:rsid w:val="00D3108D"/>
    <w:rsid w:val="00D31E91"/>
    <w:rsid w:val="00D36B2A"/>
    <w:rsid w:val="00D40A08"/>
    <w:rsid w:val="00D41E72"/>
    <w:rsid w:val="00D456E5"/>
    <w:rsid w:val="00D602E6"/>
    <w:rsid w:val="00D644FA"/>
    <w:rsid w:val="00D744BB"/>
    <w:rsid w:val="00D75738"/>
    <w:rsid w:val="00D770A2"/>
    <w:rsid w:val="00D778D9"/>
    <w:rsid w:val="00D820A7"/>
    <w:rsid w:val="00D845CB"/>
    <w:rsid w:val="00D86538"/>
    <w:rsid w:val="00D930BD"/>
    <w:rsid w:val="00D95EA4"/>
    <w:rsid w:val="00DA7C19"/>
    <w:rsid w:val="00DB025E"/>
    <w:rsid w:val="00DB202D"/>
    <w:rsid w:val="00DB2281"/>
    <w:rsid w:val="00DB3B57"/>
    <w:rsid w:val="00DB626A"/>
    <w:rsid w:val="00DC1A58"/>
    <w:rsid w:val="00DC40AA"/>
    <w:rsid w:val="00DC5A3D"/>
    <w:rsid w:val="00DD0651"/>
    <w:rsid w:val="00DD3769"/>
    <w:rsid w:val="00DD5FE8"/>
    <w:rsid w:val="00DE43E7"/>
    <w:rsid w:val="00DF42F6"/>
    <w:rsid w:val="00DF4613"/>
    <w:rsid w:val="00DF6EEF"/>
    <w:rsid w:val="00DF7D0C"/>
    <w:rsid w:val="00E01AED"/>
    <w:rsid w:val="00E05814"/>
    <w:rsid w:val="00E12F2D"/>
    <w:rsid w:val="00E161AB"/>
    <w:rsid w:val="00E214E8"/>
    <w:rsid w:val="00E22F68"/>
    <w:rsid w:val="00E24705"/>
    <w:rsid w:val="00E25A55"/>
    <w:rsid w:val="00E2773C"/>
    <w:rsid w:val="00E3574A"/>
    <w:rsid w:val="00E41F2C"/>
    <w:rsid w:val="00E466E7"/>
    <w:rsid w:val="00E46E48"/>
    <w:rsid w:val="00E54873"/>
    <w:rsid w:val="00E55A12"/>
    <w:rsid w:val="00E56701"/>
    <w:rsid w:val="00E56A05"/>
    <w:rsid w:val="00E57261"/>
    <w:rsid w:val="00E62397"/>
    <w:rsid w:val="00E64A70"/>
    <w:rsid w:val="00E8609B"/>
    <w:rsid w:val="00E867D1"/>
    <w:rsid w:val="00E91351"/>
    <w:rsid w:val="00E92A06"/>
    <w:rsid w:val="00E93446"/>
    <w:rsid w:val="00E9657A"/>
    <w:rsid w:val="00E97B62"/>
    <w:rsid w:val="00E97DCB"/>
    <w:rsid w:val="00EA1827"/>
    <w:rsid w:val="00EA4512"/>
    <w:rsid w:val="00EA45AE"/>
    <w:rsid w:val="00EA4E56"/>
    <w:rsid w:val="00EA69F1"/>
    <w:rsid w:val="00EB3B0C"/>
    <w:rsid w:val="00EB4BFA"/>
    <w:rsid w:val="00EC489F"/>
    <w:rsid w:val="00EC6879"/>
    <w:rsid w:val="00EC7105"/>
    <w:rsid w:val="00ED076C"/>
    <w:rsid w:val="00ED0D02"/>
    <w:rsid w:val="00ED3D75"/>
    <w:rsid w:val="00EE27DD"/>
    <w:rsid w:val="00EE2BDE"/>
    <w:rsid w:val="00EE612F"/>
    <w:rsid w:val="00EE63F1"/>
    <w:rsid w:val="00EE7798"/>
    <w:rsid w:val="00EF37AE"/>
    <w:rsid w:val="00EF3DE5"/>
    <w:rsid w:val="00F00CB2"/>
    <w:rsid w:val="00F13B5A"/>
    <w:rsid w:val="00F140C5"/>
    <w:rsid w:val="00F2238D"/>
    <w:rsid w:val="00F22A1E"/>
    <w:rsid w:val="00F308F3"/>
    <w:rsid w:val="00F369AA"/>
    <w:rsid w:val="00F36DEC"/>
    <w:rsid w:val="00F370B1"/>
    <w:rsid w:val="00F44747"/>
    <w:rsid w:val="00F50FF5"/>
    <w:rsid w:val="00F52340"/>
    <w:rsid w:val="00F55845"/>
    <w:rsid w:val="00F56BE1"/>
    <w:rsid w:val="00F640DB"/>
    <w:rsid w:val="00F73D6D"/>
    <w:rsid w:val="00F747F2"/>
    <w:rsid w:val="00F84B07"/>
    <w:rsid w:val="00F8510A"/>
    <w:rsid w:val="00F93963"/>
    <w:rsid w:val="00F957AA"/>
    <w:rsid w:val="00F95919"/>
    <w:rsid w:val="00F961DC"/>
    <w:rsid w:val="00FB0472"/>
    <w:rsid w:val="00FC4084"/>
    <w:rsid w:val="00FC5775"/>
    <w:rsid w:val="00FC7AAC"/>
    <w:rsid w:val="00FD1AB7"/>
    <w:rsid w:val="00FD45FD"/>
    <w:rsid w:val="00FD603D"/>
    <w:rsid w:val="00FE2ED8"/>
    <w:rsid w:val="00FE6396"/>
    <w:rsid w:val="00FF1134"/>
    <w:rsid w:val="00FF23BE"/>
    <w:rsid w:val="00FF334E"/>
    <w:rsid w:val="00FF4E7D"/>
    <w:rsid w:val="00FF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AutoShape 32"/>
        <o:r id="V:Rule4" type="connector" idref="#AutoShape 33"/>
        <o:r id="V:Rule5" type="connector" idref="#AutoShape 32"/>
        <o:r id="V:Rule6" type="connector" idref="#AutoShape 33"/>
        <o:r id="V:Rule7" type="connector" idref="#AutoShape 32"/>
        <o:r id="V:Rule8" type="connector" idref="#AutoShape 33"/>
        <o:r id="V:Rule9" type="connector" idref="#AutoShape 32"/>
        <o:r id="V:Rule10" type="connector" idref="#AutoShape 33"/>
        <o:r id="V:Rule16" type="connector" idref="#AutoShape 34"/>
        <o:r id="V:Rule20" type="connector" idref="#AutoShape 35"/>
        <o:r id="V:Rule22" type="connector" idref="#AutoShape 33"/>
        <o:r id="V:Rule24" type="connector" idref="#AutoShape 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www.recherchecigogne.ch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53972"/>
    <w:rsid w:val="000B5B6C"/>
    <w:rsid w:val="000D3D8D"/>
    <w:rsid w:val="00165CA9"/>
    <w:rsid w:val="001B3832"/>
    <w:rsid w:val="001B6446"/>
    <w:rsid w:val="001C43EB"/>
    <w:rsid w:val="002D4737"/>
    <w:rsid w:val="003020A0"/>
    <w:rsid w:val="00362FF6"/>
    <w:rsid w:val="00391134"/>
    <w:rsid w:val="003928B1"/>
    <w:rsid w:val="003A2558"/>
    <w:rsid w:val="00426780"/>
    <w:rsid w:val="00444FDD"/>
    <w:rsid w:val="004D05B3"/>
    <w:rsid w:val="004D2A14"/>
    <w:rsid w:val="00520599"/>
    <w:rsid w:val="00554B18"/>
    <w:rsid w:val="005D1C6A"/>
    <w:rsid w:val="00766539"/>
    <w:rsid w:val="007B0E42"/>
    <w:rsid w:val="00A81B3A"/>
    <w:rsid w:val="00A96FD1"/>
    <w:rsid w:val="00BC02D0"/>
    <w:rsid w:val="00BD3E52"/>
    <w:rsid w:val="00D7481D"/>
    <w:rsid w:val="00DB5CCA"/>
    <w:rsid w:val="00E64BE4"/>
    <w:rsid w:val="00F24AF8"/>
    <w:rsid w:val="00F61E2A"/>
    <w:rsid w:val="00FA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E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B0E42"/>
    <w:rPr>
      <w:color w:val="808080"/>
    </w:rPr>
  </w:style>
  <w:style w:type="paragraph" w:customStyle="1" w:styleId="0CDE6CCAE832407BB7A4A3913EC72B57">
    <w:name w:val="0CDE6CCAE832407BB7A4A3913EC72B57"/>
    <w:rsid w:val="007B0E42"/>
  </w:style>
  <w:style w:type="paragraph" w:customStyle="1" w:styleId="D848A9B800584B86B78556E59A00E029">
    <w:name w:val="D848A9B800584B86B78556E59A00E029"/>
    <w:rsid w:val="007B0E42"/>
  </w:style>
  <w:style w:type="paragraph" w:customStyle="1" w:styleId="52F0AE21365E4A5BA7174000C9F9D82F">
    <w:name w:val="52F0AE21365E4A5BA7174000C9F9D82F"/>
    <w:rsid w:val="007B0E42"/>
  </w:style>
  <w:style w:type="paragraph" w:customStyle="1" w:styleId="AD4D2D5212B94E08B906D41F18980B7B">
    <w:name w:val="AD4D2D5212B94E08B906D41F18980B7B"/>
    <w:rsid w:val="007B0E42"/>
  </w:style>
  <w:style w:type="paragraph" w:customStyle="1" w:styleId="5FBDD5F4F7DE4198917E6280789F2842">
    <w:name w:val="5FBDD5F4F7DE4198917E6280789F2842"/>
    <w:rsid w:val="007B0E42"/>
  </w:style>
  <w:style w:type="paragraph" w:customStyle="1" w:styleId="EB05543FE11647CE991EB195995F4A85">
    <w:name w:val="EB05543FE11647CE991EB195995F4A85"/>
    <w:rsid w:val="007B0E4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651CC9-F4B8-4F33-93AC-526EFEC4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8</TotalTime>
  <Pages>4</Pages>
  <Words>668</Words>
  <Characters>3678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</cp:lastModifiedBy>
  <cp:revision>5</cp:revision>
  <cp:lastPrinted>2018-01-31T10:43:00Z</cp:lastPrinted>
  <dcterms:created xsi:type="dcterms:W3CDTF">2018-01-31T10:43:00Z</dcterms:created>
  <dcterms:modified xsi:type="dcterms:W3CDTF">2018-01-31T11:09:00Z</dcterms:modified>
</cp:coreProperties>
</file>