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7CBE5" w14:textId="004DA0A1" w:rsidR="00250898" w:rsidRPr="00443B55" w:rsidRDefault="00B028BC" w:rsidP="00250898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  <w:r w:rsidRPr="00443B55">
        <w:rPr>
          <w:rFonts w:ascii="Gudea" w:hAnsi="Gudea"/>
          <w:noProof/>
          <w:color w:val="009DE4"/>
          <w:sz w:val="36"/>
          <w:szCs w:val="36"/>
          <w:lang w:val="fr-CH"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066353" wp14:editId="001BFA5B">
                <wp:simplePos x="0" y="0"/>
                <wp:positionH relativeFrom="column">
                  <wp:posOffset>-105142</wp:posOffset>
                </wp:positionH>
                <wp:positionV relativeFrom="paragraph">
                  <wp:posOffset>-412181</wp:posOffset>
                </wp:positionV>
                <wp:extent cx="2447925" cy="4025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71D4" w14:textId="7B6896D4" w:rsidR="00B028BC" w:rsidRDefault="00A9613C" w:rsidP="00B028BC">
                            <w:pPr>
                              <w:pStyle w:val="Corpsdetexte"/>
                              <w:kinsoku w:val="0"/>
                              <w:overflowPunct w:val="0"/>
                              <w:spacing w:before="1"/>
                            </w:pPr>
                            <w:r>
                              <w:t>Mission</w:t>
                            </w:r>
                            <w:r w:rsidR="00B028BC">
                              <w:t xml:space="preserve"> 9</w:t>
                            </w:r>
                          </w:p>
                          <w:p w14:paraId="48E1BBE4" w14:textId="77777777" w:rsidR="00B028BC" w:rsidRPr="00B05552" w:rsidRDefault="00B028BC" w:rsidP="00B028B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663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pt;margin-top:-32.45pt;width:192.75pt;height:3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" filled="f" stroked="f">
                <v:textbox style="mso-fit-shape-to-text:t">
                  <w:txbxContent>
                    <w:p w14:paraId="777E71D4" w14:textId="7B6896D4" w:rsidR="00B028BC" w:rsidRDefault="00A9613C" w:rsidP="00B028BC">
                      <w:pPr>
                        <w:pStyle w:val="Corpsdetexte"/>
                        <w:kinsoku w:val="0"/>
                        <w:overflowPunct w:val="0"/>
                        <w:spacing w:before="1"/>
                      </w:pPr>
                      <w:r>
                        <w:t>Mission</w:t>
                      </w:r>
                      <w:r w:rsidR="00B028BC">
                        <w:t xml:space="preserve"> 9</w:t>
                      </w:r>
                    </w:p>
                    <w:p w14:paraId="48E1BBE4" w14:textId="77777777" w:rsidR="00B028BC" w:rsidRPr="00B05552" w:rsidRDefault="00B028BC" w:rsidP="00B028B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Gudea" w:hAnsi="Gudea"/>
            <w:color w:val="009DE4"/>
            <w:sz w:val="36"/>
            <w:szCs w:val="36"/>
            <w:lang w:val="fr-CH"/>
          </w:rPr>
          <w:id w:val="-1298442150"/>
          <w:placeholder>
            <w:docPart w:val="3575DFBD54CF4FD683476F12EECE55E5"/>
          </w:placeholder>
          <w:text/>
        </w:sdtPr>
        <w:sdtEndPr/>
        <w:sdtContent>
          <w:r w:rsidR="00905FE0" w:rsidRPr="00443B55">
            <w:rPr>
              <w:rFonts w:ascii="Gudea" w:hAnsi="Gudea"/>
              <w:color w:val="009DE4"/>
              <w:sz w:val="36"/>
              <w:szCs w:val="36"/>
              <w:lang w:val="fr-CH"/>
            </w:rPr>
            <w:t>Routes migratoires des cigognes</w:t>
          </w:r>
        </w:sdtContent>
      </w:sdt>
    </w:p>
    <w:p w14:paraId="03D61C03" w14:textId="77777777" w:rsidR="00222064" w:rsidRPr="00443B55" w:rsidRDefault="00250898" w:rsidP="00250898">
      <w:pPr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noProof/>
          <w:sz w:val="21"/>
          <w:szCs w:val="21"/>
          <w:lang w:val="fr-CH" w:eastAsia="de-CH"/>
        </w:rPr>
        <w:t xml:space="preserve"> </w:t>
      </w:r>
    </w:p>
    <w:p w14:paraId="47FD5078" w14:textId="4EBC26CF" w:rsidR="00B2012F" w:rsidRPr="00443B55" w:rsidRDefault="00B2012F" w:rsidP="003A6839">
      <w:pPr>
        <w:rPr>
          <w:rFonts w:ascii="Gudea" w:hAnsi="Gudea"/>
          <w:sz w:val="21"/>
          <w:szCs w:val="21"/>
          <w:lang w:val="fr-CH"/>
        </w:rPr>
      </w:pPr>
    </w:p>
    <w:p w14:paraId="5C04D9F8" w14:textId="7AEC22FB" w:rsidR="003361D1" w:rsidRPr="00443B55" w:rsidRDefault="003361D1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443B55">
        <w:rPr>
          <w:rFonts w:ascii="Gudea" w:hAnsi="Gudea"/>
          <w:b/>
          <w:sz w:val="21"/>
          <w:szCs w:val="21"/>
          <w:lang w:val="fr-CH"/>
        </w:rPr>
        <w:t>Info</w:t>
      </w:r>
      <w:r w:rsidR="00330180" w:rsidRPr="00443B55">
        <w:rPr>
          <w:rFonts w:ascii="Gudea" w:hAnsi="Gudea"/>
          <w:b/>
          <w:sz w:val="21"/>
          <w:szCs w:val="21"/>
          <w:lang w:val="fr-CH"/>
        </w:rPr>
        <w:t>rmation pour le personnel enseignant</w:t>
      </w:r>
    </w:p>
    <w:p w14:paraId="412AD8C8" w14:textId="77777777" w:rsidR="00E8609B" w:rsidRPr="00443B55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14:paraId="4AA2E4E7" w14:textId="733A1829" w:rsidR="0036018E" w:rsidRPr="00443B55" w:rsidRDefault="0036018E" w:rsidP="0036018E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tab/>
      </w:r>
    </w:p>
    <w:p w14:paraId="66345D10" w14:textId="5B80740E" w:rsidR="0036018E" w:rsidRPr="00443B55" w:rsidRDefault="0036018E" w:rsidP="0036018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b/>
          <w:sz w:val="21"/>
          <w:szCs w:val="21"/>
          <w:lang w:val="fr-CH"/>
        </w:rPr>
        <w:tab/>
      </w:r>
      <w:r w:rsidR="00443B55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443B55">
        <w:rPr>
          <w:rFonts w:ascii="Gudea" w:hAnsi="Gudea"/>
          <w:b/>
          <w:sz w:val="21"/>
          <w:szCs w:val="21"/>
          <w:lang w:val="fr-CH"/>
        </w:rPr>
        <w:t>?</w:t>
      </w:r>
      <w:r w:rsidRPr="00443B55">
        <w:rPr>
          <w:rFonts w:ascii="Gudea" w:hAnsi="Gudea"/>
          <w:sz w:val="21"/>
          <w:szCs w:val="21"/>
          <w:lang w:val="fr-CH"/>
        </w:rPr>
        <w:t xml:space="preserve"> </w:t>
      </w:r>
    </w:p>
    <w:p w14:paraId="4B657FBF" w14:textId="79CF9774" w:rsidR="00E018D5" w:rsidRPr="00443B55" w:rsidRDefault="001606D5" w:rsidP="00235ECC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tab/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Dans </w:t>
      </w:r>
      <w:r w:rsidR="00B86695">
        <w:rPr>
          <w:rFonts w:ascii="Gudea" w:hAnsi="Gudea"/>
          <w:sz w:val="21"/>
          <w:szCs w:val="21"/>
          <w:lang w:val="fr-CH"/>
        </w:rPr>
        <w:t xml:space="preserve">cette 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histoire, les enfants assistent à la pose de balises sur </w:t>
      </w:r>
      <w:r w:rsidR="00235ECC">
        <w:rPr>
          <w:rFonts w:ascii="Gudea" w:hAnsi="Gudea"/>
          <w:sz w:val="21"/>
          <w:szCs w:val="21"/>
          <w:lang w:val="fr-CH"/>
        </w:rPr>
        <w:t>de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 jeunes cigognes et </w:t>
      </w:r>
      <w:r w:rsidR="00235ECC">
        <w:rPr>
          <w:rFonts w:ascii="Gudea" w:hAnsi="Gudea"/>
          <w:sz w:val="21"/>
          <w:szCs w:val="21"/>
          <w:lang w:val="fr-CH"/>
        </w:rPr>
        <w:t>accompagnent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 leur départ.</w:t>
      </w:r>
      <w:r w:rsidR="00235ECC">
        <w:rPr>
          <w:rFonts w:ascii="Gudea" w:hAnsi="Gudea"/>
          <w:sz w:val="21"/>
          <w:szCs w:val="21"/>
          <w:lang w:val="fr-CH"/>
        </w:rPr>
        <w:t xml:space="preserve"> 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Grâce aux technologies modernes, on a accès aujourd'hui à des informations précises sur </w:t>
      </w:r>
      <w:r w:rsidR="00B86695">
        <w:rPr>
          <w:rFonts w:ascii="Gudea" w:hAnsi="Gudea"/>
          <w:sz w:val="21"/>
          <w:szCs w:val="21"/>
          <w:lang w:val="fr-CH"/>
        </w:rPr>
        <w:br/>
      </w:r>
      <w:r w:rsidR="00235ECC" w:rsidRPr="00235ECC">
        <w:rPr>
          <w:rFonts w:ascii="Gudea" w:hAnsi="Gudea"/>
          <w:sz w:val="21"/>
          <w:szCs w:val="21"/>
          <w:lang w:val="fr-CH"/>
        </w:rPr>
        <w:t>les</w:t>
      </w:r>
      <w:r w:rsidR="00B86695">
        <w:rPr>
          <w:rFonts w:ascii="Gudea" w:hAnsi="Gudea"/>
          <w:sz w:val="21"/>
          <w:szCs w:val="21"/>
          <w:lang w:val="fr-CH"/>
        </w:rPr>
        <w:t xml:space="preserve"> </w:t>
      </w:r>
      <w:r w:rsidR="00235ECC" w:rsidRPr="00235ECC">
        <w:rPr>
          <w:rFonts w:ascii="Gudea" w:hAnsi="Gudea"/>
          <w:sz w:val="21"/>
          <w:szCs w:val="21"/>
          <w:lang w:val="fr-CH"/>
        </w:rPr>
        <w:t>allées</w:t>
      </w:r>
      <w:r w:rsidR="00235ECC">
        <w:rPr>
          <w:rFonts w:ascii="Gudea" w:hAnsi="Gudea"/>
          <w:sz w:val="21"/>
          <w:szCs w:val="21"/>
          <w:lang w:val="fr-CH"/>
        </w:rPr>
        <w:t xml:space="preserve"> </w:t>
      </w:r>
      <w:r w:rsidR="00235ECC" w:rsidRPr="00235ECC">
        <w:rPr>
          <w:rFonts w:ascii="Gudea" w:hAnsi="Gudea"/>
          <w:sz w:val="21"/>
          <w:szCs w:val="21"/>
          <w:lang w:val="fr-CH"/>
        </w:rPr>
        <w:t>et venues et les routes migratoires des cigognes équipées d'émetteurs ou de balises. Ces</w:t>
      </w:r>
      <w:r w:rsidR="00235ECC">
        <w:rPr>
          <w:rFonts w:ascii="Gudea" w:hAnsi="Gudea"/>
          <w:sz w:val="21"/>
          <w:szCs w:val="21"/>
          <w:lang w:val="fr-CH"/>
        </w:rPr>
        <w:t xml:space="preserve"> </w:t>
      </w:r>
      <w:r w:rsidR="00235ECC" w:rsidRPr="00235ECC">
        <w:rPr>
          <w:rFonts w:ascii="Gudea" w:hAnsi="Gudea"/>
          <w:sz w:val="21"/>
          <w:szCs w:val="21"/>
          <w:lang w:val="fr-CH"/>
        </w:rPr>
        <w:t>données sont importantes pour la recherche</w:t>
      </w:r>
      <w:r w:rsidR="00235ECC">
        <w:rPr>
          <w:rFonts w:ascii="Gudea" w:hAnsi="Gudea"/>
          <w:sz w:val="21"/>
          <w:szCs w:val="21"/>
          <w:lang w:val="fr-CH"/>
        </w:rPr>
        <w:t>,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 </w:t>
      </w:r>
      <w:r w:rsidR="00235ECC">
        <w:rPr>
          <w:rFonts w:ascii="Gudea" w:hAnsi="Gudea"/>
          <w:sz w:val="21"/>
          <w:szCs w:val="21"/>
          <w:lang w:val="fr-CH"/>
        </w:rPr>
        <w:t>m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ais aussi pour les profanes qui les </w:t>
      </w:r>
      <w:r w:rsidR="00235ECC">
        <w:rPr>
          <w:rFonts w:ascii="Gudea" w:hAnsi="Gudea"/>
          <w:sz w:val="21"/>
          <w:szCs w:val="21"/>
          <w:lang w:val="fr-CH"/>
        </w:rPr>
        <w:t>trouvent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 </w:t>
      </w:r>
      <w:r w:rsidR="00235ECC">
        <w:rPr>
          <w:rFonts w:ascii="Gudea" w:hAnsi="Gudea"/>
          <w:sz w:val="21"/>
          <w:szCs w:val="21"/>
          <w:lang w:val="fr-CH"/>
        </w:rPr>
        <w:t>sur</w:t>
      </w:r>
      <w:r w:rsidR="00235ECC" w:rsidRPr="00235ECC">
        <w:rPr>
          <w:rFonts w:ascii="Gudea" w:hAnsi="Gudea"/>
          <w:sz w:val="21"/>
          <w:szCs w:val="21"/>
          <w:lang w:val="fr-CH"/>
        </w:rPr>
        <w:t xml:space="preserve"> internet.</w:t>
      </w:r>
      <w:r w:rsidR="00235ECC">
        <w:rPr>
          <w:rFonts w:ascii="Gudea" w:hAnsi="Gudea"/>
          <w:sz w:val="21"/>
          <w:szCs w:val="21"/>
          <w:lang w:val="fr-CH"/>
        </w:rPr>
        <w:t xml:space="preserve"> </w:t>
      </w:r>
      <w:r w:rsidR="00A67011">
        <w:rPr>
          <w:rFonts w:ascii="Gudea" w:hAnsi="Gudea"/>
          <w:sz w:val="21"/>
          <w:szCs w:val="21"/>
          <w:lang w:val="fr-CH"/>
        </w:rPr>
        <w:t>Cette mission permet donc d’aborder un projet de recherche actuel avec l</w:t>
      </w:r>
      <w:r w:rsidR="00896838">
        <w:rPr>
          <w:rFonts w:ascii="Gudea" w:hAnsi="Gudea"/>
          <w:sz w:val="21"/>
          <w:szCs w:val="21"/>
          <w:lang w:val="fr-CH"/>
        </w:rPr>
        <w:t>es</w:t>
      </w:r>
      <w:r w:rsidR="00235ECC">
        <w:rPr>
          <w:rFonts w:ascii="Gudea" w:hAnsi="Gudea"/>
          <w:sz w:val="21"/>
          <w:szCs w:val="21"/>
          <w:lang w:val="fr-CH"/>
        </w:rPr>
        <w:t xml:space="preserve"> enfant</w:t>
      </w:r>
      <w:r w:rsidR="001C212A">
        <w:rPr>
          <w:rFonts w:ascii="Gudea" w:hAnsi="Gudea"/>
          <w:sz w:val="21"/>
          <w:szCs w:val="21"/>
          <w:lang w:val="fr-CH"/>
        </w:rPr>
        <w:t>s</w:t>
      </w:r>
      <w:r w:rsidR="00E018D5" w:rsidRPr="00443B55">
        <w:rPr>
          <w:rFonts w:ascii="Gudea" w:hAnsi="Gudea"/>
          <w:sz w:val="21"/>
          <w:szCs w:val="21"/>
          <w:lang w:val="fr-CH"/>
        </w:rPr>
        <w:t>.</w:t>
      </w:r>
    </w:p>
    <w:p w14:paraId="0FE28FDE" w14:textId="77777777" w:rsidR="00ED06B8" w:rsidRPr="00443B55" w:rsidRDefault="00ED06B8" w:rsidP="00250898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14:paraId="01B5E416" w14:textId="77777777" w:rsidR="008E015E" w:rsidRPr="00443B55" w:rsidRDefault="008E015E" w:rsidP="00ED06B8">
      <w:pPr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14:paraId="39FBC874" w14:textId="77777777" w:rsidR="001606D5" w:rsidRPr="00443B5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443B55">
        <w:rPr>
          <w:rFonts w:ascii="Gudea" w:hAnsi="Gudea"/>
          <w:b/>
          <w:sz w:val="21"/>
          <w:szCs w:val="21"/>
          <w:lang w:val="fr-CH"/>
        </w:rPr>
        <w:tab/>
      </w:r>
    </w:p>
    <w:p w14:paraId="0B45E748" w14:textId="1C4A5C69" w:rsidR="00635589" w:rsidRPr="00443B5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b/>
          <w:sz w:val="21"/>
          <w:szCs w:val="21"/>
          <w:lang w:val="fr-CH"/>
        </w:rPr>
        <w:tab/>
      </w:r>
      <w:r w:rsidR="005A4D64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="008E015E" w:rsidRPr="00443B55">
        <w:rPr>
          <w:rFonts w:ascii="Gudea" w:hAnsi="Gudea"/>
          <w:b/>
          <w:sz w:val="21"/>
          <w:szCs w:val="21"/>
          <w:lang w:val="fr-CH"/>
        </w:rPr>
        <w:t>?</w:t>
      </w:r>
      <w:r w:rsidR="008E015E" w:rsidRPr="00443B55">
        <w:rPr>
          <w:rFonts w:ascii="Gudea" w:hAnsi="Gudea"/>
          <w:sz w:val="21"/>
          <w:szCs w:val="21"/>
          <w:lang w:val="fr-CH"/>
        </w:rPr>
        <w:t xml:space="preserve"> </w:t>
      </w:r>
    </w:p>
    <w:p w14:paraId="13C6772C" w14:textId="47FF9AF3" w:rsidR="00AB3E58" w:rsidRPr="00443B55" w:rsidRDefault="001606D5" w:rsidP="0083160B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tab/>
      </w:r>
      <w:r w:rsidR="003A6E25">
        <w:rPr>
          <w:rFonts w:ascii="Gudea" w:hAnsi="Gudea"/>
          <w:sz w:val="21"/>
          <w:szCs w:val="21"/>
          <w:lang w:val="fr-CH"/>
        </w:rPr>
        <w:t>La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 mission 9 consiste à suivre la trajectoire de vol des cigognes</w:t>
      </w:r>
      <w:r w:rsidR="00D903CB">
        <w:rPr>
          <w:rFonts w:ascii="Gudea" w:hAnsi="Gudea"/>
          <w:sz w:val="21"/>
          <w:szCs w:val="21"/>
          <w:lang w:val="fr-CH"/>
        </w:rPr>
        <w:t xml:space="preserve"> porteuses d’</w:t>
      </w:r>
      <w:r w:rsidR="00D903CB" w:rsidRPr="00D903CB">
        <w:rPr>
          <w:rFonts w:ascii="Gudea" w:hAnsi="Gudea"/>
          <w:sz w:val="21"/>
          <w:szCs w:val="21"/>
          <w:lang w:val="fr-CH"/>
        </w:rPr>
        <w:t>émett</w:t>
      </w:r>
      <w:r w:rsidR="00D903CB">
        <w:rPr>
          <w:rFonts w:ascii="Gudea" w:hAnsi="Gudea"/>
          <w:sz w:val="21"/>
          <w:szCs w:val="21"/>
          <w:lang w:val="fr-CH"/>
        </w:rPr>
        <w:t>eurs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. </w:t>
      </w:r>
      <w:r w:rsidR="00FF0154">
        <w:rPr>
          <w:rFonts w:ascii="Gudea" w:hAnsi="Gudea"/>
          <w:sz w:val="21"/>
          <w:szCs w:val="21"/>
          <w:lang w:val="fr-CH"/>
        </w:rPr>
        <w:t>Un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 site relatif à </w:t>
      </w:r>
      <w:r w:rsidR="004E755A">
        <w:rPr>
          <w:rFonts w:ascii="Gudea" w:hAnsi="Gudea"/>
          <w:sz w:val="21"/>
          <w:szCs w:val="21"/>
          <w:lang w:val="fr-CH"/>
        </w:rPr>
        <w:br/>
      </w:r>
      <w:r w:rsidR="00D903CB" w:rsidRPr="00D903CB">
        <w:rPr>
          <w:rFonts w:ascii="Gudea" w:hAnsi="Gudea"/>
          <w:sz w:val="21"/>
          <w:szCs w:val="21"/>
          <w:lang w:val="fr-CH"/>
        </w:rPr>
        <w:t>ce sujet</w:t>
      </w:r>
      <w:r w:rsidR="00D903CB">
        <w:rPr>
          <w:rFonts w:ascii="Gudea" w:hAnsi="Gudea"/>
          <w:sz w:val="21"/>
          <w:szCs w:val="21"/>
          <w:lang w:val="fr-CH"/>
        </w:rPr>
        <w:t xml:space="preserve"> </w:t>
      </w:r>
      <w:r w:rsidR="00FF0154">
        <w:rPr>
          <w:rFonts w:ascii="Gudea" w:hAnsi="Gudea"/>
          <w:sz w:val="21"/>
          <w:szCs w:val="21"/>
          <w:lang w:val="fr-CH"/>
        </w:rPr>
        <w:t>est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 mentionné sur </w:t>
      </w:r>
      <w:r w:rsidR="00D903CB" w:rsidRPr="007E5B6D">
        <w:rPr>
          <w:rFonts w:ascii="Gudea" w:hAnsi="Gudea"/>
          <w:i/>
          <w:sz w:val="21"/>
          <w:szCs w:val="21"/>
          <w:lang w:val="fr-CH"/>
        </w:rPr>
        <w:t>www.recherchecigogne.ch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, rubrique </w:t>
      </w:r>
      <w:r w:rsidR="00D903CB" w:rsidRPr="007E5B6D">
        <w:rPr>
          <w:rFonts w:ascii="Gudea" w:hAnsi="Gudea"/>
          <w:i/>
          <w:sz w:val="21"/>
          <w:szCs w:val="21"/>
          <w:lang w:val="fr-CH"/>
        </w:rPr>
        <w:t>Didactique plus</w:t>
      </w:r>
      <w:r w:rsidR="00D903CB" w:rsidRPr="00D903CB">
        <w:rPr>
          <w:rFonts w:ascii="Gudea" w:hAnsi="Gudea"/>
          <w:sz w:val="21"/>
          <w:szCs w:val="21"/>
          <w:lang w:val="fr-CH"/>
        </w:rPr>
        <w:t>. Dans le but d'une bonne</w:t>
      </w:r>
      <w:r w:rsidR="00D903CB">
        <w:rPr>
          <w:rFonts w:ascii="Gudea" w:hAnsi="Gudea"/>
          <w:sz w:val="21"/>
          <w:szCs w:val="21"/>
          <w:lang w:val="fr-CH"/>
        </w:rPr>
        <w:t xml:space="preserve"> 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compréhension des cartes par les élèves, ce sujet doit être introduit auparavant, en fonction </w:t>
      </w:r>
      <w:r w:rsidR="007948DA">
        <w:rPr>
          <w:rFonts w:ascii="Gudea" w:hAnsi="Gudea"/>
          <w:sz w:val="21"/>
          <w:szCs w:val="21"/>
          <w:lang w:val="fr-CH"/>
        </w:rPr>
        <w:t xml:space="preserve">du degré. </w:t>
      </w:r>
      <w:r w:rsidR="00D903CB">
        <w:rPr>
          <w:rFonts w:ascii="Gudea" w:hAnsi="Gudea"/>
          <w:sz w:val="21"/>
          <w:szCs w:val="21"/>
          <w:lang w:val="fr-CH"/>
        </w:rPr>
        <w:t xml:space="preserve"> 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De plus, le site web et ses légendes doivent être expliqués au préalable - par exemple </w:t>
      </w:r>
      <w:r w:rsidR="002975F5">
        <w:rPr>
          <w:rFonts w:ascii="Gudea" w:hAnsi="Gudea"/>
          <w:sz w:val="21"/>
          <w:szCs w:val="21"/>
          <w:lang w:val="fr-CH"/>
        </w:rPr>
        <w:t xml:space="preserve">en </w:t>
      </w:r>
      <w:r w:rsidR="00D903CB" w:rsidRPr="00D903CB">
        <w:rPr>
          <w:rFonts w:ascii="Gudea" w:hAnsi="Gudea"/>
          <w:sz w:val="21"/>
          <w:szCs w:val="21"/>
          <w:lang w:val="fr-CH"/>
        </w:rPr>
        <w:t>mont</w:t>
      </w:r>
      <w:r w:rsidR="00CD7B95">
        <w:rPr>
          <w:rFonts w:ascii="Gudea" w:hAnsi="Gudea"/>
          <w:sz w:val="21"/>
          <w:szCs w:val="21"/>
          <w:lang w:val="fr-CH"/>
        </w:rPr>
        <w:t>r</w:t>
      </w:r>
      <w:r w:rsidR="002975F5">
        <w:rPr>
          <w:rFonts w:ascii="Gudea" w:hAnsi="Gudea"/>
          <w:sz w:val="21"/>
          <w:szCs w:val="21"/>
          <w:lang w:val="fr-CH"/>
        </w:rPr>
        <w:t>ant</w:t>
      </w:r>
      <w:r w:rsidR="00D903CB" w:rsidRPr="00D903CB">
        <w:rPr>
          <w:rFonts w:ascii="Gudea" w:hAnsi="Gudea"/>
          <w:sz w:val="21"/>
          <w:szCs w:val="21"/>
          <w:lang w:val="fr-CH"/>
        </w:rPr>
        <w:t xml:space="preserve"> comment</w:t>
      </w:r>
      <w:r w:rsidR="00D903CB">
        <w:rPr>
          <w:rFonts w:ascii="Gudea" w:hAnsi="Gudea"/>
          <w:sz w:val="21"/>
          <w:szCs w:val="21"/>
          <w:lang w:val="fr-CH"/>
        </w:rPr>
        <w:t xml:space="preserve"> </w:t>
      </w:r>
      <w:r w:rsidR="00D903CB" w:rsidRPr="00D903CB">
        <w:rPr>
          <w:rFonts w:ascii="Gudea" w:hAnsi="Gudea"/>
          <w:sz w:val="21"/>
          <w:szCs w:val="21"/>
          <w:lang w:val="fr-CH"/>
        </w:rPr>
        <w:t>faire apparaître / disparaître les décharges publiques sur la carte.</w:t>
      </w:r>
      <w:r w:rsidR="00E87736" w:rsidRPr="00443B55">
        <w:rPr>
          <w:rFonts w:ascii="Gudea" w:hAnsi="Gudea"/>
          <w:sz w:val="21"/>
          <w:szCs w:val="21"/>
          <w:lang w:val="fr-CH"/>
        </w:rPr>
        <w:br/>
      </w:r>
      <w:bookmarkStart w:id="0" w:name="_GoBack"/>
      <w:bookmarkEnd w:id="0"/>
      <w:r w:rsidR="00E87736" w:rsidRPr="00443B55">
        <w:rPr>
          <w:rFonts w:ascii="Gudea" w:hAnsi="Gudea"/>
          <w:sz w:val="21"/>
          <w:szCs w:val="21"/>
          <w:lang w:val="fr-CH"/>
        </w:rPr>
        <w:br/>
      </w:r>
      <w:r w:rsidR="00AA36C9" w:rsidRPr="00AA36C9">
        <w:rPr>
          <w:rFonts w:ascii="Gudea" w:hAnsi="Gudea"/>
          <w:sz w:val="21"/>
          <w:szCs w:val="21"/>
          <w:lang w:val="fr-CH"/>
        </w:rPr>
        <w:t>Dans l'histoire, un service de surveillance est mis sur pied (news cigognes). Chaque matin, un enfant différent</w:t>
      </w:r>
      <w:r w:rsidR="00AA36C9">
        <w:rPr>
          <w:rFonts w:ascii="Gudea" w:hAnsi="Gudea"/>
          <w:sz w:val="21"/>
          <w:szCs w:val="21"/>
          <w:lang w:val="fr-CH"/>
        </w:rPr>
        <w:t xml:space="preserve"> </w:t>
      </w:r>
      <w:r w:rsidR="00AA36C9" w:rsidRPr="00AA36C9">
        <w:rPr>
          <w:rFonts w:ascii="Gudea" w:hAnsi="Gudea"/>
          <w:sz w:val="21"/>
          <w:szCs w:val="21"/>
          <w:lang w:val="fr-CH"/>
        </w:rPr>
        <w:t xml:space="preserve">contrôle s'il s'est passé quelque chose chez les cigognes </w:t>
      </w:r>
      <w:r w:rsidR="004C1808">
        <w:rPr>
          <w:rFonts w:ascii="Gudea" w:hAnsi="Gudea"/>
          <w:sz w:val="21"/>
          <w:szCs w:val="21"/>
          <w:lang w:val="fr-CH"/>
        </w:rPr>
        <w:t>suivies</w:t>
      </w:r>
      <w:r w:rsidR="00AA36C9" w:rsidRPr="00AA36C9">
        <w:rPr>
          <w:rFonts w:ascii="Gudea" w:hAnsi="Gudea"/>
          <w:sz w:val="21"/>
          <w:szCs w:val="21"/>
          <w:lang w:val="fr-CH"/>
        </w:rPr>
        <w:t xml:space="preserve"> et le communique </w:t>
      </w:r>
      <w:r w:rsidR="004E755A">
        <w:rPr>
          <w:rFonts w:ascii="Gudea" w:hAnsi="Gudea"/>
          <w:sz w:val="21"/>
          <w:szCs w:val="21"/>
          <w:lang w:val="fr-CH"/>
        </w:rPr>
        <w:t>devant la</w:t>
      </w:r>
      <w:r w:rsidR="00AA36C9" w:rsidRPr="00AA36C9">
        <w:rPr>
          <w:rFonts w:ascii="Gudea" w:hAnsi="Gudea"/>
          <w:sz w:val="21"/>
          <w:szCs w:val="21"/>
          <w:lang w:val="fr-CH"/>
        </w:rPr>
        <w:t xml:space="preserve"> classe.</w:t>
      </w:r>
      <w:r w:rsidR="00AA36C9">
        <w:rPr>
          <w:rFonts w:ascii="Gudea" w:hAnsi="Gudea"/>
          <w:sz w:val="21"/>
          <w:szCs w:val="21"/>
          <w:lang w:val="fr-CH"/>
        </w:rPr>
        <w:t xml:space="preserve"> </w:t>
      </w:r>
      <w:r w:rsidR="00AA36C9" w:rsidRPr="00AA36C9">
        <w:rPr>
          <w:rFonts w:ascii="Gudea" w:hAnsi="Gudea"/>
          <w:sz w:val="21"/>
          <w:szCs w:val="21"/>
          <w:lang w:val="fr-CH"/>
        </w:rPr>
        <w:t>L'enseignant/e décide du type de service de surveillance adapté à la classe. Toutefois, une recherche sur</w:t>
      </w:r>
      <w:r w:rsidR="00AA36C9">
        <w:rPr>
          <w:rFonts w:ascii="Gudea" w:hAnsi="Gudea"/>
          <w:sz w:val="21"/>
          <w:szCs w:val="21"/>
          <w:lang w:val="fr-CH"/>
        </w:rPr>
        <w:t xml:space="preserve"> </w:t>
      </w:r>
      <w:r w:rsidR="00AA36C9" w:rsidRPr="00AA36C9">
        <w:rPr>
          <w:rFonts w:ascii="Gudea" w:hAnsi="Gudea"/>
          <w:sz w:val="21"/>
          <w:szCs w:val="21"/>
          <w:lang w:val="fr-CH"/>
        </w:rPr>
        <w:t>les itinéraires de vol peut également être effectuée séparément.</w:t>
      </w:r>
      <w:r w:rsidR="000F0681" w:rsidRPr="00443B55">
        <w:rPr>
          <w:rFonts w:ascii="Gudea" w:hAnsi="Gudea"/>
          <w:sz w:val="21"/>
          <w:szCs w:val="21"/>
          <w:lang w:val="fr-CH"/>
        </w:rPr>
        <w:t xml:space="preserve"> </w:t>
      </w:r>
      <w:r w:rsidR="00E87736" w:rsidRPr="00443B55">
        <w:rPr>
          <w:rFonts w:ascii="Gudea" w:hAnsi="Gudea"/>
          <w:sz w:val="21"/>
          <w:szCs w:val="21"/>
          <w:lang w:val="fr-CH"/>
        </w:rPr>
        <w:br/>
      </w:r>
      <w:r w:rsidR="00E87736" w:rsidRPr="00443B55">
        <w:rPr>
          <w:rFonts w:ascii="Gudea" w:hAnsi="Gudea"/>
          <w:sz w:val="21"/>
          <w:szCs w:val="21"/>
          <w:lang w:val="fr-CH"/>
        </w:rPr>
        <w:br/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Dans la première mission, les enfants étudient </w:t>
      </w:r>
      <w:r w:rsidR="00E83492">
        <w:rPr>
          <w:rFonts w:ascii="Gudea" w:hAnsi="Gudea"/>
          <w:sz w:val="21"/>
          <w:szCs w:val="21"/>
          <w:lang w:val="fr-CH"/>
        </w:rPr>
        <w:t>l’emplacement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 des jeunes cigognes </w:t>
      </w:r>
      <w:r w:rsidR="00625267">
        <w:rPr>
          <w:rFonts w:ascii="Gudea" w:hAnsi="Gudea"/>
          <w:sz w:val="21"/>
          <w:szCs w:val="21"/>
          <w:lang w:val="fr-CH"/>
        </w:rPr>
        <w:t xml:space="preserve">équipées </w:t>
      </w:r>
      <w:r w:rsidR="00D14A56">
        <w:rPr>
          <w:rFonts w:ascii="Gudea" w:hAnsi="Gudea"/>
          <w:sz w:val="21"/>
          <w:szCs w:val="21"/>
          <w:lang w:val="fr-CH"/>
        </w:rPr>
        <w:t xml:space="preserve">en </w:t>
      </w:r>
      <w:r w:rsidR="00435515" w:rsidRPr="001611FA">
        <w:rPr>
          <w:rFonts w:ascii="Gudea" w:hAnsi="Gudea"/>
          <w:sz w:val="21"/>
          <w:szCs w:val="21"/>
          <w:lang w:val="fr-CH"/>
        </w:rPr>
        <w:t>été</w:t>
      </w:r>
      <w:r w:rsidR="00D14A56">
        <w:rPr>
          <w:rFonts w:ascii="Gudea" w:hAnsi="Gudea"/>
          <w:sz w:val="21"/>
          <w:szCs w:val="21"/>
          <w:lang w:val="fr-CH"/>
        </w:rPr>
        <w:t>.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 En</w:t>
      </w:r>
      <w:r w:rsidR="001611FA">
        <w:rPr>
          <w:rFonts w:ascii="Gudea" w:hAnsi="Gudea"/>
          <w:sz w:val="21"/>
          <w:szCs w:val="21"/>
          <w:lang w:val="fr-CH"/>
        </w:rPr>
        <w:t xml:space="preserve"> </w:t>
      </w:r>
      <w:r w:rsidR="001611FA" w:rsidRPr="001611FA">
        <w:rPr>
          <w:rFonts w:ascii="Gudea" w:hAnsi="Gudea"/>
          <w:sz w:val="21"/>
          <w:szCs w:val="21"/>
          <w:lang w:val="fr-CH"/>
        </w:rPr>
        <w:t>juin, elles volent autour du nid. Dès la mi-août commence</w:t>
      </w:r>
      <w:r w:rsidR="00DE637E">
        <w:rPr>
          <w:rFonts w:ascii="Gudea" w:hAnsi="Gudea"/>
          <w:sz w:val="21"/>
          <w:szCs w:val="21"/>
          <w:lang w:val="fr-CH"/>
        </w:rPr>
        <w:t>nt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 le</w:t>
      </w:r>
      <w:r w:rsidR="00625267">
        <w:rPr>
          <w:rFonts w:ascii="Gudea" w:hAnsi="Gudea"/>
          <w:sz w:val="21"/>
          <w:szCs w:val="21"/>
          <w:lang w:val="fr-CH"/>
        </w:rPr>
        <w:t>s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 départ</w:t>
      </w:r>
      <w:r w:rsidR="00625267">
        <w:rPr>
          <w:rFonts w:ascii="Gudea" w:hAnsi="Gudea"/>
          <w:sz w:val="21"/>
          <w:szCs w:val="21"/>
          <w:lang w:val="fr-CH"/>
        </w:rPr>
        <w:t>s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 vers le sud. Alors, chaque</w:t>
      </w:r>
      <w:r w:rsidR="001611FA">
        <w:rPr>
          <w:rFonts w:ascii="Gudea" w:hAnsi="Gudea"/>
          <w:sz w:val="21"/>
          <w:szCs w:val="21"/>
          <w:lang w:val="fr-CH"/>
        </w:rPr>
        <w:t xml:space="preserve"> </w:t>
      </w:r>
      <w:r w:rsidR="001611FA" w:rsidRPr="001611FA">
        <w:rPr>
          <w:rFonts w:ascii="Gudea" w:hAnsi="Gudea"/>
          <w:sz w:val="21"/>
          <w:szCs w:val="21"/>
          <w:lang w:val="fr-CH"/>
        </w:rPr>
        <w:t xml:space="preserve">jour apparaissent </w:t>
      </w:r>
      <w:r w:rsidR="00AC02F8">
        <w:rPr>
          <w:rFonts w:ascii="Gudea" w:hAnsi="Gudea"/>
          <w:sz w:val="21"/>
          <w:szCs w:val="21"/>
          <w:lang w:val="fr-CH"/>
        </w:rPr>
        <w:t>de nouvelles localisation</w:t>
      </w:r>
      <w:r w:rsidR="008B0963">
        <w:rPr>
          <w:rFonts w:ascii="Gudea" w:hAnsi="Gudea"/>
          <w:sz w:val="21"/>
          <w:szCs w:val="21"/>
          <w:lang w:val="fr-CH"/>
        </w:rPr>
        <w:t>s</w:t>
      </w:r>
      <w:r w:rsidR="00AC02F8">
        <w:rPr>
          <w:rFonts w:ascii="Gudea" w:hAnsi="Gudea"/>
          <w:sz w:val="21"/>
          <w:szCs w:val="21"/>
          <w:lang w:val="fr-CH"/>
        </w:rPr>
        <w:t xml:space="preserve"> </w:t>
      </w:r>
      <w:r w:rsidR="001611FA" w:rsidRPr="001611FA">
        <w:rPr>
          <w:rFonts w:ascii="Gudea" w:hAnsi="Gudea"/>
          <w:sz w:val="21"/>
          <w:szCs w:val="21"/>
          <w:lang w:val="fr-CH"/>
        </w:rPr>
        <w:t>sur la carte. Mais le risque existe aussi qu'un</w:t>
      </w:r>
      <w:r w:rsidR="001611FA">
        <w:rPr>
          <w:rFonts w:ascii="Gudea" w:hAnsi="Gudea"/>
          <w:sz w:val="21"/>
          <w:szCs w:val="21"/>
          <w:lang w:val="fr-CH"/>
        </w:rPr>
        <w:t xml:space="preserve"> </w:t>
      </w:r>
      <w:r w:rsidR="001611FA" w:rsidRPr="001611FA">
        <w:rPr>
          <w:rFonts w:ascii="Gudea" w:hAnsi="Gudea"/>
          <w:sz w:val="21"/>
          <w:szCs w:val="21"/>
          <w:lang w:val="fr-CH"/>
        </w:rPr>
        <w:t>cigogneau décède d'une collision avec une ligne électrique ou pour d'autres raisons.</w:t>
      </w:r>
      <w:r w:rsidR="00383691" w:rsidRPr="00443B55">
        <w:rPr>
          <w:rFonts w:ascii="Gudea" w:hAnsi="Gudea"/>
          <w:sz w:val="21"/>
          <w:szCs w:val="21"/>
          <w:lang w:val="fr-CH"/>
        </w:rPr>
        <w:br/>
      </w:r>
      <w:r w:rsidR="00383691" w:rsidRPr="00443B55">
        <w:rPr>
          <w:rFonts w:ascii="Gudea" w:hAnsi="Gudea"/>
          <w:sz w:val="21"/>
          <w:szCs w:val="21"/>
          <w:lang w:val="fr-CH"/>
        </w:rPr>
        <w:br/>
      </w:r>
      <w:r w:rsidR="00310EDD">
        <w:rPr>
          <w:rFonts w:ascii="Gudea" w:hAnsi="Gudea"/>
          <w:sz w:val="21"/>
          <w:szCs w:val="21"/>
          <w:lang w:val="fr-CH"/>
        </w:rPr>
        <w:t>Lors</w:t>
      </w:r>
      <w:r w:rsidR="00814F15">
        <w:rPr>
          <w:rFonts w:ascii="Gudea" w:hAnsi="Gudea"/>
          <w:sz w:val="21"/>
          <w:szCs w:val="21"/>
          <w:lang w:val="fr-CH"/>
        </w:rPr>
        <w:t xml:space="preserve"> de </w:t>
      </w:r>
      <w:r w:rsidR="0083160B" w:rsidRPr="0083160B">
        <w:rPr>
          <w:rFonts w:ascii="Gudea" w:hAnsi="Gudea"/>
          <w:sz w:val="21"/>
          <w:szCs w:val="21"/>
          <w:lang w:val="fr-CH"/>
        </w:rPr>
        <w:t>la deuxième mission, les élèves recherchent un maximum de quartiers d'hiver différents. Les résultats</w:t>
      </w:r>
      <w:r w:rsidR="0083160B">
        <w:rPr>
          <w:rFonts w:ascii="Gudea" w:hAnsi="Gudea"/>
          <w:sz w:val="21"/>
          <w:szCs w:val="21"/>
          <w:lang w:val="fr-CH"/>
        </w:rPr>
        <w:t xml:space="preserve"> 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de cette analyse peuvent, par exemple, </w:t>
      </w:r>
      <w:r w:rsidR="0083160B">
        <w:rPr>
          <w:rFonts w:ascii="Gudea" w:hAnsi="Gudea"/>
          <w:sz w:val="21"/>
          <w:szCs w:val="21"/>
          <w:lang w:val="fr-CH"/>
        </w:rPr>
        <w:t xml:space="preserve">être 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compilés et </w:t>
      </w:r>
      <w:r w:rsidR="0083160B">
        <w:rPr>
          <w:rFonts w:ascii="Gudea" w:hAnsi="Gudea"/>
          <w:sz w:val="21"/>
          <w:szCs w:val="21"/>
          <w:lang w:val="fr-CH"/>
        </w:rPr>
        <w:t>affichés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 sur une carte en classe.</w:t>
      </w:r>
      <w:r w:rsidR="0083160B">
        <w:rPr>
          <w:rFonts w:ascii="Gudea" w:hAnsi="Gudea"/>
          <w:sz w:val="21"/>
          <w:szCs w:val="21"/>
          <w:lang w:val="fr-CH"/>
        </w:rPr>
        <w:br/>
      </w:r>
      <w:r w:rsidR="0083160B" w:rsidRPr="0083160B">
        <w:rPr>
          <w:rFonts w:ascii="Gudea" w:hAnsi="Gudea"/>
          <w:sz w:val="21"/>
          <w:szCs w:val="21"/>
          <w:lang w:val="fr-CH"/>
        </w:rPr>
        <w:t>La page</w:t>
      </w:r>
      <w:r w:rsidR="0083160B">
        <w:rPr>
          <w:rFonts w:ascii="Gudea" w:hAnsi="Gudea"/>
          <w:sz w:val="21"/>
          <w:szCs w:val="21"/>
          <w:lang w:val="fr-CH"/>
        </w:rPr>
        <w:t xml:space="preserve"> 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suivante fournit quelques exemples </w:t>
      </w:r>
      <w:r w:rsidR="0083160B" w:rsidRPr="00514E48">
        <w:rPr>
          <w:rFonts w:ascii="Gudea" w:hAnsi="Gudea"/>
          <w:b/>
          <w:sz w:val="21"/>
          <w:szCs w:val="21"/>
          <w:lang w:val="fr-CH"/>
        </w:rPr>
        <w:t>aux enseignants</w:t>
      </w:r>
      <w:r w:rsidR="0083160B" w:rsidRPr="0083160B">
        <w:rPr>
          <w:rFonts w:ascii="Gudea" w:hAnsi="Gudea"/>
          <w:sz w:val="21"/>
          <w:szCs w:val="21"/>
          <w:lang w:val="fr-CH"/>
        </w:rPr>
        <w:t>, tirés de</w:t>
      </w:r>
      <w:r w:rsidR="00C5025F">
        <w:rPr>
          <w:rFonts w:ascii="Gudea" w:hAnsi="Gudea"/>
          <w:sz w:val="21"/>
          <w:szCs w:val="21"/>
          <w:lang w:val="fr-CH"/>
        </w:rPr>
        <w:t>s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 sites qui suivent les cigognes équipées</w:t>
      </w:r>
      <w:r w:rsidR="0083160B">
        <w:rPr>
          <w:rFonts w:ascii="Gudea" w:hAnsi="Gudea"/>
          <w:sz w:val="21"/>
          <w:szCs w:val="21"/>
          <w:lang w:val="fr-CH"/>
        </w:rPr>
        <w:t xml:space="preserve"> </w:t>
      </w:r>
      <w:r w:rsidR="0083160B" w:rsidRPr="0083160B">
        <w:rPr>
          <w:rFonts w:ascii="Gudea" w:hAnsi="Gudea"/>
          <w:sz w:val="21"/>
          <w:szCs w:val="21"/>
          <w:lang w:val="fr-CH"/>
        </w:rPr>
        <w:t xml:space="preserve">d'émetteur. </w:t>
      </w:r>
      <w:r w:rsidR="009571D7" w:rsidRPr="00444517">
        <w:rPr>
          <w:rFonts w:ascii="Gudea" w:hAnsi="Gudea"/>
          <w:sz w:val="21"/>
          <w:szCs w:val="21"/>
          <w:lang w:val="fr-CH"/>
        </w:rPr>
        <w:t>Si les données de vol sont bien suivies,</w:t>
      </w:r>
      <w:r w:rsidR="00444517" w:rsidRPr="00444517">
        <w:rPr>
          <w:rFonts w:ascii="Gudea" w:hAnsi="Gudea"/>
          <w:sz w:val="21"/>
          <w:szCs w:val="21"/>
          <w:lang w:val="fr-CH"/>
        </w:rPr>
        <w:t xml:space="preserve"> on </w:t>
      </w:r>
      <w:r w:rsidR="00A22C7E">
        <w:rPr>
          <w:rFonts w:ascii="Gudea" w:hAnsi="Gudea"/>
          <w:sz w:val="21"/>
          <w:szCs w:val="21"/>
          <w:lang w:val="fr-CH"/>
        </w:rPr>
        <w:t xml:space="preserve">peut </w:t>
      </w:r>
      <w:r w:rsidR="00444517" w:rsidRPr="00444517">
        <w:rPr>
          <w:rFonts w:ascii="Gudea" w:hAnsi="Gudea"/>
          <w:sz w:val="21"/>
          <w:szCs w:val="21"/>
          <w:lang w:val="fr-CH"/>
        </w:rPr>
        <w:t>remarque</w:t>
      </w:r>
      <w:r w:rsidR="00A22C7E">
        <w:rPr>
          <w:rFonts w:ascii="Gudea" w:hAnsi="Gudea"/>
          <w:sz w:val="21"/>
          <w:szCs w:val="21"/>
          <w:lang w:val="fr-CH"/>
        </w:rPr>
        <w:t>r</w:t>
      </w:r>
      <w:r w:rsidR="00444517" w:rsidRPr="00444517">
        <w:rPr>
          <w:rFonts w:ascii="Gudea" w:hAnsi="Gudea"/>
          <w:sz w:val="21"/>
          <w:szCs w:val="21"/>
          <w:lang w:val="fr-CH"/>
        </w:rPr>
        <w:t xml:space="preserve"> que</w:t>
      </w:r>
      <w:r w:rsidR="0083160B" w:rsidRPr="00444517">
        <w:rPr>
          <w:rFonts w:ascii="Gudea" w:hAnsi="Gudea"/>
          <w:sz w:val="21"/>
          <w:szCs w:val="21"/>
          <w:lang w:val="fr-CH"/>
        </w:rPr>
        <w:t xml:space="preserve"> </w:t>
      </w:r>
      <w:r w:rsidR="0083160B" w:rsidRPr="0083160B">
        <w:rPr>
          <w:rFonts w:ascii="Gudea" w:hAnsi="Gudea"/>
          <w:sz w:val="21"/>
          <w:szCs w:val="21"/>
          <w:lang w:val="fr-CH"/>
        </w:rPr>
        <w:t>toutes les cigognes ne reviennent</w:t>
      </w:r>
      <w:r w:rsidR="0083160B">
        <w:rPr>
          <w:rFonts w:ascii="Gudea" w:hAnsi="Gudea"/>
          <w:sz w:val="21"/>
          <w:szCs w:val="21"/>
          <w:lang w:val="fr-CH"/>
        </w:rPr>
        <w:t xml:space="preserve"> </w:t>
      </w:r>
      <w:r w:rsidR="0083160B" w:rsidRPr="0083160B">
        <w:rPr>
          <w:rFonts w:ascii="Gudea" w:hAnsi="Gudea"/>
          <w:sz w:val="21"/>
          <w:szCs w:val="21"/>
          <w:lang w:val="fr-CH"/>
        </w:rPr>
        <w:t>pas toutes en même temps. La page qui suit présente trois routes migratoires différentes :</w:t>
      </w:r>
    </w:p>
    <w:p w14:paraId="6F326D56" w14:textId="77777777" w:rsidR="0036018E" w:rsidRPr="00443B55" w:rsidRDefault="0036018E" w:rsidP="00464690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14:paraId="3FD6876F" w14:textId="77777777" w:rsidR="00AB3E58" w:rsidRPr="00443B55" w:rsidRDefault="00AB3E58" w:rsidP="00AB3E58">
      <w:pPr>
        <w:rPr>
          <w:rFonts w:ascii="Gudea" w:hAnsi="Gudea"/>
          <w:sz w:val="21"/>
          <w:szCs w:val="21"/>
          <w:lang w:val="fr-CH"/>
        </w:rPr>
      </w:pPr>
    </w:p>
    <w:p w14:paraId="1D392022" w14:textId="77777777" w:rsidR="008C2A8B" w:rsidRPr="00443B55" w:rsidRDefault="008C2A8B" w:rsidP="00AB3E58">
      <w:pPr>
        <w:rPr>
          <w:rFonts w:ascii="Gudea" w:hAnsi="Gudea"/>
          <w:sz w:val="21"/>
          <w:szCs w:val="21"/>
          <w:lang w:val="fr-CH"/>
        </w:rPr>
      </w:pPr>
    </w:p>
    <w:p w14:paraId="7A74D1E9" w14:textId="07682CA8" w:rsidR="000D3BDC" w:rsidRPr="00443B55" w:rsidRDefault="000D3BDC">
      <w:pPr>
        <w:spacing w:after="200" w:line="276" w:lineRule="auto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br w:type="page"/>
      </w:r>
    </w:p>
    <w:p w14:paraId="4285CAAD" w14:textId="4B4E22E9" w:rsidR="0036018E" w:rsidRPr="00443B55" w:rsidRDefault="00BC258B" w:rsidP="00AB3E58">
      <w:pPr>
        <w:shd w:val="clear" w:color="auto" w:fill="B6DDE8" w:themeFill="accent5" w:themeFillTint="66"/>
        <w:rPr>
          <w:rFonts w:ascii="Gudea" w:hAnsi="Gudea"/>
          <w:sz w:val="21"/>
          <w:szCs w:val="21"/>
          <w:lang w:val="fr-CH"/>
        </w:rPr>
      </w:pPr>
      <w:r w:rsidRPr="00443B55">
        <w:rPr>
          <w:noProof/>
          <w:lang w:val="fr-CH" w:eastAsia="de-CH"/>
        </w:rPr>
        <w:lastRenderedPageBreak/>
        <w:t xml:space="preserve"> </w:t>
      </w:r>
    </w:p>
    <w:p w14:paraId="3AD646F5" w14:textId="2D514CDF" w:rsidR="00ED06B8" w:rsidRPr="00443B55" w:rsidRDefault="00BC258B" w:rsidP="0036018E">
      <w:pPr>
        <w:shd w:val="clear" w:color="auto" w:fill="B6DDE8" w:themeFill="accent5" w:themeFillTint="66"/>
        <w:tabs>
          <w:tab w:val="left" w:pos="142"/>
        </w:tabs>
        <w:rPr>
          <w:lang w:val="fr-CH"/>
        </w:rPr>
      </w:pPr>
      <w:r w:rsidRPr="00443B55">
        <w:rPr>
          <w:noProof/>
          <w:lang w:val="fr-CH" w:eastAsia="de-CH"/>
        </w:rPr>
        <w:drawing>
          <wp:anchor distT="0" distB="0" distL="114300" distR="114300" simplePos="0" relativeHeight="251659776" behindDoc="0" locked="0" layoutInCell="1" allowOverlap="1" wp14:anchorId="3146D40F" wp14:editId="479BD2B7">
            <wp:simplePos x="0" y="0"/>
            <wp:positionH relativeFrom="column">
              <wp:posOffset>2889250</wp:posOffset>
            </wp:positionH>
            <wp:positionV relativeFrom="paragraph">
              <wp:posOffset>11430</wp:posOffset>
            </wp:positionV>
            <wp:extent cx="3044190" cy="2038350"/>
            <wp:effectExtent l="0" t="0" r="3810" b="0"/>
            <wp:wrapNone/>
            <wp:docPr id="1" name="Grafik 1" descr="C:\Users\chrigu13\AppData\Local\Microsoft\Windows\INetCache\Content.Word\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gu13\AppData\Local\Microsoft\Windows\INetCache\Content.Word\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18E" w:rsidRPr="00443B55">
        <w:rPr>
          <w:rFonts w:ascii="Gudea" w:hAnsi="Gudea"/>
          <w:sz w:val="21"/>
          <w:szCs w:val="21"/>
          <w:lang w:val="fr-CH"/>
        </w:rPr>
        <w:tab/>
      </w:r>
      <w:r w:rsidR="00ED06B8" w:rsidRPr="00443B55">
        <w:rPr>
          <w:rFonts w:ascii="Gudea" w:hAnsi="Gudea"/>
          <w:b/>
          <w:caps/>
          <w:sz w:val="21"/>
          <w:szCs w:val="21"/>
          <w:lang w:val="fr-CH"/>
        </w:rPr>
        <w:t>Camino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(Route CH</w:t>
      </w:r>
      <w:r w:rsidR="007C5A89" w:rsidRPr="00443B55">
        <w:rPr>
          <w:rFonts w:ascii="Gudea" w:hAnsi="Gudea"/>
          <w:sz w:val="21"/>
          <w:szCs w:val="21"/>
          <w:lang w:val="fr-CH"/>
        </w:rPr>
        <w:t xml:space="preserve"> – </w:t>
      </w:r>
      <w:r w:rsidR="00ED06B8" w:rsidRPr="00443B55">
        <w:rPr>
          <w:rFonts w:ascii="Gudea" w:hAnsi="Gudea"/>
          <w:sz w:val="21"/>
          <w:szCs w:val="21"/>
          <w:lang w:val="fr-CH"/>
        </w:rPr>
        <w:t>Saragoss</w:t>
      </w:r>
      <w:r w:rsidR="002620A2">
        <w:rPr>
          <w:rFonts w:ascii="Gudea" w:hAnsi="Gudea"/>
          <w:sz w:val="21"/>
          <w:szCs w:val="21"/>
          <w:lang w:val="fr-CH"/>
        </w:rPr>
        <w:t>e</w:t>
      </w:r>
      <w:r w:rsidR="007C5A89" w:rsidRPr="00443B55">
        <w:rPr>
          <w:rFonts w:ascii="Gudea" w:hAnsi="Gudea"/>
          <w:sz w:val="21"/>
          <w:szCs w:val="21"/>
          <w:lang w:val="fr-CH"/>
        </w:rPr>
        <w:t xml:space="preserve"> – </w:t>
      </w:r>
      <w:r w:rsidR="00ED06B8" w:rsidRPr="00443B55">
        <w:rPr>
          <w:rFonts w:ascii="Gudea" w:hAnsi="Gudea"/>
          <w:sz w:val="21"/>
          <w:szCs w:val="21"/>
          <w:lang w:val="fr-CH"/>
        </w:rPr>
        <w:t>CH)</w:t>
      </w:r>
    </w:p>
    <w:p w14:paraId="496CF9E6" w14:textId="47D6E147" w:rsidR="00ED06B8" w:rsidRPr="00443B55" w:rsidRDefault="0036018E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tab/>
      </w:r>
      <w:r w:rsidR="002620A2">
        <w:rPr>
          <w:rFonts w:ascii="Gudea" w:hAnsi="Gudea"/>
          <w:sz w:val="21"/>
          <w:szCs w:val="21"/>
          <w:lang w:val="fr-CH"/>
        </w:rPr>
        <w:t>Equipée le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17.6.2016 </w:t>
      </w:r>
      <w:r w:rsidR="002620A2">
        <w:rPr>
          <w:rFonts w:ascii="Gudea" w:hAnsi="Gudea"/>
          <w:sz w:val="21"/>
          <w:szCs w:val="21"/>
          <w:lang w:val="fr-CH"/>
        </w:rPr>
        <w:t>à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</w:t>
      </w:r>
      <w:proofErr w:type="spellStart"/>
      <w:r w:rsidR="00ED06B8" w:rsidRPr="00443B55">
        <w:rPr>
          <w:rFonts w:ascii="Gudea" w:hAnsi="Gudea"/>
          <w:sz w:val="21"/>
          <w:szCs w:val="21"/>
          <w:lang w:val="fr-CH"/>
        </w:rPr>
        <w:t>Kaiseraugst</w:t>
      </w:r>
      <w:proofErr w:type="spellEnd"/>
      <w:r w:rsidR="00ED06B8" w:rsidRPr="00443B55">
        <w:rPr>
          <w:rFonts w:ascii="Gudea" w:hAnsi="Gudea"/>
          <w:sz w:val="21"/>
          <w:szCs w:val="21"/>
          <w:lang w:val="fr-CH"/>
        </w:rPr>
        <w:t xml:space="preserve"> / </w:t>
      </w:r>
      <w:r w:rsidR="002620A2">
        <w:rPr>
          <w:rFonts w:ascii="Gudea" w:hAnsi="Gudea"/>
          <w:sz w:val="21"/>
          <w:szCs w:val="21"/>
          <w:lang w:val="fr-CH"/>
        </w:rPr>
        <w:t>Suisse</w:t>
      </w:r>
      <w:r w:rsidRPr="00443B55">
        <w:rPr>
          <w:rFonts w:ascii="Gudea" w:hAnsi="Gudea"/>
          <w:sz w:val="21"/>
          <w:szCs w:val="21"/>
          <w:lang w:val="fr-CH"/>
        </w:rPr>
        <w:br/>
      </w:r>
    </w:p>
    <w:p w14:paraId="74BBBEAC" w14:textId="2D760C36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618ECFAF" w14:textId="05A94121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EC24883" w14:textId="0FFAE9B4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E649E8F" w14:textId="6DE87E77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523AD0A" w14:textId="1CB1314F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4B23159" w14:textId="2D26D0E1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31BFF92" w14:textId="13BB2028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54284E84" w14:textId="3C4E0E38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585193F2" w14:textId="6254BB39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CA59F6D" w14:textId="638B097A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8E203C0" w14:textId="59C9EFC3" w:rsidR="00ED06B8" w:rsidRPr="00514E48" w:rsidRDefault="00BC258B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en-US"/>
        </w:rPr>
      </w:pPr>
      <w:r w:rsidRPr="00443B55">
        <w:rPr>
          <w:noProof/>
          <w:lang w:val="fr-CH" w:eastAsia="de-CH"/>
        </w:rPr>
        <w:drawing>
          <wp:anchor distT="0" distB="0" distL="114300" distR="114300" simplePos="0" relativeHeight="251662848" behindDoc="0" locked="0" layoutInCell="1" allowOverlap="1" wp14:anchorId="2C06102E" wp14:editId="2AD850AD">
            <wp:simplePos x="0" y="0"/>
            <wp:positionH relativeFrom="column">
              <wp:posOffset>2886710</wp:posOffset>
            </wp:positionH>
            <wp:positionV relativeFrom="paragraph">
              <wp:posOffset>17780</wp:posOffset>
            </wp:positionV>
            <wp:extent cx="3045600" cy="2041200"/>
            <wp:effectExtent l="0" t="0" r="2540" b="0"/>
            <wp:wrapNone/>
            <wp:docPr id="3" name="Grafik 3" descr="C:\Users\chrigu13\AppData\Local\Microsoft\Windows\INetCache\Content.Word\F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gu13\AppData\Local\Microsoft\Windows\INetCache\Content.Word\FR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18E" w:rsidRPr="00721BB6">
        <w:rPr>
          <w:rFonts w:ascii="Gudea" w:hAnsi="Gudea"/>
          <w:sz w:val="21"/>
          <w:szCs w:val="21"/>
          <w:lang w:val="en-US"/>
        </w:rPr>
        <w:tab/>
      </w:r>
      <w:r w:rsidR="00ED06B8" w:rsidRPr="00514E48">
        <w:rPr>
          <w:rFonts w:ascii="Gudea" w:hAnsi="Gudea"/>
          <w:b/>
          <w:caps/>
          <w:sz w:val="21"/>
          <w:szCs w:val="21"/>
          <w:lang w:val="en-US"/>
        </w:rPr>
        <w:t>Lotte</w:t>
      </w:r>
      <w:r w:rsidR="00ED06B8" w:rsidRPr="00514E48">
        <w:rPr>
          <w:rFonts w:ascii="Gudea" w:hAnsi="Gudea"/>
          <w:caps/>
          <w:sz w:val="21"/>
          <w:szCs w:val="21"/>
          <w:lang w:val="en-US"/>
        </w:rPr>
        <w:t xml:space="preserve"> </w:t>
      </w:r>
      <w:r w:rsidR="00ED06B8" w:rsidRPr="00514E48">
        <w:rPr>
          <w:rFonts w:ascii="Gudea" w:hAnsi="Gudea"/>
          <w:sz w:val="21"/>
          <w:szCs w:val="21"/>
          <w:lang w:val="en-US"/>
        </w:rPr>
        <w:t>(Route CH</w:t>
      </w:r>
      <w:r w:rsidR="007C5A89" w:rsidRPr="00514E48">
        <w:rPr>
          <w:rFonts w:ascii="Gudea" w:hAnsi="Gudea"/>
          <w:sz w:val="21"/>
          <w:szCs w:val="21"/>
          <w:lang w:val="en-US"/>
        </w:rPr>
        <w:t xml:space="preserve"> – </w:t>
      </w:r>
      <w:proofErr w:type="spellStart"/>
      <w:r w:rsidR="002620A2" w:rsidRPr="00514E48">
        <w:rPr>
          <w:rFonts w:ascii="Gudea" w:hAnsi="Gudea"/>
          <w:sz w:val="21"/>
          <w:szCs w:val="21"/>
          <w:lang w:val="en-US"/>
        </w:rPr>
        <w:t>Maroc</w:t>
      </w:r>
      <w:proofErr w:type="spellEnd"/>
      <w:r w:rsidR="007C5A89" w:rsidRPr="00514E48">
        <w:rPr>
          <w:rFonts w:ascii="Gudea" w:hAnsi="Gudea"/>
          <w:sz w:val="21"/>
          <w:szCs w:val="21"/>
          <w:lang w:val="en-US"/>
        </w:rPr>
        <w:t xml:space="preserve"> – </w:t>
      </w:r>
      <w:r w:rsidR="00ED06B8" w:rsidRPr="00514E48">
        <w:rPr>
          <w:rFonts w:ascii="Gudea" w:hAnsi="Gudea"/>
          <w:sz w:val="21"/>
          <w:szCs w:val="21"/>
          <w:lang w:val="en-US"/>
        </w:rPr>
        <w:t>CH)</w:t>
      </w:r>
    </w:p>
    <w:p w14:paraId="61B6867C" w14:textId="6B51982C" w:rsidR="00ED06B8" w:rsidRPr="00443B55" w:rsidRDefault="0036018E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  <w:r w:rsidRPr="00514E48">
        <w:rPr>
          <w:rFonts w:ascii="Gudea" w:hAnsi="Gudea"/>
          <w:sz w:val="21"/>
          <w:szCs w:val="21"/>
          <w:lang w:val="en-US"/>
        </w:rPr>
        <w:tab/>
      </w:r>
      <w:r w:rsidR="002620A2">
        <w:rPr>
          <w:rFonts w:ascii="Gudea" w:hAnsi="Gudea"/>
          <w:sz w:val="21"/>
          <w:szCs w:val="21"/>
          <w:lang w:val="fr-CH"/>
        </w:rPr>
        <w:t>Equipée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</w:t>
      </w:r>
      <w:r w:rsidR="002620A2">
        <w:rPr>
          <w:rFonts w:ascii="Gudea" w:hAnsi="Gudea"/>
          <w:sz w:val="21"/>
          <w:szCs w:val="21"/>
          <w:lang w:val="fr-CH"/>
        </w:rPr>
        <w:t xml:space="preserve">le 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19.6.2015 </w:t>
      </w:r>
      <w:r w:rsidR="002620A2">
        <w:rPr>
          <w:rFonts w:ascii="Gudea" w:hAnsi="Gudea"/>
          <w:sz w:val="21"/>
          <w:szCs w:val="21"/>
          <w:lang w:val="fr-CH"/>
        </w:rPr>
        <w:t>à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</w:t>
      </w:r>
      <w:proofErr w:type="spellStart"/>
      <w:r w:rsidR="00ED06B8" w:rsidRPr="00443B55">
        <w:rPr>
          <w:rFonts w:ascii="Gudea" w:hAnsi="Gudea"/>
          <w:sz w:val="21"/>
          <w:szCs w:val="21"/>
          <w:lang w:val="fr-CH"/>
        </w:rPr>
        <w:t>Altreu</w:t>
      </w:r>
      <w:proofErr w:type="spellEnd"/>
      <w:r w:rsidR="00ED06B8" w:rsidRPr="00443B55">
        <w:rPr>
          <w:rFonts w:ascii="Gudea" w:hAnsi="Gudea"/>
          <w:sz w:val="21"/>
          <w:szCs w:val="21"/>
          <w:lang w:val="fr-CH"/>
        </w:rPr>
        <w:t xml:space="preserve"> / </w:t>
      </w:r>
      <w:r w:rsidR="002620A2">
        <w:rPr>
          <w:rFonts w:ascii="Gudea" w:hAnsi="Gudea"/>
          <w:sz w:val="21"/>
          <w:szCs w:val="21"/>
          <w:lang w:val="fr-CH"/>
        </w:rPr>
        <w:t>Suisse</w:t>
      </w:r>
    </w:p>
    <w:p w14:paraId="3252238E" w14:textId="46119C64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42AD6A1" w14:textId="41A662F7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A78A25F" w14:textId="7BF9EB30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0FA0615" w14:textId="77777777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62C818DC" w14:textId="4A4AD36E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16EA9D5" w14:textId="74ABF2D6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7D761828" w14:textId="77777777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689B72F" w14:textId="77777777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5C455B44" w14:textId="4828CCB8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6BCB2DB2" w14:textId="1A4E334A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65D6B13" w14:textId="3153050E" w:rsidR="007C5A89" w:rsidRPr="00443B55" w:rsidRDefault="007C5A89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FD97EAD" w14:textId="18970661" w:rsidR="00ED06B8" w:rsidRPr="00443B55" w:rsidRDefault="00BC258B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noProof/>
          <w:sz w:val="21"/>
          <w:szCs w:val="21"/>
          <w:lang w:val="fr-CH"/>
        </w:rPr>
        <w:drawing>
          <wp:anchor distT="0" distB="0" distL="114300" distR="114300" simplePos="0" relativeHeight="251665920" behindDoc="0" locked="0" layoutInCell="1" allowOverlap="1" wp14:anchorId="79B306B8" wp14:editId="48922D15">
            <wp:simplePos x="0" y="0"/>
            <wp:positionH relativeFrom="column">
              <wp:posOffset>2885440</wp:posOffset>
            </wp:positionH>
            <wp:positionV relativeFrom="paragraph">
              <wp:posOffset>12065</wp:posOffset>
            </wp:positionV>
            <wp:extent cx="3045600" cy="2041200"/>
            <wp:effectExtent l="0" t="0" r="2540" b="0"/>
            <wp:wrapNone/>
            <wp:docPr id="6" name="Grafik 6" descr="C:\Users\chrigu13\AppData\Local\Microsoft\Windows\INetCache\Content.Word\F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gu13\AppData\Local\Microsoft\Windows\INetCache\Content.Word\FR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A89" w:rsidRPr="00443B55">
        <w:rPr>
          <w:rFonts w:ascii="Gudea" w:hAnsi="Gudea"/>
          <w:b/>
          <w:caps/>
          <w:sz w:val="21"/>
          <w:szCs w:val="21"/>
          <w:lang w:val="fr-CH"/>
        </w:rPr>
        <w:tab/>
      </w:r>
      <w:r w:rsidR="00ED06B8" w:rsidRPr="00443B55">
        <w:rPr>
          <w:rFonts w:ascii="Gudea" w:hAnsi="Gudea"/>
          <w:b/>
          <w:caps/>
          <w:sz w:val="21"/>
          <w:szCs w:val="21"/>
          <w:lang w:val="fr-CH"/>
        </w:rPr>
        <w:t>Pinto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(Route CH – Mali)</w:t>
      </w:r>
    </w:p>
    <w:p w14:paraId="25DD79CF" w14:textId="03C9C5A0" w:rsidR="00ED06B8" w:rsidRPr="00443B55" w:rsidRDefault="0036018E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  <w:r w:rsidRPr="00443B55">
        <w:rPr>
          <w:rFonts w:ascii="Gudea" w:hAnsi="Gudea"/>
          <w:sz w:val="21"/>
          <w:szCs w:val="21"/>
          <w:lang w:val="fr-CH"/>
        </w:rPr>
        <w:tab/>
      </w:r>
      <w:r w:rsidR="002620A2">
        <w:rPr>
          <w:rFonts w:ascii="Gudea" w:hAnsi="Gudea"/>
          <w:sz w:val="21"/>
          <w:szCs w:val="21"/>
          <w:lang w:val="fr-CH"/>
        </w:rPr>
        <w:t>Equipée le</w:t>
      </w:r>
      <w:r w:rsidR="00177007" w:rsidRPr="00443B55">
        <w:rPr>
          <w:rFonts w:ascii="Gudea" w:hAnsi="Gudea"/>
          <w:sz w:val="21"/>
          <w:szCs w:val="21"/>
          <w:lang w:val="fr-CH"/>
        </w:rPr>
        <w:t xml:space="preserve"> 18.6.15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</w:t>
      </w:r>
      <w:r w:rsidR="002620A2">
        <w:rPr>
          <w:rFonts w:ascii="Gudea" w:hAnsi="Gudea"/>
          <w:sz w:val="21"/>
          <w:szCs w:val="21"/>
          <w:lang w:val="fr-CH"/>
        </w:rPr>
        <w:t>au</w:t>
      </w:r>
      <w:r w:rsidR="00ED06B8" w:rsidRPr="00443B55">
        <w:rPr>
          <w:rFonts w:ascii="Gudea" w:hAnsi="Gudea"/>
          <w:sz w:val="21"/>
          <w:szCs w:val="21"/>
          <w:lang w:val="fr-CH"/>
        </w:rPr>
        <w:t xml:space="preserve"> Zoo </w:t>
      </w:r>
      <w:r w:rsidR="002620A2">
        <w:rPr>
          <w:rFonts w:ascii="Gudea" w:hAnsi="Gudea"/>
          <w:sz w:val="21"/>
          <w:szCs w:val="21"/>
          <w:lang w:val="fr-CH"/>
        </w:rPr>
        <w:t xml:space="preserve">de </w:t>
      </w:r>
      <w:r w:rsidR="00ED06B8" w:rsidRPr="00443B55">
        <w:rPr>
          <w:rFonts w:ascii="Gudea" w:hAnsi="Gudea"/>
          <w:sz w:val="21"/>
          <w:szCs w:val="21"/>
          <w:lang w:val="fr-CH"/>
        </w:rPr>
        <w:t>Z</w:t>
      </w:r>
      <w:r w:rsidR="002620A2">
        <w:rPr>
          <w:rFonts w:ascii="Gudea" w:hAnsi="Gudea"/>
          <w:sz w:val="21"/>
          <w:szCs w:val="21"/>
          <w:lang w:val="fr-CH"/>
        </w:rPr>
        <w:t>u</w:t>
      </w:r>
      <w:r w:rsidR="00ED06B8" w:rsidRPr="00443B55">
        <w:rPr>
          <w:rFonts w:ascii="Gudea" w:hAnsi="Gudea"/>
          <w:sz w:val="21"/>
          <w:szCs w:val="21"/>
          <w:lang w:val="fr-CH"/>
        </w:rPr>
        <w:t>rich /</w:t>
      </w:r>
      <w:r w:rsidR="002620A2">
        <w:rPr>
          <w:rFonts w:ascii="Gudea" w:hAnsi="Gudea"/>
          <w:sz w:val="21"/>
          <w:szCs w:val="21"/>
          <w:lang w:val="fr-CH"/>
        </w:rPr>
        <w:t>Suisse</w:t>
      </w:r>
    </w:p>
    <w:p w14:paraId="116B2900" w14:textId="7AC5399C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D128A3E" w14:textId="512A762D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67FDE7D7" w14:textId="288E2793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8F87830" w14:textId="54A09A5E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4A941274" w14:textId="63B22993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EC4FFA8" w14:textId="690EE276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6AAF51B3" w14:textId="561BA75B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8C4AC1B" w14:textId="08787A54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21238504" w14:textId="2D9E134C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6D557B7" w14:textId="3BA85E50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BAE7143" w14:textId="296235A0" w:rsidR="00362048" w:rsidRPr="00443B55" w:rsidRDefault="00362048" w:rsidP="0036018E">
      <w:pPr>
        <w:shd w:val="clear" w:color="auto" w:fill="B6DDE8" w:themeFill="accent5" w:themeFillTint="66"/>
        <w:tabs>
          <w:tab w:val="left" w:pos="142"/>
        </w:tabs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3C96AE33" w14:textId="0B5348EA" w:rsidR="00ED06B8" w:rsidRPr="00443B55" w:rsidRDefault="00ED06B8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1520E13F" w14:textId="15042213" w:rsidR="00362048" w:rsidRPr="00443B55" w:rsidRDefault="0033030C" w:rsidP="00AB3E58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  <w:r w:rsidRPr="00443B55">
        <w:rPr>
          <w:rFonts w:ascii="Times New Roman" w:hAnsi="Times New Roman" w:cs="Times New Roman"/>
          <w:noProof/>
          <w:sz w:val="24"/>
          <w:szCs w:val="24"/>
          <w:lang w:val="fr-CH" w:eastAsia="de-CH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BADC587" wp14:editId="074094AB">
                <wp:simplePos x="0" y="0"/>
                <wp:positionH relativeFrom="margin">
                  <wp:posOffset>-102870</wp:posOffset>
                </wp:positionH>
                <wp:positionV relativeFrom="paragraph">
                  <wp:posOffset>214630</wp:posOffset>
                </wp:positionV>
                <wp:extent cx="2628900" cy="21463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BDC9" w14:textId="2CCC8B0D" w:rsidR="000A45DA" w:rsidRPr="00514E48" w:rsidRDefault="0047211E" w:rsidP="007208E7">
                            <w:pPr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Source </w:t>
                            </w:r>
                            <w:r w:rsidR="000A45DA"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: SOS </w:t>
                            </w:r>
                            <w:r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>Cigogne</w:t>
                            </w:r>
                            <w:r w:rsidR="000A45DA"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="000A45DA" w:rsidRPr="00514E48">
                              <w:rPr>
                                <w:rFonts w:cs="Arial"/>
                                <w:sz w:val="16"/>
                                <w:szCs w:val="16"/>
                                <w:lang w:val="fr-CH"/>
                              </w:rPr>
                              <w:t>–</w:t>
                            </w:r>
                            <w:r w:rsidR="000A45DA"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="005C2989" w:rsidRPr="00514E48">
                              <w:rPr>
                                <w:sz w:val="16"/>
                                <w:szCs w:val="16"/>
                                <w:lang w:val="fr-CH"/>
                              </w:rPr>
                              <w:t>La migration en mutation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DC587" id="Textfeld 5" o:spid="_x0000_s1027" type="#_x0000_t202" style="position:absolute;margin-left:-8.1pt;margin-top:16.9pt;width:207pt;height:16.9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" filled="f" stroked="f">
                <v:textbox style="mso-fit-shape-to-text:t">
                  <w:txbxContent>
                    <w:p w14:paraId="547FBDC9" w14:textId="2CCC8B0D" w:rsidR="000A45DA" w:rsidRPr="00514E48" w:rsidRDefault="0047211E" w:rsidP="007208E7">
                      <w:pPr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514E48">
                        <w:rPr>
                          <w:sz w:val="16"/>
                          <w:szCs w:val="16"/>
                          <w:lang w:val="fr-CH"/>
                        </w:rPr>
                        <w:t xml:space="preserve">Source </w:t>
                      </w:r>
                      <w:r w:rsidR="000A45DA" w:rsidRPr="00514E48">
                        <w:rPr>
                          <w:sz w:val="16"/>
                          <w:szCs w:val="16"/>
                          <w:lang w:val="fr-CH"/>
                        </w:rPr>
                        <w:t xml:space="preserve">: SOS </w:t>
                      </w:r>
                      <w:r w:rsidRPr="00514E48">
                        <w:rPr>
                          <w:sz w:val="16"/>
                          <w:szCs w:val="16"/>
                          <w:lang w:val="fr-CH"/>
                        </w:rPr>
                        <w:t>Cigogne</w:t>
                      </w:r>
                      <w:r w:rsidR="000A45DA" w:rsidRPr="00514E4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="000A45DA" w:rsidRPr="00514E48">
                        <w:rPr>
                          <w:rFonts w:cs="Arial"/>
                          <w:sz w:val="16"/>
                          <w:szCs w:val="16"/>
                          <w:lang w:val="fr-CH"/>
                        </w:rPr>
                        <w:t>–</w:t>
                      </w:r>
                      <w:r w:rsidR="000A45DA" w:rsidRPr="00514E4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="005C2989" w:rsidRPr="00514E48">
                        <w:rPr>
                          <w:sz w:val="16"/>
                          <w:szCs w:val="16"/>
                          <w:lang w:val="fr-CH"/>
                        </w:rPr>
                        <w:t>La migration en mutation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E9785" w14:textId="0BAB7FA7" w:rsidR="009E4078" w:rsidRDefault="009E4078" w:rsidP="007E22F8">
      <w:pPr>
        <w:spacing w:after="120" w:line="520" w:lineRule="exact"/>
        <w:rPr>
          <w:rFonts w:ascii="DCH-Basisschrift" w:hAnsi="DCH-Basisschrift"/>
          <w:b/>
          <w:color w:val="215868" w:themeColor="accent5" w:themeShade="80"/>
          <w:sz w:val="24"/>
          <w:szCs w:val="24"/>
          <w:lang w:val="fr-CH"/>
        </w:rPr>
      </w:pPr>
    </w:p>
    <w:p w14:paraId="4D4CD786" w14:textId="17F50FD1" w:rsidR="009E4078" w:rsidRDefault="009E4078" w:rsidP="009E4078">
      <w:pPr>
        <w:spacing w:after="120" w:line="520" w:lineRule="exact"/>
        <w:jc w:val="right"/>
        <w:rPr>
          <w:rFonts w:ascii="DCH-Basisschrift" w:hAnsi="DCH-Basisschrift"/>
          <w:sz w:val="24"/>
          <w:szCs w:val="24"/>
          <w:lang w:val="fr-CH"/>
        </w:rPr>
      </w:pPr>
    </w:p>
    <w:p w14:paraId="2F6C7A20" w14:textId="6F95F61D" w:rsidR="009E4078" w:rsidRDefault="009E4078" w:rsidP="007E22F8">
      <w:pPr>
        <w:spacing w:after="120"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670FA43A" w14:textId="77777777" w:rsidR="00A75AE7" w:rsidRPr="00443B55" w:rsidRDefault="000D3BDC" w:rsidP="007E22F8">
      <w:pPr>
        <w:spacing w:after="120" w:line="52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9E4078">
        <w:rPr>
          <w:rFonts w:ascii="DCH-Basisschrift" w:hAnsi="DCH-Basisschrift"/>
          <w:sz w:val="24"/>
          <w:szCs w:val="24"/>
          <w:lang w:val="fr-CH"/>
        </w:rPr>
        <w:br w:type="page"/>
      </w:r>
      <w:r w:rsidR="00AA39F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Où</w:t>
      </w:r>
      <w:r w:rsidR="003E4A38" w:rsidRPr="00443B5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="00AA39F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volent les jeunes cigogne</w:t>
      </w:r>
      <w:r w:rsidR="00AF251A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s</w:t>
      </w:r>
      <w:r w:rsidR="00AF251A">
        <w:rPr>
          <w:rFonts w:ascii="Calibri" w:hAnsi="Calibri" w:cs="Calibri"/>
          <w:color w:val="215868" w:themeColor="accent5" w:themeShade="80"/>
          <w:sz w:val="24"/>
          <w:szCs w:val="24"/>
          <w:lang w:val="fr-CH"/>
        </w:rPr>
        <w:t> </w:t>
      </w:r>
      <w:r w:rsidR="00AF251A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?</w:t>
      </w:r>
    </w:p>
    <w:p w14:paraId="0FC79E83" w14:textId="77777777" w:rsidR="00F023C0" w:rsidRPr="00443B55" w:rsidRDefault="00F023C0" w:rsidP="00345CED">
      <w:pPr>
        <w:spacing w:line="480" w:lineRule="exact"/>
        <w:rPr>
          <w:lang w:val="fr-CH"/>
        </w:rPr>
      </w:pPr>
    </w:p>
    <w:p w14:paraId="4DCB658F" w14:textId="4BEC7444" w:rsidR="00345CED" w:rsidRPr="00443B55" w:rsidRDefault="0026442A" w:rsidP="007E22F8">
      <w:pPr>
        <w:spacing w:after="120"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Sur le site qui parle des cigognes porteuses d’un émetteur, tu peux voir où se trouvent celles qui ont été équipées cet été.</w:t>
      </w:r>
      <w:r w:rsidR="007C5A89" w:rsidRPr="00443B55">
        <w:rPr>
          <w:rFonts w:ascii="DCH-Basisschrift" w:hAnsi="DCH-Basisschrift"/>
          <w:lang w:val="fr-CH"/>
        </w:rPr>
        <w:br/>
      </w:r>
      <w:r>
        <w:rPr>
          <w:rFonts w:ascii="DCH-Basisschrift" w:hAnsi="DCH-Basisschrift"/>
          <w:lang w:val="fr-CH"/>
        </w:rPr>
        <w:t xml:space="preserve">Détaille </w:t>
      </w:r>
      <w:r w:rsidR="00833BA8">
        <w:rPr>
          <w:rFonts w:ascii="DCH-Basisschrift" w:hAnsi="DCH-Basisschrift"/>
          <w:lang w:val="fr-CH"/>
        </w:rPr>
        <w:t>plusieurs jours</w:t>
      </w:r>
      <w:r>
        <w:rPr>
          <w:rFonts w:ascii="DCH-Basisschrift" w:hAnsi="DCH-Basisschrift"/>
          <w:lang w:val="fr-CH"/>
        </w:rPr>
        <w:t>, selon les indications de ton enseignant/e.</w:t>
      </w:r>
    </w:p>
    <w:p w14:paraId="49DF88C0" w14:textId="77777777" w:rsidR="00345CED" w:rsidRPr="00443B55" w:rsidRDefault="00345CED" w:rsidP="00345CED">
      <w:pPr>
        <w:spacing w:line="160" w:lineRule="exact"/>
        <w:rPr>
          <w:rFonts w:ascii="DCH-Basisschrift" w:hAnsi="DCH-Basisschrift"/>
          <w:lang w:val="fr-CH"/>
        </w:rPr>
      </w:pPr>
    </w:p>
    <w:p w14:paraId="7304516B" w14:textId="2A64E5ED" w:rsidR="00FC7E4B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  <w:r w:rsidRPr="00443B55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C73EF28" wp14:editId="10B8A395">
                <wp:simplePos x="0" y="0"/>
                <wp:positionH relativeFrom="column">
                  <wp:posOffset>-1284</wp:posOffset>
                </wp:positionH>
                <wp:positionV relativeFrom="paragraph">
                  <wp:posOffset>450650</wp:posOffset>
                </wp:positionV>
                <wp:extent cx="5049520" cy="504497"/>
                <wp:effectExtent l="0" t="0" r="36830" b="10160"/>
                <wp:wrapNone/>
                <wp:docPr id="107" name="Gruppieren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10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586781" y="0"/>
                            <a:ext cx="4462739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97790" id="Gruppieren 107" o:spid="_x0000_s1026" style="position:absolute;margin-left:-.1pt;margin-top:35.5pt;width:397.6pt;height:39.7pt;z-index:251651072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left:5867;width:44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" strokeweight="1pt"/>
              </v:group>
            </w:pict>
          </mc:Fallback>
        </mc:AlternateContent>
      </w:r>
      <w:r w:rsidR="00192F59">
        <w:rPr>
          <w:rFonts w:ascii="DCH-Basisschrift" w:hAnsi="DCH-Basisschrift"/>
          <w:lang w:val="fr-CH"/>
        </w:rPr>
        <w:t>Jour</w:t>
      </w:r>
      <w:r w:rsidR="000F0681" w:rsidRPr="00443B55">
        <w:rPr>
          <w:rFonts w:ascii="DCH-Basisschrift" w:hAnsi="DCH-Basisschrift"/>
          <w:lang w:val="fr-CH"/>
        </w:rPr>
        <w:t xml:space="preserve"> 1</w:t>
      </w:r>
      <w:r w:rsidR="000F0681" w:rsidRPr="00443B55">
        <w:rPr>
          <w:rFonts w:ascii="Gudea" w:hAnsi="Gudea"/>
          <w:sz w:val="32"/>
          <w:szCs w:val="32"/>
          <w:lang w:val="fr-CH"/>
        </w:rPr>
        <w:t xml:space="preserve"> </w:t>
      </w:r>
    </w:p>
    <w:p w14:paraId="052C6676" w14:textId="4D3CD0F6" w:rsidR="00F73986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</w:p>
    <w:p w14:paraId="3136A7D2" w14:textId="3B2D377C" w:rsidR="000F0681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  <w:r w:rsidRPr="00443B55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2226BD7" wp14:editId="6E809877">
                <wp:simplePos x="0" y="0"/>
                <wp:positionH relativeFrom="column">
                  <wp:posOffset>-1284</wp:posOffset>
                </wp:positionH>
                <wp:positionV relativeFrom="paragraph">
                  <wp:posOffset>438153</wp:posOffset>
                </wp:positionV>
                <wp:extent cx="5049520" cy="504497"/>
                <wp:effectExtent l="0" t="0" r="36830" b="1016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1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01451" y="0"/>
                            <a:ext cx="4448069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AC908" id="Gruppieren 9" o:spid="_x0000_s1026" style="position:absolute;margin-left:-.1pt;margin-top:34.5pt;width:397.6pt;height:39.7pt;z-index:251656192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">
                <v:shape id="AutoShape 32" o:spid="_x0000_s1027" type="#_x0000_t32" style="position:absolute;left:6014;width:44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B9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Ayi8ygF4/AAAA//8DAFBLAQItABQABgAIAAAAIQDb4fbL7gAAAIUBAAATAAAAAAAAAAAA&#10;AAAAAAAAAABbQ29udGVudF9UeXBlc10ueG1sUEsBAi0AFAAGAAgAAAAhAFr0LFu/AAAAFQEAAAsA&#10;AAAAAAAAAAAAAAAAHwEAAF9yZWxzLy5yZWxzUEsBAi0AFAAGAAgAAAAhAKgQkH3EAAAA2wAAAA8A&#10;AAAAAAAAAAAAAAAABwIAAGRycy9kb3ducmV2LnhtbFBLBQYAAAAAAwADALcAAAD4AgAAAAA=&#10;" strokeweight="1pt"/>
              </v:group>
            </w:pict>
          </mc:Fallback>
        </mc:AlternateContent>
      </w:r>
      <w:r w:rsidR="00192F59">
        <w:rPr>
          <w:rFonts w:ascii="DCH-Basisschrift" w:hAnsi="DCH-Basisschrift"/>
          <w:lang w:val="fr-CH"/>
        </w:rPr>
        <w:t>Jour</w:t>
      </w:r>
      <w:r w:rsidR="00192F59" w:rsidRPr="00443B55">
        <w:rPr>
          <w:rFonts w:ascii="DCH-Basisschrift" w:hAnsi="DCH-Basisschrift"/>
          <w:lang w:val="fr-CH"/>
        </w:rPr>
        <w:t xml:space="preserve"> </w:t>
      </w:r>
      <w:r w:rsidR="000F0681" w:rsidRPr="00443B55">
        <w:rPr>
          <w:rFonts w:ascii="DCH-Basisschrift" w:hAnsi="DCH-Basisschrift"/>
          <w:lang w:val="fr-CH"/>
        </w:rPr>
        <w:t>2</w:t>
      </w:r>
      <w:r w:rsidR="000F0681" w:rsidRPr="00443B55">
        <w:rPr>
          <w:rFonts w:ascii="Gudea" w:hAnsi="Gudea"/>
          <w:sz w:val="32"/>
          <w:szCs w:val="32"/>
          <w:lang w:val="fr-CH"/>
        </w:rPr>
        <w:t xml:space="preserve"> </w:t>
      </w:r>
    </w:p>
    <w:p w14:paraId="46FF515E" w14:textId="78B41805" w:rsidR="00F73986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</w:p>
    <w:p w14:paraId="223E672D" w14:textId="7A36DF5B" w:rsidR="000F0681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  <w:r w:rsidRPr="00443B55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761F45" wp14:editId="2B42F335">
                <wp:simplePos x="0" y="0"/>
                <wp:positionH relativeFrom="column">
                  <wp:posOffset>-1090</wp:posOffset>
                </wp:positionH>
                <wp:positionV relativeFrom="paragraph">
                  <wp:posOffset>441138</wp:posOffset>
                </wp:positionV>
                <wp:extent cx="5049520" cy="504497"/>
                <wp:effectExtent l="0" t="0" r="36830" b="1016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20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01451" y="0"/>
                            <a:ext cx="4448069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7EE2A" id="Gruppieren 19" o:spid="_x0000_s1026" style="position:absolute;margin-left:-.1pt;margin-top:34.75pt;width:397.6pt;height:39.7pt;z-index:251661312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">
                <v:shape id="AutoShape 32" o:spid="_x0000_s1027" type="#_x0000_t32" style="position:absolute;left:6014;width:44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G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vrwJfwAuf8HAAD//wMAUEsBAi0AFAAGAAgAAAAhANvh9svuAAAAhQEAABMAAAAAAAAAAAAAAAAA&#10;AAAAAFtDb250ZW50X1R5cGVzXS54bWxQSwECLQAUAAYACAAAACEAWvQsW78AAAAVAQAACwAAAAAA&#10;AAAAAAAAAAAfAQAAX3JlbHMvLnJlbHNQSwECLQAUAAYACAAAACEAmApWxsAAAADbAAAADwAAAAAA&#10;AAAAAAAAAAAHAgAAZHJzL2Rvd25yZXYueG1sUEsFBgAAAAADAAMAtwAAAPQ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  </v:group>
            </w:pict>
          </mc:Fallback>
        </mc:AlternateContent>
      </w:r>
      <w:r w:rsidR="00192F59">
        <w:rPr>
          <w:rFonts w:ascii="DCH-Basisschrift" w:hAnsi="DCH-Basisschrift"/>
          <w:lang w:val="fr-CH"/>
        </w:rPr>
        <w:t>Jour</w:t>
      </w:r>
      <w:r w:rsidR="00192F59" w:rsidRPr="00443B55">
        <w:rPr>
          <w:rFonts w:ascii="DCH-Basisschrift" w:hAnsi="DCH-Basisschrift"/>
          <w:lang w:val="fr-CH"/>
        </w:rPr>
        <w:t xml:space="preserve"> </w:t>
      </w:r>
      <w:r w:rsidR="000F0681" w:rsidRPr="00443B55">
        <w:rPr>
          <w:rFonts w:ascii="DCH-Basisschrift" w:hAnsi="DCH-Basisschrift"/>
          <w:lang w:val="fr-CH"/>
        </w:rPr>
        <w:t xml:space="preserve">3 </w:t>
      </w:r>
    </w:p>
    <w:p w14:paraId="2D3A8E11" w14:textId="77777777" w:rsidR="00F73986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</w:p>
    <w:p w14:paraId="221ABBAE" w14:textId="52F8EF34" w:rsidR="000F0681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  <w:r w:rsidRPr="00443B55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1962C0" wp14:editId="76308551">
                <wp:simplePos x="0" y="0"/>
                <wp:positionH relativeFrom="column">
                  <wp:posOffset>-1090</wp:posOffset>
                </wp:positionH>
                <wp:positionV relativeFrom="paragraph">
                  <wp:posOffset>438154</wp:posOffset>
                </wp:positionV>
                <wp:extent cx="5049520" cy="504497"/>
                <wp:effectExtent l="0" t="0" r="36830" b="1016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2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01451" y="0"/>
                            <a:ext cx="4448069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03059" id="Gruppieren 22" o:spid="_x0000_s1026" style="position:absolute;margin-left:-.1pt;margin-top:34.5pt;width:397.6pt;height:39.7pt;z-index:251666432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">
                <v:shape id="AutoShape 32" o:spid="_x0000_s1027" type="#_x0000_t32" style="position:absolute;left:6014;width:44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ix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aNjIsc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DF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5zFQxcMAAADbAAAADwAA&#10;AAAAAAAAAAAAAAAHAgAAZHJzL2Rvd25yZXYueG1sUEsFBgAAAAADAAMAtwAAAPcCAAAAAA==&#10;" strokeweight="1pt"/>
              </v:group>
            </w:pict>
          </mc:Fallback>
        </mc:AlternateContent>
      </w:r>
      <w:r w:rsidR="00192F59">
        <w:rPr>
          <w:rFonts w:ascii="DCH-Basisschrift" w:hAnsi="DCH-Basisschrift"/>
          <w:lang w:val="fr-CH"/>
        </w:rPr>
        <w:t>Jour</w:t>
      </w:r>
      <w:r w:rsidR="00192F59" w:rsidRPr="00443B55">
        <w:rPr>
          <w:rFonts w:ascii="DCH-Basisschrift" w:hAnsi="DCH-Basisschrift"/>
          <w:lang w:val="fr-CH"/>
        </w:rPr>
        <w:t xml:space="preserve"> </w:t>
      </w:r>
      <w:r w:rsidR="000F0681" w:rsidRPr="00443B55">
        <w:rPr>
          <w:rFonts w:ascii="DCH-Basisschrift" w:hAnsi="DCH-Basisschrift"/>
          <w:lang w:val="fr-CH"/>
        </w:rPr>
        <w:t>4</w:t>
      </w:r>
      <w:r w:rsidR="000F0681" w:rsidRPr="00443B55">
        <w:rPr>
          <w:rFonts w:ascii="Gudea" w:hAnsi="Gudea"/>
          <w:sz w:val="32"/>
          <w:szCs w:val="32"/>
          <w:lang w:val="fr-CH"/>
        </w:rPr>
        <w:t xml:space="preserve"> </w:t>
      </w:r>
    </w:p>
    <w:p w14:paraId="7A0FB887" w14:textId="66BD24C8" w:rsidR="00F73986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</w:p>
    <w:p w14:paraId="5CDFA345" w14:textId="130E3E83" w:rsidR="00345CED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  <w:r w:rsidRPr="00443B55"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DC546A" wp14:editId="4A703FF2">
                <wp:simplePos x="0" y="0"/>
                <wp:positionH relativeFrom="column">
                  <wp:posOffset>-1090</wp:posOffset>
                </wp:positionH>
                <wp:positionV relativeFrom="paragraph">
                  <wp:posOffset>440503</wp:posOffset>
                </wp:positionV>
                <wp:extent cx="5049520" cy="504497"/>
                <wp:effectExtent l="0" t="0" r="36830" b="1016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2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01451" y="0"/>
                            <a:ext cx="4448069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26522" id="Gruppieren 25" o:spid="_x0000_s1026" style="position:absolute;margin-left:-.1pt;margin-top:34.7pt;width:397.6pt;height:39.7pt;z-index:251668480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">
                <v:shape id="AutoShape 32" o:spid="_x0000_s1027" type="#_x0000_t32" style="position:absolute;left:6014;width:44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sp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lvD3JfwAmb0AAAD//wMAUEsBAi0AFAAGAAgAAAAhANvh9svuAAAAhQEAABMAAAAAAAAAAAAA&#10;AAAAAAAAAFtDb250ZW50X1R5cGVzXS54bWxQSwECLQAUAAYACAAAACEAWvQsW78AAAAVAQAACwAA&#10;AAAAAAAAAAAAAAAfAQAAX3JlbHMvLnJlbHNQSwECLQAUAAYACAAAACEAeK9rKc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" strokeweight="1pt"/>
              </v:group>
            </w:pict>
          </mc:Fallback>
        </mc:AlternateContent>
      </w:r>
      <w:r w:rsidR="00192F59">
        <w:rPr>
          <w:rFonts w:ascii="DCH-Basisschrift" w:hAnsi="DCH-Basisschrift"/>
          <w:lang w:val="fr-CH"/>
        </w:rPr>
        <w:t>Jour</w:t>
      </w:r>
      <w:r w:rsidR="00192F59" w:rsidRPr="00443B55">
        <w:rPr>
          <w:rFonts w:ascii="DCH-Basisschrift" w:hAnsi="DCH-Basisschrift"/>
          <w:lang w:val="fr-CH"/>
        </w:rPr>
        <w:t xml:space="preserve"> </w:t>
      </w:r>
      <w:r w:rsidR="000F0681" w:rsidRPr="00443B55">
        <w:rPr>
          <w:rFonts w:ascii="DCH-Basisschrift" w:hAnsi="DCH-Basisschrift"/>
          <w:lang w:val="fr-CH"/>
        </w:rPr>
        <w:t>5</w:t>
      </w:r>
      <w:r w:rsidR="000F0681" w:rsidRPr="00443B55">
        <w:rPr>
          <w:rFonts w:ascii="Gudea" w:hAnsi="Gudea"/>
          <w:sz w:val="32"/>
          <w:szCs w:val="32"/>
          <w:lang w:val="fr-CH"/>
        </w:rPr>
        <w:t xml:space="preserve"> </w:t>
      </w:r>
    </w:p>
    <w:p w14:paraId="32D660B4" w14:textId="77777777" w:rsidR="00F73986" w:rsidRPr="00443B55" w:rsidRDefault="00F73986" w:rsidP="00F73986">
      <w:pPr>
        <w:spacing w:line="880" w:lineRule="exact"/>
        <w:rPr>
          <w:rFonts w:ascii="Gudea" w:hAnsi="Gudea"/>
          <w:sz w:val="32"/>
          <w:szCs w:val="32"/>
          <w:lang w:val="fr-CH"/>
        </w:rPr>
      </w:pPr>
    </w:p>
    <w:p w14:paraId="177AE33A" w14:textId="77777777" w:rsidR="00B0686F" w:rsidRPr="00443B55" w:rsidRDefault="00B0686F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443B5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14:paraId="1F2786C0" w14:textId="2D21EC8B" w:rsidR="000F0681" w:rsidRPr="00443B55" w:rsidRDefault="00EB2CEB" w:rsidP="007E22F8">
      <w:pPr>
        <w:spacing w:after="120" w:line="520" w:lineRule="exact"/>
        <w:rPr>
          <w:rFonts w:ascii="Gudea" w:hAnsi="Gudea"/>
          <w:sz w:val="32"/>
          <w:szCs w:val="32"/>
          <w:lang w:val="fr-CH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Où s’arrêtent les cigognes en hiver ?</w:t>
      </w:r>
    </w:p>
    <w:p w14:paraId="4A693383" w14:textId="77777777" w:rsidR="000F0681" w:rsidRPr="00443B55" w:rsidRDefault="000F0681" w:rsidP="009E4A93">
      <w:pPr>
        <w:spacing w:line="400" w:lineRule="exact"/>
        <w:rPr>
          <w:lang w:val="fr-CH"/>
        </w:rPr>
      </w:pPr>
    </w:p>
    <w:p w14:paraId="459AB98C" w14:textId="67740E8A" w:rsidR="00FE2BCE" w:rsidRDefault="00FE2BCE" w:rsidP="007E22F8">
      <w:pPr>
        <w:spacing w:after="120"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Sur le site </w:t>
      </w:r>
      <w:r w:rsidR="00A87501">
        <w:rPr>
          <w:rFonts w:ascii="DCH-Basisschrift" w:hAnsi="DCH-Basisschrift"/>
          <w:lang w:val="fr-CH"/>
        </w:rPr>
        <w:t>internet</w:t>
      </w:r>
      <w:r>
        <w:rPr>
          <w:rFonts w:ascii="DCH-Basisschrift" w:hAnsi="DCH-Basisschrift"/>
          <w:lang w:val="fr-CH"/>
        </w:rPr>
        <w:t xml:space="preserve"> qui suit les cigognes porteuses d’émetteur, tu peux aussi apercevoir le trajet d’autres cigognes. Il s’agit de celles que l’on a équipées les années précédentes. Tu peux donc suivre leur route migratoire sur plusieurs années.</w:t>
      </w:r>
    </w:p>
    <w:p w14:paraId="40EA1888" w14:textId="402EA818" w:rsidR="00383691" w:rsidRPr="00443B55" w:rsidRDefault="00FE2BCE" w:rsidP="007E22F8">
      <w:pPr>
        <w:spacing w:after="120"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Cherche </w:t>
      </w:r>
      <w:r w:rsidR="00BD3F7F">
        <w:rPr>
          <w:rFonts w:ascii="DCH-Basisschrift" w:hAnsi="DCH-Basisschrift"/>
          <w:lang w:val="fr-CH"/>
        </w:rPr>
        <w:t xml:space="preserve">différents </w:t>
      </w:r>
      <w:r>
        <w:rPr>
          <w:rFonts w:ascii="DCH-Basisschrift" w:hAnsi="DCH-Basisschrift"/>
          <w:lang w:val="fr-CH"/>
        </w:rPr>
        <w:t xml:space="preserve">lieux d’hivernage </w:t>
      </w:r>
      <w:r w:rsidR="00BD3F7F">
        <w:rPr>
          <w:rFonts w:ascii="DCH-Basisschrift" w:hAnsi="DCH-Basisschrift"/>
          <w:lang w:val="fr-CH"/>
        </w:rPr>
        <w:t>et écris dans le tableau le nom de la cigogne et l’endroit</w:t>
      </w:r>
      <w:r w:rsidR="00BD3F7F">
        <w:rPr>
          <w:rFonts w:ascii="Calibri" w:hAnsi="Calibri" w:cs="Calibri"/>
          <w:lang w:val="fr-CH"/>
        </w:rPr>
        <w:t> </w:t>
      </w:r>
      <w:r w:rsidR="00BD3F7F">
        <w:rPr>
          <w:rFonts w:ascii="DCH-Basisschrift" w:hAnsi="DCH-Basisschrift"/>
          <w:lang w:val="fr-CH"/>
        </w:rPr>
        <w:t>:</w:t>
      </w:r>
    </w:p>
    <w:p w14:paraId="6FBC017B" w14:textId="77777777" w:rsidR="000F0681" w:rsidRPr="00443B55" w:rsidRDefault="000F0681" w:rsidP="000F0681">
      <w:pPr>
        <w:spacing w:line="480" w:lineRule="exact"/>
        <w:rPr>
          <w:rFonts w:ascii="DCH-Basisschrift" w:hAnsi="DCH-Basisschrift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383691" w:rsidRPr="00443B55" w14:paraId="3E72BA5B" w14:textId="77777777" w:rsidTr="00383691">
        <w:tc>
          <w:tcPr>
            <w:tcW w:w="4814" w:type="dxa"/>
          </w:tcPr>
          <w:p w14:paraId="1A91B0FD" w14:textId="7146B979" w:rsidR="00383691" w:rsidRPr="00443B55" w:rsidRDefault="00566F7B" w:rsidP="00BF16A3">
            <w:pPr>
              <w:spacing w:after="120" w:line="480" w:lineRule="exact"/>
              <w:rPr>
                <w:rFonts w:ascii="DCH-Basisschrift" w:hAnsi="DCH-Basisschrift"/>
                <w:sz w:val="20"/>
                <w:lang w:val="fr-CH"/>
              </w:rPr>
            </w:pPr>
            <w:r>
              <w:rPr>
                <w:rFonts w:ascii="DCH-Basisschrift" w:hAnsi="DCH-Basisschrift"/>
                <w:sz w:val="20"/>
                <w:lang w:val="fr-CH"/>
              </w:rPr>
              <w:t>Nom de la cigogne équipée</w:t>
            </w:r>
          </w:p>
        </w:tc>
        <w:tc>
          <w:tcPr>
            <w:tcW w:w="4814" w:type="dxa"/>
          </w:tcPr>
          <w:p w14:paraId="623FA390" w14:textId="1E46447B" w:rsidR="00383691" w:rsidRPr="00443B55" w:rsidRDefault="00566F7B" w:rsidP="00BF16A3">
            <w:pPr>
              <w:spacing w:after="120" w:line="480" w:lineRule="exact"/>
              <w:rPr>
                <w:rFonts w:ascii="DCH-Basisschrift" w:hAnsi="DCH-Basisschrift"/>
                <w:sz w:val="20"/>
                <w:lang w:val="fr-CH"/>
              </w:rPr>
            </w:pPr>
            <w:r>
              <w:rPr>
                <w:rFonts w:ascii="DCH-Basisschrift" w:hAnsi="DCH-Basisschrift"/>
                <w:sz w:val="20"/>
                <w:lang w:val="fr-CH"/>
              </w:rPr>
              <w:t>Lieu d’hivernage</w:t>
            </w:r>
          </w:p>
        </w:tc>
      </w:tr>
      <w:tr w:rsidR="00383691" w:rsidRPr="00443B55" w14:paraId="37F296BF" w14:textId="77777777" w:rsidTr="00383691">
        <w:tc>
          <w:tcPr>
            <w:tcW w:w="4814" w:type="dxa"/>
          </w:tcPr>
          <w:p w14:paraId="5264163D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64B6128D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5C6844D7" w14:textId="77777777" w:rsidTr="00383691">
        <w:tc>
          <w:tcPr>
            <w:tcW w:w="4814" w:type="dxa"/>
          </w:tcPr>
          <w:p w14:paraId="708DE9F6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0F5574A3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0A5C7B77" w14:textId="77777777" w:rsidTr="00383691">
        <w:tc>
          <w:tcPr>
            <w:tcW w:w="4814" w:type="dxa"/>
          </w:tcPr>
          <w:p w14:paraId="2725CBB7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7004FCA0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787CE19E" w14:textId="77777777" w:rsidTr="00383691">
        <w:tc>
          <w:tcPr>
            <w:tcW w:w="4814" w:type="dxa"/>
          </w:tcPr>
          <w:p w14:paraId="18F94918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2E75CE6C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6FB015DD" w14:textId="77777777" w:rsidTr="00383691">
        <w:tc>
          <w:tcPr>
            <w:tcW w:w="4814" w:type="dxa"/>
          </w:tcPr>
          <w:p w14:paraId="69E8692D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1417CA14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46E7A639" w14:textId="77777777" w:rsidTr="00383691">
        <w:tc>
          <w:tcPr>
            <w:tcW w:w="4814" w:type="dxa"/>
          </w:tcPr>
          <w:p w14:paraId="5143ACC1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2C47507D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106D887D" w14:textId="77777777" w:rsidTr="00383691">
        <w:tc>
          <w:tcPr>
            <w:tcW w:w="4814" w:type="dxa"/>
          </w:tcPr>
          <w:p w14:paraId="3FE0B83E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2B08ECB4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6903ED80" w14:textId="77777777" w:rsidTr="00383691">
        <w:tc>
          <w:tcPr>
            <w:tcW w:w="4814" w:type="dxa"/>
          </w:tcPr>
          <w:p w14:paraId="5519E7BE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5DDC5709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7341671A" w14:textId="77777777" w:rsidTr="00383691">
        <w:tc>
          <w:tcPr>
            <w:tcW w:w="4814" w:type="dxa"/>
          </w:tcPr>
          <w:p w14:paraId="56BB43A8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691F5D0B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  <w:tr w:rsidR="00383691" w:rsidRPr="00443B55" w14:paraId="5C312970" w14:textId="77777777" w:rsidTr="00383691">
        <w:tc>
          <w:tcPr>
            <w:tcW w:w="4814" w:type="dxa"/>
          </w:tcPr>
          <w:p w14:paraId="2F1D572B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  <w:tc>
          <w:tcPr>
            <w:tcW w:w="4814" w:type="dxa"/>
          </w:tcPr>
          <w:p w14:paraId="13A5D6E1" w14:textId="77777777" w:rsidR="00383691" w:rsidRPr="00443B55" w:rsidRDefault="00383691" w:rsidP="000F0681">
            <w:pPr>
              <w:spacing w:line="480" w:lineRule="exact"/>
              <w:rPr>
                <w:rFonts w:ascii="DCH-Basisschrift" w:hAnsi="DCH-Basisschrift"/>
                <w:lang w:val="fr-CH"/>
              </w:rPr>
            </w:pPr>
          </w:p>
        </w:tc>
      </w:tr>
    </w:tbl>
    <w:p w14:paraId="650F9443" w14:textId="77777777" w:rsidR="00383691" w:rsidRPr="00443B55" w:rsidRDefault="00383691" w:rsidP="000F0681">
      <w:pPr>
        <w:spacing w:line="480" w:lineRule="exact"/>
        <w:rPr>
          <w:rFonts w:ascii="DCH-Basisschrift" w:hAnsi="DCH-Basisschrift"/>
          <w:lang w:val="fr-CH"/>
        </w:rPr>
      </w:pPr>
    </w:p>
    <w:p w14:paraId="21B7C1BB" w14:textId="77777777" w:rsidR="00383691" w:rsidRPr="00443B55" w:rsidRDefault="00383691" w:rsidP="000F0681">
      <w:pPr>
        <w:spacing w:line="480" w:lineRule="exact"/>
        <w:rPr>
          <w:rFonts w:ascii="DCH-Basisschrift" w:hAnsi="DCH-Basisschrift"/>
          <w:lang w:val="fr-CH"/>
        </w:rPr>
      </w:pPr>
    </w:p>
    <w:p w14:paraId="218FF249" w14:textId="77777777" w:rsidR="00A75AE7" w:rsidRPr="00443B55" w:rsidRDefault="00A75AE7" w:rsidP="006051DF">
      <w:pPr>
        <w:spacing w:line="480" w:lineRule="exact"/>
        <w:rPr>
          <w:lang w:val="fr-CH"/>
        </w:rPr>
      </w:pPr>
    </w:p>
    <w:sectPr w:rsidR="00A75AE7" w:rsidRPr="00443B55" w:rsidSect="00182F7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87" w:right="1134" w:bottom="28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C0E17" w14:textId="77777777" w:rsidR="004E7132" w:rsidRDefault="004E7132" w:rsidP="00A76598">
      <w:r>
        <w:separator/>
      </w:r>
    </w:p>
  </w:endnote>
  <w:endnote w:type="continuationSeparator" w:id="0">
    <w:p w14:paraId="60C5D20A" w14:textId="77777777" w:rsidR="004E7132" w:rsidRDefault="004E7132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D8A6B" w14:textId="77777777" w:rsidR="000A45DA" w:rsidRDefault="000A45DA" w:rsidP="00800B2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32E73" w14:textId="0DE4FE35" w:rsidR="000A45DA" w:rsidRPr="00EE612F" w:rsidRDefault="003F319A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 w:rsidR="000A45DA">
      <w:rPr>
        <w:rFonts w:ascii="Gudea" w:hAnsi="Gudea"/>
        <w:sz w:val="18"/>
        <w:szCs w:val="18"/>
      </w:rPr>
      <w:t xml:space="preserve"> </w:t>
    </w:r>
    <w:r>
      <w:rPr>
        <w:rFonts w:ascii="Gudea" w:hAnsi="Gudea"/>
        <w:b/>
        <w:sz w:val="18"/>
        <w:szCs w:val="18"/>
      </w:rPr>
      <w:t>M</w:t>
    </w:r>
    <w:r w:rsidR="000A45DA">
      <w:rPr>
        <w:rFonts w:ascii="Gudea" w:hAnsi="Gudea"/>
        <w:b/>
        <w:sz w:val="18"/>
        <w:szCs w:val="18"/>
      </w:rPr>
      <w:t>9</w:t>
    </w:r>
    <w:r w:rsidR="000A45DA">
      <w:rPr>
        <w:rFonts w:ascii="Gudea" w:hAnsi="Gudea"/>
        <w:sz w:val="18"/>
        <w:szCs w:val="18"/>
      </w:rPr>
      <w:t xml:space="preserve">  </w:t>
    </w:r>
    <w:r>
      <w:rPr>
        <w:rFonts w:ascii="Gudea" w:hAnsi="Gudea"/>
        <w:sz w:val="18"/>
        <w:szCs w:val="18"/>
      </w:rPr>
      <w:t>Page</w:t>
    </w:r>
    <w:r w:rsidR="000A45DA" w:rsidRPr="00EE612F">
      <w:rPr>
        <w:rFonts w:ascii="Gudea" w:hAnsi="Gudea"/>
        <w:sz w:val="18"/>
        <w:szCs w:val="18"/>
      </w:rPr>
      <w:t xml:space="preserve"> </w:t>
    </w:r>
    <w:r w:rsidR="000A45DA" w:rsidRPr="00EE612F">
      <w:rPr>
        <w:rFonts w:ascii="Gudea" w:hAnsi="Gudea"/>
        <w:sz w:val="18"/>
        <w:szCs w:val="18"/>
      </w:rPr>
      <w:fldChar w:fldCharType="begin"/>
    </w:r>
    <w:r w:rsidR="000A45D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0A45DA" w:rsidRPr="00EE612F">
      <w:rPr>
        <w:rFonts w:ascii="Gudea" w:hAnsi="Gudea"/>
        <w:sz w:val="18"/>
        <w:szCs w:val="18"/>
      </w:rPr>
      <w:fldChar w:fldCharType="separate"/>
    </w:r>
    <w:r w:rsidR="00F73986">
      <w:rPr>
        <w:rFonts w:ascii="Gudea" w:hAnsi="Gudea"/>
        <w:noProof/>
        <w:sz w:val="18"/>
        <w:szCs w:val="18"/>
      </w:rPr>
      <w:t>4</w:t>
    </w:r>
    <w:r w:rsidR="000A45DA" w:rsidRPr="00EE612F">
      <w:rPr>
        <w:rFonts w:ascii="Gudea" w:hAnsi="Gudea"/>
        <w:sz w:val="18"/>
        <w:szCs w:val="18"/>
      </w:rPr>
      <w:fldChar w:fldCharType="end"/>
    </w:r>
    <w:r w:rsidR="000A45DA" w:rsidRPr="00EE612F">
      <w:rPr>
        <w:rFonts w:ascii="Gudea" w:hAnsi="Gudea"/>
        <w:sz w:val="18"/>
        <w:szCs w:val="18"/>
      </w:rPr>
      <w:t>/</w:t>
    </w:r>
    <w:r w:rsidR="000A45DA" w:rsidRPr="00EE612F">
      <w:rPr>
        <w:rFonts w:ascii="Gudea" w:hAnsi="Gudea"/>
        <w:sz w:val="18"/>
        <w:szCs w:val="18"/>
      </w:rPr>
      <w:fldChar w:fldCharType="begin"/>
    </w:r>
    <w:r w:rsidR="000A45DA" w:rsidRPr="00EE612F">
      <w:rPr>
        <w:rFonts w:ascii="Gudea" w:hAnsi="Gudea"/>
        <w:sz w:val="18"/>
        <w:szCs w:val="18"/>
      </w:rPr>
      <w:instrText xml:space="preserve"> NUMPAGES   \* MERGEFORMAT </w:instrText>
    </w:r>
    <w:r w:rsidR="000A45DA" w:rsidRPr="00EE612F">
      <w:rPr>
        <w:rFonts w:ascii="Gudea" w:hAnsi="Gudea"/>
        <w:sz w:val="18"/>
        <w:szCs w:val="18"/>
      </w:rPr>
      <w:fldChar w:fldCharType="separate"/>
    </w:r>
    <w:r w:rsidR="00F73986">
      <w:rPr>
        <w:rFonts w:ascii="Gudea" w:hAnsi="Gudea"/>
        <w:noProof/>
        <w:sz w:val="18"/>
        <w:szCs w:val="18"/>
      </w:rPr>
      <w:t>4</w:t>
    </w:r>
    <w:r w:rsidR="000A45DA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398F0" w14:textId="4C20F063" w:rsidR="000A45DA" w:rsidRPr="009E4078" w:rsidRDefault="009E4078" w:rsidP="009E4078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</w:t>
    </w:r>
    <w:r>
      <w:rPr>
        <w:rFonts w:ascii="Gudea" w:hAnsi="Gudea"/>
        <w:b/>
        <w:sz w:val="18"/>
        <w:szCs w:val="18"/>
      </w:rPr>
      <w:t>M</w:t>
    </w:r>
    <w:proofErr w:type="gramStart"/>
    <w:r>
      <w:rPr>
        <w:rFonts w:ascii="Gudea" w:hAnsi="Gudea"/>
        <w:b/>
        <w:sz w:val="18"/>
        <w:szCs w:val="18"/>
      </w:rPr>
      <w:t>9</w:t>
    </w:r>
    <w:r>
      <w:rPr>
        <w:rFonts w:ascii="Gudea" w:hAnsi="Gudea"/>
        <w:sz w:val="18"/>
        <w:szCs w:val="18"/>
      </w:rPr>
      <w:t xml:space="preserve">  Page</w:t>
    </w:r>
    <w:proofErr w:type="gramEnd"/>
    <w:r w:rsidRPr="00EE612F"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>
      <w:rPr>
        <w:rFonts w:ascii="Gudea" w:hAnsi="Gudea"/>
        <w:sz w:val="18"/>
        <w:szCs w:val="18"/>
      </w:rPr>
      <w:t>2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>
      <w:rPr>
        <w:rFonts w:ascii="Gudea" w:hAnsi="Gudea"/>
        <w:sz w:val="18"/>
        <w:szCs w:val="18"/>
      </w:rPr>
      <w:t>5</w:t>
    </w:r>
    <w:r w:rsidRPr="00EE612F">
      <w:rPr>
        <w:rFonts w:ascii="Gudea" w:hAnsi="Gudea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12A27" w14:textId="77777777" w:rsidR="004E7132" w:rsidRPr="00ED0D02" w:rsidRDefault="004E7132" w:rsidP="00ED0D02">
      <w:pPr>
        <w:pStyle w:val="Pieddepage"/>
      </w:pPr>
    </w:p>
  </w:footnote>
  <w:footnote w:type="continuationSeparator" w:id="0">
    <w:p w14:paraId="5B651A91" w14:textId="77777777" w:rsidR="004E7132" w:rsidRDefault="004E7132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263B0" w14:textId="7B745C0C" w:rsidR="000A45DA" w:rsidRPr="00EE2559" w:rsidRDefault="000A45DA" w:rsidP="00D1286D">
    <w:pPr>
      <w:pStyle w:val="Corpsdetexte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84352" behindDoc="0" locked="0" layoutInCell="1" allowOverlap="1" wp14:anchorId="39FC43BB" wp14:editId="6CA40796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14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Rechteck 15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F6DCE3" id="Gruppieren 10" o:spid="_x0000_s1026" style="position:absolute;margin-left:-51.05pt;margin-top:-28.65pt;width:108.85pt;height:86.15pt;z-index:251684352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ScAAAAAUmdodGxvbmcAAAE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f/i/+JJQ0NfUFJPRklMRQAD&#10;Co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//i/+JJQ0NfUFJPRklMRQAFCn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0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f/i/+JJQ0NfUFJPRklMRQAGCo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B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P/i/b5JQ0NfUFJPRklMRQAKCg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EnAScE&#10;AREAAhEBAxEBBBEA/90ABAAl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">
                <v:imagedata r:id="rId2" o:title="Storch-Logo-Bild"/>
              </v:shape>
              <v:rect id="Rechteck 15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" filled="f" stroked="f" strokeweight="2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D8CD1" w14:textId="77777777" w:rsidR="000A45DA" w:rsidRPr="00732E76" w:rsidRDefault="000A45DA" w:rsidP="009B4AE7">
    <w:pPr>
      <w:pStyle w:val="Corpsdetexte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739DF04F" wp14:editId="0D18F06D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31EC5" w14:textId="2D457430" w:rsidR="000A45DA" w:rsidRPr="00246D60" w:rsidRDefault="00A9613C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Elèves</w:t>
                          </w:r>
                          <w:proofErr w:type="spellEnd"/>
                          <w:r w:rsidR="000A45DA">
                            <w:rPr>
                              <w:b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  <w:szCs w:val="21"/>
                            </w:rPr>
                            <w:t>M</w:t>
                          </w:r>
                          <w:r w:rsidR="000A45DA">
                            <w:rPr>
                              <w:b/>
                              <w:sz w:val="21"/>
                              <w:szCs w:val="21"/>
                            </w:rPr>
                            <w:t>9</w:t>
                          </w:r>
                        </w:p>
                        <w:p w14:paraId="6B8028EE" w14:textId="77777777" w:rsidR="000A45DA" w:rsidRPr="00246D60" w:rsidRDefault="000A45DA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DF04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2FC31EC5" w14:textId="2D457430" w:rsidR="000A45DA" w:rsidRPr="00246D60" w:rsidRDefault="00A9613C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Elèves</w:t>
                    </w:r>
                    <w:proofErr w:type="spellEnd"/>
                    <w:r w:rsidR="000A45DA">
                      <w:rPr>
                        <w:b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  <w:szCs w:val="21"/>
                      </w:rPr>
                      <w:t>M</w:t>
                    </w:r>
                    <w:r w:rsidR="000A45DA">
                      <w:rPr>
                        <w:b/>
                        <w:sz w:val="21"/>
                        <w:szCs w:val="21"/>
                      </w:rPr>
                      <w:t>9</w:t>
                    </w:r>
                  </w:p>
                  <w:p w14:paraId="6B8028EE" w14:textId="77777777" w:rsidR="000A45DA" w:rsidRPr="00246D60" w:rsidRDefault="000A45DA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10CC4477" wp14:editId="076B4BEC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3A4C432C" wp14:editId="1AB9CFCB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DBA53B" w14:textId="4DE8797D" w:rsidR="000A45DA" w:rsidRPr="00246D60" w:rsidRDefault="00A9613C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</w:t>
                          </w:r>
                        </w:p>
                        <w:p w14:paraId="555E8952" w14:textId="77777777" w:rsidR="000A45DA" w:rsidRPr="00246D60" w:rsidRDefault="000A45DA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4C432C" id="_x0000_s1029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10DBA53B" w14:textId="4DE8797D" w:rsidR="000A45DA" w:rsidRPr="00246D60" w:rsidRDefault="00A9613C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FR</w:t>
                    </w:r>
                  </w:p>
                  <w:p w14:paraId="555E8952" w14:textId="77777777" w:rsidR="000A45DA" w:rsidRPr="00246D60" w:rsidRDefault="000A45DA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9DFEA66" w14:textId="77777777" w:rsidR="000A45DA" w:rsidRDefault="000A45DA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65656C4B" wp14:editId="7EF8795F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1E63F" w14:textId="64186112" w:rsidR="000A45DA" w:rsidRPr="00246D60" w:rsidRDefault="00A9613C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Mission</w:t>
                          </w:r>
                        </w:p>
                        <w:p w14:paraId="2D3AC373" w14:textId="77777777" w:rsidR="000A45DA" w:rsidRPr="00246D60" w:rsidRDefault="000A45DA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656C4B" id="_x0000_s1030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3991E63F" w14:textId="64186112" w:rsidR="000A45DA" w:rsidRPr="00246D60" w:rsidRDefault="00A9613C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Mission</w:t>
                    </w:r>
                  </w:p>
                  <w:p w14:paraId="2D3AC373" w14:textId="77777777" w:rsidR="000A45DA" w:rsidRPr="00246D60" w:rsidRDefault="000A45DA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D552295" wp14:editId="661C6559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0FC950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E2FEE91" w14:textId="77777777" w:rsidR="000A45DA" w:rsidRPr="00EE2559" w:rsidRDefault="000A45DA" w:rsidP="00732E76">
    <w:pPr>
      <w:pStyle w:val="Corpsdetexte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6A690283" wp14:editId="59924D1B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28FF7" w14:textId="3B4599FC" w:rsidR="000A45DA" w:rsidRPr="00246D60" w:rsidRDefault="00A9613C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Cycle 2</w:t>
                          </w:r>
                        </w:p>
                        <w:p w14:paraId="6249CDA5" w14:textId="77777777" w:rsidR="000A45DA" w:rsidRPr="00246D60" w:rsidRDefault="000A45DA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90283" id="_x0000_s1031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49B28FF7" w14:textId="3B4599FC" w:rsidR="000A45DA" w:rsidRPr="00246D60" w:rsidRDefault="00A9613C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Cycle 2</w:t>
                    </w:r>
                  </w:p>
                  <w:p w14:paraId="6249CDA5" w14:textId="77777777" w:rsidR="000A45DA" w:rsidRPr="00246D60" w:rsidRDefault="000A45DA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5CA4E5C4" wp14:editId="3D0F6BB1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074FDD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3FE034A0" w14:textId="77777777" w:rsidR="000A45DA" w:rsidRPr="00341EE5" w:rsidRDefault="000A45DA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3A336D3" wp14:editId="777B081A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A4F19C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ECF481F"/>
    <w:multiLevelType w:val="hybridMultilevel"/>
    <w:tmpl w:val="0EDA374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525DB6"/>
    <w:multiLevelType w:val="hybridMultilevel"/>
    <w:tmpl w:val="BD8674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1C3590"/>
    <w:multiLevelType w:val="hybridMultilevel"/>
    <w:tmpl w:val="3BFA5092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2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E0B4728"/>
    <w:multiLevelType w:val="hybridMultilevel"/>
    <w:tmpl w:val="1E588A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1" w15:restartNumberingAfterBreak="0">
    <w:nsid w:val="65180EA9"/>
    <w:multiLevelType w:val="hybridMultilevel"/>
    <w:tmpl w:val="3CE809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8662D4"/>
    <w:multiLevelType w:val="multilevel"/>
    <w:tmpl w:val="75384DEA"/>
    <w:numStyleLink w:val="FHNWAufzhlung"/>
  </w:abstractNum>
  <w:abstractNum w:abstractNumId="33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7"/>
  </w:num>
  <w:num w:numId="3">
    <w:abstractNumId w:val="33"/>
  </w:num>
  <w:num w:numId="4">
    <w:abstractNumId w:val="3"/>
  </w:num>
  <w:num w:numId="5">
    <w:abstractNumId w:val="39"/>
  </w:num>
  <w:num w:numId="6">
    <w:abstractNumId w:val="5"/>
  </w:num>
  <w:num w:numId="7">
    <w:abstractNumId w:val="27"/>
  </w:num>
  <w:num w:numId="8">
    <w:abstractNumId w:val="1"/>
  </w:num>
  <w:num w:numId="9">
    <w:abstractNumId w:val="2"/>
  </w:num>
  <w:num w:numId="10">
    <w:abstractNumId w:val="25"/>
  </w:num>
  <w:num w:numId="11">
    <w:abstractNumId w:val="15"/>
  </w:num>
  <w:num w:numId="12">
    <w:abstractNumId w:val="16"/>
  </w:num>
  <w:num w:numId="13">
    <w:abstractNumId w:val="6"/>
  </w:num>
  <w:num w:numId="14">
    <w:abstractNumId w:val="23"/>
  </w:num>
  <w:num w:numId="15">
    <w:abstractNumId w:val="30"/>
  </w:num>
  <w:num w:numId="16">
    <w:abstractNumId w:val="0"/>
  </w:num>
  <w:num w:numId="17">
    <w:abstractNumId w:val="35"/>
  </w:num>
  <w:num w:numId="18">
    <w:abstractNumId w:val="35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1"/>
  </w:num>
  <w:num w:numId="21">
    <w:abstractNumId w:val="38"/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40"/>
  </w:num>
  <w:num w:numId="25">
    <w:abstractNumId w:val="14"/>
  </w:num>
  <w:num w:numId="26">
    <w:abstractNumId w:val="12"/>
  </w:num>
  <w:num w:numId="27">
    <w:abstractNumId w:val="28"/>
  </w:num>
  <w:num w:numId="28">
    <w:abstractNumId w:val="37"/>
  </w:num>
  <w:num w:numId="29">
    <w:abstractNumId w:val="19"/>
  </w:num>
  <w:num w:numId="30">
    <w:abstractNumId w:val="34"/>
  </w:num>
  <w:num w:numId="31">
    <w:abstractNumId w:val="13"/>
  </w:num>
  <w:num w:numId="32">
    <w:abstractNumId w:val="36"/>
  </w:num>
  <w:num w:numId="33">
    <w:abstractNumId w:val="17"/>
  </w:num>
  <w:num w:numId="34">
    <w:abstractNumId w:val="22"/>
  </w:num>
  <w:num w:numId="35">
    <w:abstractNumId w:val="26"/>
  </w:num>
  <w:num w:numId="36">
    <w:abstractNumId w:val="10"/>
  </w:num>
  <w:num w:numId="37">
    <w:abstractNumId w:val="29"/>
  </w:num>
  <w:num w:numId="38">
    <w:abstractNumId w:val="20"/>
  </w:num>
  <w:num w:numId="39">
    <w:abstractNumId w:val="8"/>
  </w:num>
  <w:num w:numId="40">
    <w:abstractNumId w:val="24"/>
  </w:num>
  <w:num w:numId="41">
    <w:abstractNumId w:val="7"/>
  </w:num>
  <w:num w:numId="42">
    <w:abstractNumId w:val="18"/>
  </w:num>
  <w:num w:numId="43">
    <w:abstractNumId w:val="31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72"/>
    <w:rsid w:val="00005A78"/>
    <w:rsid w:val="000102C8"/>
    <w:rsid w:val="000210DE"/>
    <w:rsid w:val="000243BB"/>
    <w:rsid w:val="00040353"/>
    <w:rsid w:val="00050456"/>
    <w:rsid w:val="000520E0"/>
    <w:rsid w:val="0005534A"/>
    <w:rsid w:val="000612B7"/>
    <w:rsid w:val="00070083"/>
    <w:rsid w:val="00071507"/>
    <w:rsid w:val="000719E7"/>
    <w:rsid w:val="000778B0"/>
    <w:rsid w:val="0008304D"/>
    <w:rsid w:val="00084DAA"/>
    <w:rsid w:val="00085AE4"/>
    <w:rsid w:val="000976AF"/>
    <w:rsid w:val="000A45DA"/>
    <w:rsid w:val="000B2A1D"/>
    <w:rsid w:val="000B6198"/>
    <w:rsid w:val="000C7CDC"/>
    <w:rsid w:val="000D2796"/>
    <w:rsid w:val="000D3BDC"/>
    <w:rsid w:val="000D7DC8"/>
    <w:rsid w:val="000E5CC1"/>
    <w:rsid w:val="000F0681"/>
    <w:rsid w:val="000F552C"/>
    <w:rsid w:val="000F71F7"/>
    <w:rsid w:val="000F7619"/>
    <w:rsid w:val="000F7F62"/>
    <w:rsid w:val="00106487"/>
    <w:rsid w:val="00106EAE"/>
    <w:rsid w:val="00110F4D"/>
    <w:rsid w:val="00113E94"/>
    <w:rsid w:val="001149D2"/>
    <w:rsid w:val="00123762"/>
    <w:rsid w:val="001478B7"/>
    <w:rsid w:val="00147A21"/>
    <w:rsid w:val="00156BA9"/>
    <w:rsid w:val="001606D5"/>
    <w:rsid w:val="001611FA"/>
    <w:rsid w:val="00165A0D"/>
    <w:rsid w:val="00173264"/>
    <w:rsid w:val="00177007"/>
    <w:rsid w:val="00180D32"/>
    <w:rsid w:val="00182F7E"/>
    <w:rsid w:val="00187BFC"/>
    <w:rsid w:val="001907B5"/>
    <w:rsid w:val="00192F59"/>
    <w:rsid w:val="00194217"/>
    <w:rsid w:val="00194EEC"/>
    <w:rsid w:val="00197C7F"/>
    <w:rsid w:val="001A6D7A"/>
    <w:rsid w:val="001C212A"/>
    <w:rsid w:val="001C486F"/>
    <w:rsid w:val="001D1088"/>
    <w:rsid w:val="001D5BA3"/>
    <w:rsid w:val="001E544A"/>
    <w:rsid w:val="00203DDE"/>
    <w:rsid w:val="002052A6"/>
    <w:rsid w:val="0021072F"/>
    <w:rsid w:val="00212517"/>
    <w:rsid w:val="00213675"/>
    <w:rsid w:val="00222064"/>
    <w:rsid w:val="0022271C"/>
    <w:rsid w:val="002244F1"/>
    <w:rsid w:val="002259EE"/>
    <w:rsid w:val="00235ECC"/>
    <w:rsid w:val="00246D60"/>
    <w:rsid w:val="00250898"/>
    <w:rsid w:val="00251CA4"/>
    <w:rsid w:val="00254C6C"/>
    <w:rsid w:val="002620A2"/>
    <w:rsid w:val="0026442A"/>
    <w:rsid w:val="00287478"/>
    <w:rsid w:val="0029605A"/>
    <w:rsid w:val="002975F5"/>
    <w:rsid w:val="002A047C"/>
    <w:rsid w:val="002A0EA4"/>
    <w:rsid w:val="002A27DF"/>
    <w:rsid w:val="002B467D"/>
    <w:rsid w:val="002C5C39"/>
    <w:rsid w:val="002D1FCB"/>
    <w:rsid w:val="002E7766"/>
    <w:rsid w:val="002E7CBD"/>
    <w:rsid w:val="0030569F"/>
    <w:rsid w:val="00310401"/>
    <w:rsid w:val="00310EDD"/>
    <w:rsid w:val="00327E28"/>
    <w:rsid w:val="00330180"/>
    <w:rsid w:val="0033030C"/>
    <w:rsid w:val="00334205"/>
    <w:rsid w:val="003361D1"/>
    <w:rsid w:val="003404CA"/>
    <w:rsid w:val="003411F1"/>
    <w:rsid w:val="00341EE5"/>
    <w:rsid w:val="003432D5"/>
    <w:rsid w:val="00345CED"/>
    <w:rsid w:val="00351B21"/>
    <w:rsid w:val="003557A9"/>
    <w:rsid w:val="0036018E"/>
    <w:rsid w:val="00362048"/>
    <w:rsid w:val="00362FC7"/>
    <w:rsid w:val="00375A78"/>
    <w:rsid w:val="00377144"/>
    <w:rsid w:val="00377296"/>
    <w:rsid w:val="00383691"/>
    <w:rsid w:val="003A04B2"/>
    <w:rsid w:val="003A6839"/>
    <w:rsid w:val="003A6E25"/>
    <w:rsid w:val="003D324B"/>
    <w:rsid w:val="003D4F97"/>
    <w:rsid w:val="003D7069"/>
    <w:rsid w:val="003E4A38"/>
    <w:rsid w:val="003F319A"/>
    <w:rsid w:val="00400861"/>
    <w:rsid w:val="004030F7"/>
    <w:rsid w:val="00405B61"/>
    <w:rsid w:val="0040684A"/>
    <w:rsid w:val="00407184"/>
    <w:rsid w:val="00410C6C"/>
    <w:rsid w:val="00414A56"/>
    <w:rsid w:val="00420F57"/>
    <w:rsid w:val="0042359F"/>
    <w:rsid w:val="00425028"/>
    <w:rsid w:val="00425687"/>
    <w:rsid w:val="00426F20"/>
    <w:rsid w:val="00435515"/>
    <w:rsid w:val="00437505"/>
    <w:rsid w:val="00437F87"/>
    <w:rsid w:val="00443B55"/>
    <w:rsid w:val="00444517"/>
    <w:rsid w:val="00460C63"/>
    <w:rsid w:val="00464690"/>
    <w:rsid w:val="00465B38"/>
    <w:rsid w:val="0047211E"/>
    <w:rsid w:val="00473483"/>
    <w:rsid w:val="00477117"/>
    <w:rsid w:val="00491887"/>
    <w:rsid w:val="00492800"/>
    <w:rsid w:val="0049456E"/>
    <w:rsid w:val="004A4AF3"/>
    <w:rsid w:val="004B558A"/>
    <w:rsid w:val="004B6B5E"/>
    <w:rsid w:val="004C1808"/>
    <w:rsid w:val="004C1B37"/>
    <w:rsid w:val="004C5569"/>
    <w:rsid w:val="004C6864"/>
    <w:rsid w:val="004C7811"/>
    <w:rsid w:val="004E7132"/>
    <w:rsid w:val="004E74B4"/>
    <w:rsid w:val="004E755A"/>
    <w:rsid w:val="004F2A5A"/>
    <w:rsid w:val="004F505A"/>
    <w:rsid w:val="004F6D30"/>
    <w:rsid w:val="004F7FAA"/>
    <w:rsid w:val="00503B11"/>
    <w:rsid w:val="00514E48"/>
    <w:rsid w:val="00520870"/>
    <w:rsid w:val="005236AA"/>
    <w:rsid w:val="0053464E"/>
    <w:rsid w:val="0053742D"/>
    <w:rsid w:val="00564923"/>
    <w:rsid w:val="00565D41"/>
    <w:rsid w:val="00566F7B"/>
    <w:rsid w:val="00572350"/>
    <w:rsid w:val="0057705E"/>
    <w:rsid w:val="00583000"/>
    <w:rsid w:val="00594B8A"/>
    <w:rsid w:val="00595194"/>
    <w:rsid w:val="005A4147"/>
    <w:rsid w:val="005A4BCD"/>
    <w:rsid w:val="005A4D64"/>
    <w:rsid w:val="005A5E71"/>
    <w:rsid w:val="005B4BC6"/>
    <w:rsid w:val="005C2989"/>
    <w:rsid w:val="005D06CF"/>
    <w:rsid w:val="005E2EF6"/>
    <w:rsid w:val="005E551D"/>
    <w:rsid w:val="006051DF"/>
    <w:rsid w:val="00607F7C"/>
    <w:rsid w:val="0061079F"/>
    <w:rsid w:val="006228B4"/>
    <w:rsid w:val="00625267"/>
    <w:rsid w:val="006267A4"/>
    <w:rsid w:val="00633A4F"/>
    <w:rsid w:val="00633FE4"/>
    <w:rsid w:val="00635589"/>
    <w:rsid w:val="006364B2"/>
    <w:rsid w:val="0064295A"/>
    <w:rsid w:val="006439C9"/>
    <w:rsid w:val="00643D48"/>
    <w:rsid w:val="00654862"/>
    <w:rsid w:val="00667ECB"/>
    <w:rsid w:val="00672C6E"/>
    <w:rsid w:val="00681EAB"/>
    <w:rsid w:val="006842F0"/>
    <w:rsid w:val="00685312"/>
    <w:rsid w:val="006A6CDC"/>
    <w:rsid w:val="006D02C9"/>
    <w:rsid w:val="006D1010"/>
    <w:rsid w:val="006D5B94"/>
    <w:rsid w:val="006E5CE9"/>
    <w:rsid w:val="006F2034"/>
    <w:rsid w:val="006F3149"/>
    <w:rsid w:val="006F4D85"/>
    <w:rsid w:val="0070283D"/>
    <w:rsid w:val="00706D76"/>
    <w:rsid w:val="00710CED"/>
    <w:rsid w:val="007130C0"/>
    <w:rsid w:val="007208E7"/>
    <w:rsid w:val="00721BB6"/>
    <w:rsid w:val="0072329E"/>
    <w:rsid w:val="00723449"/>
    <w:rsid w:val="00730FF8"/>
    <w:rsid w:val="00732E76"/>
    <w:rsid w:val="00736060"/>
    <w:rsid w:val="0073767C"/>
    <w:rsid w:val="007531B9"/>
    <w:rsid w:val="00757602"/>
    <w:rsid w:val="00774FA0"/>
    <w:rsid w:val="00787B51"/>
    <w:rsid w:val="007948DA"/>
    <w:rsid w:val="00796720"/>
    <w:rsid w:val="00796758"/>
    <w:rsid w:val="007C2CBA"/>
    <w:rsid w:val="007C47A3"/>
    <w:rsid w:val="007C5A89"/>
    <w:rsid w:val="007D27D0"/>
    <w:rsid w:val="007D3D38"/>
    <w:rsid w:val="007D5C75"/>
    <w:rsid w:val="007E22F8"/>
    <w:rsid w:val="007E3C24"/>
    <w:rsid w:val="007E50A8"/>
    <w:rsid w:val="007E5B6D"/>
    <w:rsid w:val="007F05CD"/>
    <w:rsid w:val="007F17D8"/>
    <w:rsid w:val="007F1BE5"/>
    <w:rsid w:val="007F2766"/>
    <w:rsid w:val="007F7E17"/>
    <w:rsid w:val="00800B2B"/>
    <w:rsid w:val="008022AA"/>
    <w:rsid w:val="00814F15"/>
    <w:rsid w:val="008170E7"/>
    <w:rsid w:val="008175D8"/>
    <w:rsid w:val="0083160B"/>
    <w:rsid w:val="00833BA8"/>
    <w:rsid w:val="00834FB7"/>
    <w:rsid w:val="00846B2E"/>
    <w:rsid w:val="00850740"/>
    <w:rsid w:val="00856097"/>
    <w:rsid w:val="00872A31"/>
    <w:rsid w:val="00874078"/>
    <w:rsid w:val="00874771"/>
    <w:rsid w:val="0087739B"/>
    <w:rsid w:val="00881982"/>
    <w:rsid w:val="00883D7B"/>
    <w:rsid w:val="00884CF6"/>
    <w:rsid w:val="00890A63"/>
    <w:rsid w:val="00896838"/>
    <w:rsid w:val="008A03E7"/>
    <w:rsid w:val="008A3269"/>
    <w:rsid w:val="008A47CB"/>
    <w:rsid w:val="008B0963"/>
    <w:rsid w:val="008C043B"/>
    <w:rsid w:val="008C2A8B"/>
    <w:rsid w:val="008C74F4"/>
    <w:rsid w:val="008D4E27"/>
    <w:rsid w:val="008E015E"/>
    <w:rsid w:val="008E73D6"/>
    <w:rsid w:val="009026A7"/>
    <w:rsid w:val="00903D13"/>
    <w:rsid w:val="00905FE0"/>
    <w:rsid w:val="00923475"/>
    <w:rsid w:val="00930EDF"/>
    <w:rsid w:val="0093668C"/>
    <w:rsid w:val="00952F27"/>
    <w:rsid w:val="00953620"/>
    <w:rsid w:val="009571D7"/>
    <w:rsid w:val="00962CC9"/>
    <w:rsid w:val="00965655"/>
    <w:rsid w:val="00970E76"/>
    <w:rsid w:val="00976795"/>
    <w:rsid w:val="00982FCB"/>
    <w:rsid w:val="00986379"/>
    <w:rsid w:val="00990E52"/>
    <w:rsid w:val="0099423D"/>
    <w:rsid w:val="00996055"/>
    <w:rsid w:val="009B4AE7"/>
    <w:rsid w:val="009B594C"/>
    <w:rsid w:val="009C5F08"/>
    <w:rsid w:val="009C6D4E"/>
    <w:rsid w:val="009D45F6"/>
    <w:rsid w:val="009D65FB"/>
    <w:rsid w:val="009E4078"/>
    <w:rsid w:val="009E4A93"/>
    <w:rsid w:val="009E55BD"/>
    <w:rsid w:val="009E67A7"/>
    <w:rsid w:val="009E6A24"/>
    <w:rsid w:val="00A20914"/>
    <w:rsid w:val="00A22C7E"/>
    <w:rsid w:val="00A338B0"/>
    <w:rsid w:val="00A5737E"/>
    <w:rsid w:val="00A66AD1"/>
    <w:rsid w:val="00A66F6E"/>
    <w:rsid w:val="00A67011"/>
    <w:rsid w:val="00A723BF"/>
    <w:rsid w:val="00A75AE7"/>
    <w:rsid w:val="00A76598"/>
    <w:rsid w:val="00A76887"/>
    <w:rsid w:val="00A82C68"/>
    <w:rsid w:val="00A87501"/>
    <w:rsid w:val="00A9613C"/>
    <w:rsid w:val="00A96B11"/>
    <w:rsid w:val="00AA0020"/>
    <w:rsid w:val="00AA36C9"/>
    <w:rsid w:val="00AA39F5"/>
    <w:rsid w:val="00AB3E58"/>
    <w:rsid w:val="00AB5588"/>
    <w:rsid w:val="00AB5A8F"/>
    <w:rsid w:val="00AC02F8"/>
    <w:rsid w:val="00AC0A65"/>
    <w:rsid w:val="00AC0F7D"/>
    <w:rsid w:val="00AC1D9F"/>
    <w:rsid w:val="00AC1FB0"/>
    <w:rsid w:val="00AC5B16"/>
    <w:rsid w:val="00AD0C43"/>
    <w:rsid w:val="00AD52ED"/>
    <w:rsid w:val="00AE02D5"/>
    <w:rsid w:val="00AE4E93"/>
    <w:rsid w:val="00AE77D5"/>
    <w:rsid w:val="00AF0063"/>
    <w:rsid w:val="00AF224D"/>
    <w:rsid w:val="00AF251A"/>
    <w:rsid w:val="00AF6D9D"/>
    <w:rsid w:val="00B01F92"/>
    <w:rsid w:val="00B028BC"/>
    <w:rsid w:val="00B05552"/>
    <w:rsid w:val="00B0686F"/>
    <w:rsid w:val="00B2012F"/>
    <w:rsid w:val="00B22B80"/>
    <w:rsid w:val="00B253C0"/>
    <w:rsid w:val="00B323E1"/>
    <w:rsid w:val="00B32723"/>
    <w:rsid w:val="00B33577"/>
    <w:rsid w:val="00B3407D"/>
    <w:rsid w:val="00B35C5C"/>
    <w:rsid w:val="00B36F4A"/>
    <w:rsid w:val="00B43486"/>
    <w:rsid w:val="00B4759B"/>
    <w:rsid w:val="00B528E7"/>
    <w:rsid w:val="00B534BF"/>
    <w:rsid w:val="00B557A0"/>
    <w:rsid w:val="00B61199"/>
    <w:rsid w:val="00B756B9"/>
    <w:rsid w:val="00B86695"/>
    <w:rsid w:val="00B9483F"/>
    <w:rsid w:val="00B966B7"/>
    <w:rsid w:val="00BA27A4"/>
    <w:rsid w:val="00BA386B"/>
    <w:rsid w:val="00BB0EA0"/>
    <w:rsid w:val="00BB1826"/>
    <w:rsid w:val="00BB72E1"/>
    <w:rsid w:val="00BC258B"/>
    <w:rsid w:val="00BC5053"/>
    <w:rsid w:val="00BD1835"/>
    <w:rsid w:val="00BD3F7F"/>
    <w:rsid w:val="00BE169E"/>
    <w:rsid w:val="00BE2EDC"/>
    <w:rsid w:val="00BF091D"/>
    <w:rsid w:val="00BF16A3"/>
    <w:rsid w:val="00C00E02"/>
    <w:rsid w:val="00C25F81"/>
    <w:rsid w:val="00C26422"/>
    <w:rsid w:val="00C328CA"/>
    <w:rsid w:val="00C40903"/>
    <w:rsid w:val="00C46B98"/>
    <w:rsid w:val="00C50216"/>
    <w:rsid w:val="00C5025F"/>
    <w:rsid w:val="00C536C2"/>
    <w:rsid w:val="00C55850"/>
    <w:rsid w:val="00C64781"/>
    <w:rsid w:val="00C76224"/>
    <w:rsid w:val="00C8012F"/>
    <w:rsid w:val="00C86E2E"/>
    <w:rsid w:val="00CA50DE"/>
    <w:rsid w:val="00CB1FD9"/>
    <w:rsid w:val="00CB5E34"/>
    <w:rsid w:val="00CC7BF8"/>
    <w:rsid w:val="00CD3D88"/>
    <w:rsid w:val="00CD7B95"/>
    <w:rsid w:val="00CE2B5E"/>
    <w:rsid w:val="00D056DB"/>
    <w:rsid w:val="00D1286D"/>
    <w:rsid w:val="00D14A56"/>
    <w:rsid w:val="00D3108D"/>
    <w:rsid w:val="00D36B2A"/>
    <w:rsid w:val="00D40A08"/>
    <w:rsid w:val="00D456E5"/>
    <w:rsid w:val="00D778D9"/>
    <w:rsid w:val="00D807BD"/>
    <w:rsid w:val="00D903CB"/>
    <w:rsid w:val="00DB202D"/>
    <w:rsid w:val="00DB2281"/>
    <w:rsid w:val="00DB3B57"/>
    <w:rsid w:val="00DB4BC9"/>
    <w:rsid w:val="00DB626A"/>
    <w:rsid w:val="00DB754A"/>
    <w:rsid w:val="00DC1A58"/>
    <w:rsid w:val="00DC5A3D"/>
    <w:rsid w:val="00DC5E34"/>
    <w:rsid w:val="00DD0651"/>
    <w:rsid w:val="00DE34EF"/>
    <w:rsid w:val="00DE637E"/>
    <w:rsid w:val="00DF6EEF"/>
    <w:rsid w:val="00DF7D0C"/>
    <w:rsid w:val="00E018D5"/>
    <w:rsid w:val="00E05814"/>
    <w:rsid w:val="00E07507"/>
    <w:rsid w:val="00E12F2D"/>
    <w:rsid w:val="00E24705"/>
    <w:rsid w:val="00E25A55"/>
    <w:rsid w:val="00E2773C"/>
    <w:rsid w:val="00E41F2C"/>
    <w:rsid w:val="00E466E7"/>
    <w:rsid w:val="00E55A12"/>
    <w:rsid w:val="00E56701"/>
    <w:rsid w:val="00E64A70"/>
    <w:rsid w:val="00E67665"/>
    <w:rsid w:val="00E83492"/>
    <w:rsid w:val="00E8609B"/>
    <w:rsid w:val="00E867D1"/>
    <w:rsid w:val="00E87736"/>
    <w:rsid w:val="00E91351"/>
    <w:rsid w:val="00E92A06"/>
    <w:rsid w:val="00E93446"/>
    <w:rsid w:val="00E97B62"/>
    <w:rsid w:val="00EA4512"/>
    <w:rsid w:val="00EA69F1"/>
    <w:rsid w:val="00EB2CEB"/>
    <w:rsid w:val="00EB4BFA"/>
    <w:rsid w:val="00EB717A"/>
    <w:rsid w:val="00EC489F"/>
    <w:rsid w:val="00EC7105"/>
    <w:rsid w:val="00ED06B8"/>
    <w:rsid w:val="00ED076C"/>
    <w:rsid w:val="00ED0D02"/>
    <w:rsid w:val="00EE612F"/>
    <w:rsid w:val="00EE7798"/>
    <w:rsid w:val="00EF37AE"/>
    <w:rsid w:val="00F01AD3"/>
    <w:rsid w:val="00F023C0"/>
    <w:rsid w:val="00F13B5A"/>
    <w:rsid w:val="00F140C5"/>
    <w:rsid w:val="00F2238D"/>
    <w:rsid w:val="00F259AB"/>
    <w:rsid w:val="00F308F3"/>
    <w:rsid w:val="00F369AA"/>
    <w:rsid w:val="00F370B1"/>
    <w:rsid w:val="00F50FF5"/>
    <w:rsid w:val="00F52340"/>
    <w:rsid w:val="00F52C7F"/>
    <w:rsid w:val="00F55845"/>
    <w:rsid w:val="00F56BE1"/>
    <w:rsid w:val="00F640DB"/>
    <w:rsid w:val="00F676F5"/>
    <w:rsid w:val="00F73986"/>
    <w:rsid w:val="00F73D6D"/>
    <w:rsid w:val="00F750E3"/>
    <w:rsid w:val="00F84B07"/>
    <w:rsid w:val="00F8510A"/>
    <w:rsid w:val="00F93963"/>
    <w:rsid w:val="00F957AA"/>
    <w:rsid w:val="00F95919"/>
    <w:rsid w:val="00F961DC"/>
    <w:rsid w:val="00FB0472"/>
    <w:rsid w:val="00FB7603"/>
    <w:rsid w:val="00FC4A5F"/>
    <w:rsid w:val="00FC7E4B"/>
    <w:rsid w:val="00FD1AB7"/>
    <w:rsid w:val="00FE2BCE"/>
    <w:rsid w:val="00FE2ED8"/>
    <w:rsid w:val="00FF0154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F7FF61"/>
  <w15:docId w15:val="{8CD999F4-1BA7-4258-8E73-32D1B80B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75DFBD54CF4FD683476F12EECE55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149B6A-4942-4D87-8427-70F25ABBE961}"/>
      </w:docPartPr>
      <w:docPartBody>
        <w:p w:rsidR="003B0978" w:rsidRDefault="00180F38" w:rsidP="00180F38">
          <w:pPr>
            <w:pStyle w:val="3575DFBD54CF4FD683476F12EECE55E5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B6C"/>
    <w:rsid w:val="00053972"/>
    <w:rsid w:val="00060B12"/>
    <w:rsid w:val="000B5B6C"/>
    <w:rsid w:val="00180F38"/>
    <w:rsid w:val="00241C4A"/>
    <w:rsid w:val="002D4737"/>
    <w:rsid w:val="00362FF6"/>
    <w:rsid w:val="00386FAE"/>
    <w:rsid w:val="003928B1"/>
    <w:rsid w:val="003955CB"/>
    <w:rsid w:val="003A2558"/>
    <w:rsid w:val="003B0978"/>
    <w:rsid w:val="00411771"/>
    <w:rsid w:val="00434FC4"/>
    <w:rsid w:val="0049728E"/>
    <w:rsid w:val="004A32BE"/>
    <w:rsid w:val="00506441"/>
    <w:rsid w:val="005336B7"/>
    <w:rsid w:val="005C02AA"/>
    <w:rsid w:val="005C49FD"/>
    <w:rsid w:val="005D1C6A"/>
    <w:rsid w:val="006D2655"/>
    <w:rsid w:val="007E0D70"/>
    <w:rsid w:val="008520B5"/>
    <w:rsid w:val="008566DB"/>
    <w:rsid w:val="009B6413"/>
    <w:rsid w:val="00A704C9"/>
    <w:rsid w:val="00A768F2"/>
    <w:rsid w:val="00A81B3A"/>
    <w:rsid w:val="00A96FD1"/>
    <w:rsid w:val="00AD0DCB"/>
    <w:rsid w:val="00B54F10"/>
    <w:rsid w:val="00BD3E52"/>
    <w:rsid w:val="00D7481D"/>
    <w:rsid w:val="00DB5CCA"/>
    <w:rsid w:val="00D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80F38"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  <w:style w:type="paragraph" w:customStyle="1" w:styleId="3575DFBD54CF4FD683476F12EECE55E5">
    <w:name w:val="3575DFBD54CF4FD683476F12EECE55E5"/>
    <w:rsid w:val="00180F3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6F34D0-42D0-46D6-81F9-22382634F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14</TotalTime>
  <Pages>5</Pages>
  <Words>541</Words>
  <Characters>2842</Characters>
  <Application>Microsoft Office Word</Application>
  <DocSecurity>0</DocSecurity>
  <Lines>149</Lines>
  <Paragraphs>29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Fachhochschule Nordwestschweiz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 Vicari</cp:lastModifiedBy>
  <cp:revision>15</cp:revision>
  <cp:lastPrinted>2017-10-13T13:52:00Z</cp:lastPrinted>
  <dcterms:created xsi:type="dcterms:W3CDTF">2018-07-17T11:44:00Z</dcterms:created>
  <dcterms:modified xsi:type="dcterms:W3CDTF">2018-08-22T13:26:00Z</dcterms:modified>
</cp:coreProperties>
</file>